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7140" w14:textId="df37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2008 жылғы 10 желтоқсанындағы "Алматы облысының 2009 жылға арналған облыстық бюджеті туралы" N 15-92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2009 жылғы 30 шілдедегі N 21-130 шешімі. Алматы облысының Әділет департаментінде 2009 жылы 10 тамызда N 2036 тіркелді.  Күші жойылды - Алматы облыстық мәслихатының 2010 жылғы 27 желтоқсандағы N 40-231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2010.12.27 N 40-231 Шешімімен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106–бабының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 4–тармақтарына</w:t>
      </w:r>
      <w:r>
        <w:rPr>
          <w:rFonts w:ascii="Times New Roman"/>
          <w:b w:val="false"/>
          <w:i w:val="false"/>
          <w:color w:val="000000"/>
          <w:sz w:val="28"/>
        </w:rPr>
        <w:t xml:space="preserve">, 108–бабының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 xml:space="preserve">1–тармақшасына </w:t>
      </w:r>
      <w:r>
        <w:rPr>
          <w:rFonts w:ascii="Times New Roman"/>
          <w:b w:val="false"/>
          <w:i w:val="false"/>
          <w:color w:val="000000"/>
          <w:sz w:val="28"/>
        </w:rPr>
        <w:t xml:space="preserve">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облыстық мәслихаттың 2008 жылғы 10 желтоқсандағы "Алматы облысының 2009 жылға арналған облыстық бюджет туралы"</w:t>
      </w:r>
      <w:r>
        <w:rPr>
          <w:rFonts w:ascii="Times New Roman"/>
          <w:b w:val="false"/>
          <w:i w:val="false"/>
          <w:color w:val="000000"/>
          <w:sz w:val="28"/>
        </w:rPr>
        <w:t xml:space="preserve"> N 15-92</w:t>
      </w:r>
      <w:r>
        <w:rPr>
          <w:rFonts w:ascii="Times New Roman"/>
          <w:b w:val="false"/>
          <w:i w:val="false"/>
          <w:color w:val="000000"/>
          <w:sz w:val="28"/>
        </w:rPr>
        <w:t xml:space="preserve"> шешіміне (2009 жылғы 5 қаңтардағы нормативтік құқықтық актілерді мемлекеттік тіркеу тізілімінде 2025 нөмірімен тіркелген, 2009 жылғы 15 қаңтардағы N 5 "Жетісу" газетінде жарияланған, Алматы облыстық мәслихаттың 2009 жылғы 11 ақпандағы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 xml:space="preserve">N 17-107 </w:t>
      </w:r>
      <w:r>
        <w:rPr>
          <w:rFonts w:ascii="Times New Roman"/>
          <w:b w:val="false"/>
          <w:i w:val="false"/>
          <w:color w:val="000000"/>
          <w:sz w:val="28"/>
        </w:rPr>
        <w:t xml:space="preserve">, 2009 жылғы 2 наурыздағы нормативтік құқықтық актілерді мемлекеттік тіркеу тізілімінде 2028 нөмірімен тіркелген, 2009 жылғы 21 сәуірдегі "Алматы облыстық мәслихатының 2008 жылғы 10 желтоқсандағы "Алматы облысының 2009 жылға арналған облыстық бюджеті туралы" N 15-92 шешіміне өзгерістер мен толықтырулар енгізу туралы" </w:t>
      </w:r>
      <w:r>
        <w:rPr>
          <w:rFonts w:ascii="Times New Roman"/>
          <w:b w:val="false"/>
          <w:i w:val="false"/>
          <w:color w:val="000000"/>
          <w:sz w:val="28"/>
        </w:rPr>
        <w:t xml:space="preserve">N 18-116 </w:t>
      </w:r>
      <w:r>
        <w:rPr>
          <w:rFonts w:ascii="Times New Roman"/>
          <w:b w:val="false"/>
          <w:i w:val="false"/>
          <w:color w:val="000000"/>
          <w:sz w:val="28"/>
        </w:rPr>
        <w:t xml:space="preserve">, 2009 жылғы 22 сәуірдегі нормативтік құқықтық актілерді мемлекеттік тіркеу тізілімінде 2029 нөмірімен тіркелген, 2009 жылғы 20 мамырдағы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 xml:space="preserve">N 19-126 </w:t>
      </w:r>
      <w:r>
        <w:rPr>
          <w:rFonts w:ascii="Times New Roman"/>
          <w:b w:val="false"/>
          <w:i w:val="false"/>
          <w:color w:val="000000"/>
          <w:sz w:val="28"/>
        </w:rPr>
        <w:t xml:space="preserve">, 2009 жылғы 28 мамырдағы нормативтік құқықтық актілерді мемлекеттік тіркеу тізілімінде 2030 нөмірімен тіркелген және 2009 жылғы 23 маусымдағы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 xml:space="preserve">N 20-128 </w:t>
      </w:r>
      <w:r>
        <w:rPr>
          <w:rFonts w:ascii="Times New Roman"/>
          <w:b w:val="false"/>
          <w:i w:val="false"/>
          <w:color w:val="000000"/>
          <w:sz w:val="28"/>
        </w:rPr>
        <w:t>, 2009 жылғы 26 маусымдағы нормативтік құқықтық актілерді мемлекеттік тіркеу тізілімінде 2034 нөмірімен тіркелген шешімдерімен өзгерістер мен толықтырулар енгізілген),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1)"Кірістер" "132661968" саны "132968901" санына ауыстырылсын, оның ішінде:</w:t>
      </w:r>
      <w:r>
        <w:br/>
      </w:r>
      <w:r>
        <w:rPr>
          <w:rFonts w:ascii="Times New Roman"/>
          <w:b w:val="false"/>
          <w:i w:val="false"/>
          <w:color w:val="000000"/>
          <w:sz w:val="28"/>
        </w:rPr>
        <w:t>
      "салықтық түсімдер бойынша" "15875071" саны "16177091" санына ауыстырылсын;</w:t>
      </w:r>
      <w:r>
        <w:br/>
      </w:r>
      <w:r>
        <w:rPr>
          <w:rFonts w:ascii="Times New Roman"/>
          <w:b w:val="false"/>
          <w:i w:val="false"/>
          <w:color w:val="000000"/>
          <w:sz w:val="28"/>
        </w:rPr>
        <w:t>
      "салықтық емес түсімдер бойынша" "47813" саны "52726"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"127057249" саны "127364182" санына ауыстырылсын;</w:t>
      </w:r>
      <w:r>
        <w:br/>
      </w:r>
      <w:r>
        <w:rPr>
          <w:rFonts w:ascii="Times New Roman"/>
          <w:b w:val="false"/>
          <w:i w:val="false"/>
          <w:color w:val="000000"/>
          <w:sz w:val="28"/>
        </w:rPr>
        <w:t>
</w:t>
      </w:r>
      <w:r>
        <w:rPr>
          <w:rFonts w:ascii="Times New Roman"/>
          <w:b w:val="false"/>
          <w:i w:val="false"/>
          <w:color w:val="000000"/>
          <w:sz w:val="28"/>
        </w:rPr>
        <w:t>
      3)"таза бюджеттік несиелендіру" "360620" саны "234495" санына ауыстырылсын, оның ішінде:</w:t>
      </w:r>
      <w:r>
        <w:br/>
      </w:r>
      <w:r>
        <w:rPr>
          <w:rFonts w:ascii="Times New Roman"/>
          <w:b w:val="false"/>
          <w:i w:val="false"/>
          <w:color w:val="000000"/>
          <w:sz w:val="28"/>
        </w:rPr>
        <w:t>
      "бюджеттік несиелер" "1238000" саны "1344500" санына ауыстырылсын;</w:t>
      </w:r>
      <w:r>
        <w:br/>
      </w:r>
      <w:r>
        <w:rPr>
          <w:rFonts w:ascii="Times New Roman"/>
          <w:b w:val="false"/>
          <w:i w:val="false"/>
          <w:color w:val="000000"/>
          <w:sz w:val="28"/>
        </w:rPr>
        <w:t>
      "бюджеттік несиелерді өтеу" "877380" саны "1110005" санына ауыстырылсын;</w:t>
      </w:r>
      <w:r>
        <w:br/>
      </w:r>
      <w:r>
        <w:rPr>
          <w:rFonts w:ascii="Times New Roman"/>
          <w:b w:val="false"/>
          <w:i w:val="false"/>
          <w:color w:val="000000"/>
          <w:sz w:val="28"/>
        </w:rPr>
        <w:t>
</w:t>
      </w:r>
      <w:r>
        <w:rPr>
          <w:rFonts w:ascii="Times New Roman"/>
          <w:b w:val="false"/>
          <w:i w:val="false"/>
          <w:color w:val="000000"/>
          <w:sz w:val="28"/>
        </w:rPr>
        <w:t>
      4) "тапшылық" "-65901" саны "60224" санына ауыстырылсын;</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"65901" саны "-60224"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"115617" саны "127117" санына ауыстырылсын;</w:t>
      </w:r>
      <w:r>
        <w:br/>
      </w:r>
      <w:r>
        <w:rPr>
          <w:rFonts w:ascii="Times New Roman"/>
          <w:b w:val="false"/>
          <w:i w:val="false"/>
          <w:color w:val="000000"/>
          <w:sz w:val="28"/>
        </w:rPr>
        <w:t>
      "552200" саны "540700"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"7080000" саны "7130000" санына ауыстырылсын;</w:t>
      </w:r>
      <w:r>
        <w:br/>
      </w:r>
      <w:r>
        <w:rPr>
          <w:rFonts w:ascii="Times New Roman"/>
          <w:b w:val="false"/>
          <w:i w:val="false"/>
          <w:color w:val="000000"/>
          <w:sz w:val="28"/>
        </w:rPr>
        <w:t>
      "928535" саны "1100619"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"3021315" саны "3391568"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"2091212" саны "2352695"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 тармақтағы</w:t>
      </w:r>
      <w:r>
        <w:rPr>
          <w:rFonts w:ascii="Times New Roman"/>
          <w:b w:val="false"/>
          <w:i w:val="false"/>
          <w:color w:val="000000"/>
          <w:sz w:val="28"/>
        </w:rPr>
        <w:t>:</w:t>
      </w:r>
      <w:r>
        <w:br/>
      </w:r>
      <w:r>
        <w:rPr>
          <w:rFonts w:ascii="Times New Roman"/>
          <w:b w:val="false"/>
          <w:i w:val="false"/>
          <w:color w:val="000000"/>
          <w:sz w:val="28"/>
        </w:rPr>
        <w:t>
      "110377" саны "120377"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w:t>
      </w:r>
      <w:r>
        <w:br/>
      </w:r>
      <w:r>
        <w:rPr>
          <w:rFonts w:ascii="Times New Roman"/>
          <w:b w:val="false"/>
          <w:i w:val="false"/>
          <w:color w:val="000000"/>
          <w:sz w:val="28"/>
        </w:rPr>
        <w:t>
      "738000" саны "844500"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21 тармақтағы</w:t>
      </w:r>
      <w:r>
        <w:rPr>
          <w:rFonts w:ascii="Times New Roman"/>
          <w:b w:val="false"/>
          <w:i w:val="false"/>
          <w:color w:val="000000"/>
          <w:sz w:val="28"/>
        </w:rPr>
        <w:t>:</w:t>
      </w:r>
      <w:r>
        <w:br/>
      </w:r>
      <w:r>
        <w:rPr>
          <w:rFonts w:ascii="Times New Roman"/>
          <w:b w:val="false"/>
          <w:i w:val="false"/>
          <w:color w:val="000000"/>
          <w:sz w:val="28"/>
        </w:rPr>
        <w:t>
      "470466" саны "483466"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22 тармақтағы</w:t>
      </w:r>
      <w:r>
        <w:rPr>
          <w:rFonts w:ascii="Times New Roman"/>
          <w:b w:val="false"/>
          <w:i w:val="false"/>
          <w:color w:val="000000"/>
          <w:sz w:val="28"/>
        </w:rPr>
        <w:t>:</w:t>
      </w:r>
      <w:r>
        <w:br/>
      </w:r>
      <w:r>
        <w:rPr>
          <w:rFonts w:ascii="Times New Roman"/>
          <w:b w:val="false"/>
          <w:i w:val="false"/>
          <w:color w:val="000000"/>
          <w:sz w:val="28"/>
        </w:rPr>
        <w:t>
      "4004867" саны "4095901"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1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2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4.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3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5. Көрсетілген шешімнің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4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6. Көрсетілген шешімнің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5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7. Көрсетілген шешімнің </w:t>
      </w:r>
      <w:r>
        <w:rPr>
          <w:rFonts w:ascii="Times New Roman"/>
          <w:b w:val="false"/>
          <w:i w:val="false"/>
          <w:color w:val="000000"/>
          <w:sz w:val="28"/>
        </w:rPr>
        <w:t>8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6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8. Көрсетілген шешімнің </w:t>
      </w:r>
      <w:r>
        <w:rPr>
          <w:rFonts w:ascii="Times New Roman"/>
          <w:b w:val="false"/>
          <w:i w:val="false"/>
          <w:color w:val="000000"/>
          <w:sz w:val="28"/>
        </w:rPr>
        <w:t>9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7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9. Көрсетілген шешімнің </w:t>
      </w:r>
      <w:r>
        <w:rPr>
          <w:rFonts w:ascii="Times New Roman"/>
          <w:b w:val="false"/>
          <w:i w:val="false"/>
          <w:color w:val="000000"/>
          <w:sz w:val="28"/>
        </w:rPr>
        <w:t>11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8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10. Көрсетілген шешімнің </w:t>
      </w:r>
      <w:r>
        <w:rPr>
          <w:rFonts w:ascii="Times New Roman"/>
          <w:b w:val="false"/>
          <w:i w:val="false"/>
          <w:color w:val="000000"/>
          <w:sz w:val="28"/>
        </w:rPr>
        <w:t>12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9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11.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10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12. Көрсетілген шешімнің </w:t>
      </w:r>
      <w:r>
        <w:rPr>
          <w:rFonts w:ascii="Times New Roman"/>
          <w:b w:val="false"/>
          <w:i w:val="false"/>
          <w:color w:val="000000"/>
          <w:sz w:val="28"/>
        </w:rPr>
        <w:t>18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11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13. Осы шешім 2009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Х. Байәділов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bookmarkStart w:name="z16"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30 шілдедегі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21-130 шешімімен бекітілген</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 қосымша</w:t>
      </w:r>
    </w:p>
    <w:bookmarkStart w:name="z40" w:id="2"/>
    <w:p>
      <w:pPr>
        <w:spacing w:after="0"/>
        <w:ind w:left="0"/>
        <w:jc w:val="left"/>
      </w:pPr>
      <w:r>
        <w:rPr>
          <w:rFonts w:ascii="Times New Roman"/>
          <w:b/>
          <w:i w:val="false"/>
          <w:color w:val="000000"/>
        </w:rPr>
        <w:t xml:space="preserve"> 
Алматы облысының 2009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30"/>
        <w:gridCol w:w="589"/>
        <w:gridCol w:w="9090"/>
        <w:gridCol w:w="216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132968901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16177091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8428773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8428773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7082225</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7082225</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666093</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666093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52726</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29026</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6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 - ақ Қазақстан Республикасы Ұлттық</w:t>
            </w:r>
            <w:r>
              <w:br/>
            </w:r>
            <w:r>
              <w:rPr>
                <w:rFonts w:ascii="Times New Roman"/>
                <w:b w:val="false"/>
                <w:i w:val="false"/>
                <w:color w:val="000000"/>
                <w:sz w:val="20"/>
              </w:rPr>
              <w:t>
Банкінің бюджетінен (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19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 - 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w:t>
            </w:r>
            <w:r>
              <w:br/>
            </w:r>
            <w:r>
              <w:rPr>
                <w:rFonts w:ascii="Times New Roman"/>
                <w:b w:val="false"/>
                <w:i w:val="false"/>
                <w:color w:val="000000"/>
                <w:sz w:val="20"/>
              </w:rPr>
              <w:t>
мемлекеттік мүлікті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116729084</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10442164</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10442164</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106286920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106286920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28"/>
        <w:gridCol w:w="710"/>
        <w:gridCol w:w="671"/>
        <w:gridCol w:w="8423"/>
        <w:gridCol w:w="216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127364182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1210031</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949818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911847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854847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166309</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86066</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 толық жиналуын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683357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130326</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553031</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453031</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w:t>
            </w:r>
            <w:r>
              <w:br/>
            </w:r>
            <w:r>
              <w:rPr>
                <w:rFonts w:ascii="Times New Roman"/>
                <w:b w:val="false"/>
                <w:i w:val="false"/>
                <w:color w:val="000000"/>
                <w:sz w:val="20"/>
              </w:rPr>
              <w:t>
авариялар мен табиғи апаттардың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басқармасының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аумағындағы жағдайлардың алдын</w:t>
            </w:r>
            <w:r>
              <w:br/>
            </w:r>
            <w:r>
              <w:rPr>
                <w:rFonts w:ascii="Times New Roman"/>
                <w:b w:val="false"/>
                <w:i w:val="false"/>
                <w:color w:val="000000"/>
                <w:sz w:val="20"/>
              </w:rPr>
              <w:t>
алу және оларды жою</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397736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w:t>
            </w:r>
            <w:r>
              <w:br/>
            </w:r>
            <w:r>
              <w:rPr>
                <w:rFonts w:ascii="Times New Roman"/>
                <w:b w:val="false"/>
                <w:i w:val="false"/>
                <w:color w:val="000000"/>
                <w:sz w:val="20"/>
              </w:rPr>
              <w:t>
табиғи және дүлей зілзалалардан инженерлік</w:t>
            </w:r>
            <w:r>
              <w:br/>
            </w:r>
            <w:r>
              <w:rPr>
                <w:rFonts w:ascii="Times New Roman"/>
                <w:b w:val="false"/>
                <w:i w:val="false"/>
                <w:color w:val="000000"/>
                <w:sz w:val="20"/>
              </w:rPr>
              <w:t>
қорғау жөнінде жұмыстар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қылмыстық-атқару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3779108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3779108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3723583</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3636585</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w:t>
            </w:r>
            <w:r>
              <w:br/>
            </w:r>
            <w:r>
              <w:rPr>
                <w:rFonts w:ascii="Times New Roman"/>
                <w:b w:val="false"/>
                <w:i w:val="false"/>
                <w:color w:val="000000"/>
                <w:sz w:val="20"/>
              </w:rPr>
              <w:t>
және қоғамдық қауiпсiздiктi қамтамасыз</w:t>
            </w:r>
            <w:r>
              <w:br/>
            </w:r>
            <w:r>
              <w:rPr>
                <w:rFonts w:ascii="Times New Roman"/>
                <w:b w:val="false"/>
                <w:i w:val="false"/>
                <w:color w:val="000000"/>
                <w:sz w:val="20"/>
              </w:rPr>
              <w:t>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16884475</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3645863</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1026860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856858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xml:space="preserve">
беру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2619003</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559007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дарынды балаларға жалпы бiлiм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447790</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745652</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білім беру саласында</w:t>
            </w:r>
            <w:r>
              <w:br/>
            </w:r>
            <w:r>
              <w:rPr>
                <w:rFonts w:ascii="Times New Roman"/>
                <w:b w:val="false"/>
                <w:i w:val="false"/>
                <w:color w:val="000000"/>
                <w:sz w:val="20"/>
              </w:rPr>
              <w:t>
мемлекеттік жүйенің жаңа технологияларын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419586</w:t>
            </w:r>
          </w:p>
        </w:tc>
      </w:tr>
      <w:tr>
        <w:trPr>
          <w:trHeight w:val="18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мекемелердегі</w:t>
            </w:r>
            <w:r>
              <w:br/>
            </w:r>
            <w:r>
              <w:rPr>
                <w:rFonts w:ascii="Times New Roman"/>
                <w:b w:val="false"/>
                <w:i w:val="false"/>
                <w:color w:val="000000"/>
                <w:sz w:val="20"/>
              </w:rPr>
              <w:t>
физика, химия, биология кабинеттерін</w:t>
            </w:r>
            <w:r>
              <w:br/>
            </w:r>
            <w:r>
              <w:rPr>
                <w:rFonts w:ascii="Times New Roman"/>
                <w:b w:val="false"/>
                <w:i w:val="false"/>
                <w:color w:val="000000"/>
                <w:sz w:val="20"/>
              </w:rPr>
              <w:t>
оқу жабдығымен жарақтандыруға берілетін</w:t>
            </w:r>
            <w:r>
              <w:br/>
            </w:r>
            <w:r>
              <w:rPr>
                <w:rFonts w:ascii="Times New Roman"/>
                <w:b w:val="false"/>
                <w:i w:val="false"/>
                <w:color w:val="000000"/>
                <w:sz w:val="20"/>
              </w:rPr>
              <w:t>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225328</w:t>
            </w:r>
          </w:p>
        </w:tc>
      </w:tr>
      <w:tr>
        <w:trPr>
          <w:trHeight w:val="15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2870202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2709602</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2709602</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1442966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1220078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1033214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8925444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5474297</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79425</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392458</w:t>
            </w:r>
          </w:p>
        </w:tc>
      </w:tr>
      <w:tr>
        <w:trPr>
          <w:trHeight w:val="18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жөндеуге берілетін</w:t>
            </w:r>
            <w:r>
              <w:br/>
            </w:r>
            <w:r>
              <w:rPr>
                <w:rFonts w:ascii="Times New Roman"/>
                <w:b w:val="false"/>
                <w:i w:val="false"/>
                <w:color w:val="000000"/>
                <w:sz w:val="20"/>
              </w:rPr>
              <w:t>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1754042</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2969133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3451147</w:t>
            </w:r>
          </w:p>
        </w:tc>
      </w:tr>
      <w:tr>
        <w:trPr>
          <w:trHeight w:val="9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қайта жаңартуға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даму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3391568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 объектілерін</w:t>
            </w:r>
            <w:r>
              <w:br/>
            </w:r>
            <w:r>
              <w:rPr>
                <w:rFonts w:ascii="Times New Roman"/>
                <w:b w:val="false"/>
                <w:i w:val="false"/>
                <w:color w:val="000000"/>
                <w:sz w:val="20"/>
              </w:rPr>
              <w:t>
сейсмикалық күшейту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39387</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жаңғырту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29960308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10272713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10272713</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w:t>
            </w:r>
            <w:r>
              <w:br/>
            </w:r>
            <w:r>
              <w:rPr>
                <w:rFonts w:ascii="Times New Roman"/>
                <w:b w:val="false"/>
                <w:i w:val="false"/>
                <w:color w:val="000000"/>
                <w:sz w:val="20"/>
              </w:rPr>
              <w:t>
және денсаулық сақтау ұйымдары</w:t>
            </w:r>
            <w:r>
              <w:br/>
            </w:r>
            <w:r>
              <w:rPr>
                <w:rFonts w:ascii="Times New Roman"/>
                <w:b w:val="false"/>
                <w:i w:val="false"/>
                <w:color w:val="000000"/>
                <w:sz w:val="20"/>
              </w:rPr>
              <w:t>
мамандарының жолдамасы бойынша</w:t>
            </w:r>
            <w:r>
              <w:br/>
            </w:r>
            <w:r>
              <w:rPr>
                <w:rFonts w:ascii="Times New Roman"/>
                <w:b w:val="false"/>
                <w:i w:val="false"/>
                <w:color w:val="000000"/>
                <w:sz w:val="20"/>
              </w:rPr>
              <w:t>
стационарлық медициналық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10272713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510854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510854</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w:t>
            </w:r>
            <w:r>
              <w:br/>
            </w:r>
            <w:r>
              <w:rPr>
                <w:rFonts w:ascii="Times New Roman"/>
                <w:b w:val="false"/>
                <w:i w:val="false"/>
                <w:color w:val="000000"/>
                <w:sz w:val="20"/>
              </w:rPr>
              <w:t>
үшiн қан, оның құрамдас бөліктері мен</w:t>
            </w:r>
            <w:r>
              <w:br/>
            </w:r>
            <w:r>
              <w:rPr>
                <w:rFonts w:ascii="Times New Roman"/>
                <w:b w:val="false"/>
                <w:i w:val="false"/>
                <w:color w:val="000000"/>
                <w:sz w:val="20"/>
              </w:rPr>
              <w:t>
препараттарын өндiру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236767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4798785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4798785</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w:t>
            </w:r>
            <w:r>
              <w:br/>
            </w:r>
            <w:r>
              <w:rPr>
                <w:rFonts w:ascii="Times New Roman"/>
                <w:b w:val="false"/>
                <w:i w:val="false"/>
                <w:color w:val="000000"/>
                <w:sz w:val="20"/>
              </w:rPr>
              <w:t>
үшін қауіп төндіретін аурулармен</w:t>
            </w:r>
            <w:r>
              <w:br/>
            </w:r>
            <w:r>
              <w:rPr>
                <w:rFonts w:ascii="Times New Roman"/>
                <w:b w:val="false"/>
                <w:i w:val="false"/>
                <w:color w:val="000000"/>
                <w:sz w:val="20"/>
              </w:rPr>
              <w:t>
ауыратын адамдарға медициналық көмек</w:t>
            </w:r>
            <w:r>
              <w:br/>
            </w:r>
            <w:r>
              <w:rPr>
                <w:rFonts w:ascii="Times New Roman"/>
                <w:b w:val="false"/>
                <w:i w:val="false"/>
                <w:color w:val="000000"/>
                <w:sz w:val="20"/>
              </w:rPr>
              <w:t>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3507789</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217330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127388</w:t>
            </w:r>
          </w:p>
        </w:tc>
      </w:tr>
      <w:tr>
        <w:trPr>
          <w:trHeight w:val="12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w:t>
            </w:r>
            <w:r>
              <w:br/>
            </w:r>
            <w:r>
              <w:rPr>
                <w:rFonts w:ascii="Times New Roman"/>
                <w:b w:val="false"/>
                <w:i w:val="false"/>
                <w:color w:val="000000"/>
                <w:sz w:val="20"/>
              </w:rPr>
              <w:t>
алмастырылған ауруларды дәрі-дәрмек</w:t>
            </w:r>
            <w:r>
              <w:br/>
            </w:r>
            <w:r>
              <w:rPr>
                <w:rFonts w:ascii="Times New Roman"/>
                <w:b w:val="false"/>
                <w:i w:val="false"/>
                <w:color w:val="000000"/>
                <w:sz w:val="20"/>
              </w:rPr>
              <w:t>
құралдарымен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408248</w:t>
            </w:r>
          </w:p>
        </w:tc>
      </w:tr>
      <w:tr>
        <w:trPr>
          <w:trHeight w:val="9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9417721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9417721</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8462646</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 балалар</w:t>
            </w:r>
            <w:r>
              <w:br/>
            </w:r>
            <w:r>
              <w:rPr>
                <w:rFonts w:ascii="Times New Roman"/>
                <w:b w:val="false"/>
                <w:i w:val="false"/>
                <w:color w:val="000000"/>
                <w:sz w:val="20"/>
              </w:rPr>
              <w:t>
және емдік тамақ өнімдерімен қамтамасыз</w:t>
            </w:r>
            <w:r>
              <w:br/>
            </w:r>
            <w:r>
              <w:rPr>
                <w:rFonts w:ascii="Times New Roman"/>
                <w:b w:val="false"/>
                <w:i w:val="false"/>
                <w:color w:val="000000"/>
                <w:sz w:val="20"/>
              </w:rPr>
              <w:t>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955075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w:t>
            </w:r>
            <w:r>
              <w:br/>
            </w:r>
            <w:r>
              <w:rPr>
                <w:rFonts w:ascii="Times New Roman"/>
                <w:b w:val="false"/>
                <w:i w:val="false"/>
                <w:color w:val="000000"/>
                <w:sz w:val="20"/>
              </w:rPr>
              <w:t>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4797451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854568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52570</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денсаулық сақтау объектілерін</w:t>
            </w:r>
            <w:r>
              <w:br/>
            </w:r>
            <w:r>
              <w:rPr>
                <w:rFonts w:ascii="Times New Roman"/>
                <w:b w:val="false"/>
                <w:i w:val="false"/>
                <w:color w:val="000000"/>
                <w:sz w:val="20"/>
              </w:rPr>
              <w:t>
күрделі, ағымды жөндеу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102222</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3942883</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w:t>
            </w:r>
            <w:r>
              <w:br/>
            </w:r>
            <w:r>
              <w:rPr>
                <w:rFonts w:ascii="Times New Roman"/>
                <w:b w:val="false"/>
                <w:i w:val="false"/>
                <w:color w:val="000000"/>
                <w:sz w:val="20"/>
              </w:rPr>
              <w:t>
объектілерін сейсмикалық күшейту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250984</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3691899</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3613460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1723786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1374557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w:t>
            </w:r>
            <w:r>
              <w:br/>
            </w:r>
            <w:r>
              <w:rPr>
                <w:rFonts w:ascii="Times New Roman"/>
                <w:b w:val="false"/>
                <w:i w:val="false"/>
                <w:color w:val="000000"/>
                <w:sz w:val="20"/>
              </w:rPr>
              <w:t>
әлеуметтік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1374557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348529</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348529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1062373</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1062373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126197</w:t>
            </w:r>
          </w:p>
        </w:tc>
      </w:tr>
      <w:tr>
        <w:trPr>
          <w:trHeight w:val="18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w:t>
            </w:r>
            <w:r>
              <w:br/>
            </w:r>
            <w:r>
              <w:rPr>
                <w:rFonts w:ascii="Times New Roman"/>
                <w:b w:val="false"/>
                <w:i w:val="false"/>
                <w:color w:val="000000"/>
                <w:sz w:val="20"/>
              </w:rPr>
              <w:t>
мөлшері өскеніне байланысты мемлекеттік</w:t>
            </w:r>
            <w:r>
              <w:br/>
            </w:r>
            <w:r>
              <w:rPr>
                <w:rFonts w:ascii="Times New Roman"/>
                <w:b w:val="false"/>
                <w:i w:val="false"/>
                <w:color w:val="000000"/>
                <w:sz w:val="20"/>
              </w:rPr>
              <w:t>
атаулы әлеуметтік көмегін және 18 жасқа</w:t>
            </w:r>
            <w:r>
              <w:br/>
            </w:r>
            <w:r>
              <w:rPr>
                <w:rFonts w:ascii="Times New Roman"/>
                <w:b w:val="false"/>
                <w:i w:val="false"/>
                <w:color w:val="000000"/>
                <w:sz w:val="20"/>
              </w:rPr>
              <w:t>
дейінгі балаларға ай сайынғы мемлекеттік</w:t>
            </w:r>
            <w:r>
              <w:br/>
            </w:r>
            <w:r>
              <w:rPr>
                <w:rFonts w:ascii="Times New Roman"/>
                <w:b w:val="false"/>
                <w:i w:val="false"/>
                <w:color w:val="000000"/>
                <w:sz w:val="20"/>
              </w:rPr>
              <w:t>
жәрдемақыға берілетін ағымдағы нысаналы</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208161</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әлеуметтік жұмыс орындары</w:t>
            </w:r>
            <w:r>
              <w:br/>
            </w:r>
            <w:r>
              <w:rPr>
                <w:rFonts w:ascii="Times New Roman"/>
                <w:b w:val="false"/>
                <w:i w:val="false"/>
                <w:color w:val="000000"/>
                <w:sz w:val="20"/>
              </w:rPr>
              <w:t>
және жастар тәжірибесі бағдарламасын</w:t>
            </w:r>
            <w:r>
              <w:br/>
            </w:r>
            <w:r>
              <w:rPr>
                <w:rFonts w:ascii="Times New Roman"/>
                <w:b w:val="false"/>
                <w:i w:val="false"/>
                <w:color w:val="000000"/>
                <w:sz w:val="20"/>
              </w:rPr>
              <w:t>
кеңейтуге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728015</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827301</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827301</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w:t>
            </w:r>
            <w:r>
              <w:br/>
            </w:r>
            <w:r>
              <w:rPr>
                <w:rFonts w:ascii="Times New Roman"/>
                <w:b w:val="false"/>
                <w:i w:val="false"/>
                <w:color w:val="000000"/>
                <w:sz w:val="20"/>
              </w:rPr>
              <w:t>
бағдарламаларды үйлестіру басқармасының</w:t>
            </w:r>
            <w:r>
              <w:br/>
            </w:r>
            <w:r>
              <w:rPr>
                <w:rFonts w:ascii="Times New Roman"/>
                <w:b w:val="false"/>
                <w:i w:val="false"/>
                <w:color w:val="000000"/>
                <w:sz w:val="20"/>
              </w:rPr>
              <w:t>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57370</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әлеуметтiк қамсыздандыру</w:t>
            </w:r>
            <w:r>
              <w:br/>
            </w:r>
            <w:r>
              <w:rPr>
                <w:rFonts w:ascii="Times New Roman"/>
                <w:b w:val="false"/>
                <w:i w:val="false"/>
                <w:color w:val="000000"/>
                <w:sz w:val="20"/>
              </w:rPr>
              <w:t>
объектілерін күрделі, ағымды жөндеу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608431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17545025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8230619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8230619</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үйін салуға және (немесе) сатып алуға</w:t>
            </w:r>
            <w:r>
              <w:br/>
            </w:r>
            <w:r>
              <w:rPr>
                <w:rFonts w:ascii="Times New Roman"/>
                <w:b w:val="false"/>
                <w:i w:val="false"/>
                <w:color w:val="000000"/>
                <w:sz w:val="20"/>
              </w:rPr>
              <w:t>
берілетін нысаналы даму трансферттері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1100619</w:t>
            </w:r>
          </w:p>
        </w:tc>
      </w:tr>
      <w:tr>
        <w:trPr>
          <w:trHeight w:val="15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жайластыруға</w:t>
            </w:r>
            <w:r>
              <w:br/>
            </w:r>
            <w:r>
              <w:rPr>
                <w:rFonts w:ascii="Times New Roman"/>
                <w:b w:val="false"/>
                <w:i w:val="false"/>
                <w:color w:val="000000"/>
                <w:sz w:val="20"/>
              </w:rPr>
              <w:t>
және (немесе) сатып алуға берілетін</w:t>
            </w:r>
            <w:r>
              <w:br/>
            </w:r>
            <w:r>
              <w:rPr>
                <w:rFonts w:ascii="Times New Roman"/>
                <w:b w:val="false"/>
                <w:i w:val="false"/>
                <w:color w:val="000000"/>
                <w:sz w:val="20"/>
              </w:rPr>
              <w:t>
нысаналы даму трансферттері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9314406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9204029</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w:t>
            </w:r>
            <w:r>
              <w:br/>
            </w:r>
            <w:r>
              <w:rPr>
                <w:rFonts w:ascii="Times New Roman"/>
                <w:b w:val="false"/>
                <w:i w:val="false"/>
                <w:color w:val="000000"/>
                <w:sz w:val="20"/>
              </w:rPr>
              <w:t>
басқармасының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124043</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2352695</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жөндеуге және</w:t>
            </w:r>
            <w:r>
              <w:br/>
            </w:r>
            <w:r>
              <w:rPr>
                <w:rFonts w:ascii="Times New Roman"/>
                <w:b w:val="false"/>
                <w:i w:val="false"/>
                <w:color w:val="000000"/>
                <w:sz w:val="20"/>
              </w:rPr>
              <w:t>
елді-мекендерді көркейтуге берілетін</w:t>
            </w:r>
            <w:r>
              <w:br/>
            </w:r>
            <w:r>
              <w:rPr>
                <w:rFonts w:ascii="Times New Roman"/>
                <w:b w:val="false"/>
                <w:i w:val="false"/>
                <w:color w:val="000000"/>
                <w:sz w:val="20"/>
              </w:rPr>
              <w:t>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2993149</w:t>
            </w:r>
          </w:p>
        </w:tc>
      </w:tr>
      <w:tr>
        <w:trPr>
          <w:trHeight w:val="18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дамытуға берілетін</w:t>
            </w:r>
            <w:r>
              <w:br/>
            </w:r>
            <w:r>
              <w:rPr>
                <w:rFonts w:ascii="Times New Roman"/>
                <w:b w:val="false"/>
                <w:i w:val="false"/>
                <w:color w:val="000000"/>
                <w:sz w:val="20"/>
              </w:rPr>
              <w:t>
нысаналы даму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1784506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1825910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4336433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1030237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677724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259729</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w:t>
            </w:r>
            <w:r>
              <w:br/>
            </w:r>
            <w:r>
              <w:rPr>
                <w:rFonts w:ascii="Times New Roman"/>
                <w:b w:val="false"/>
                <w:i w:val="false"/>
                <w:color w:val="000000"/>
                <w:sz w:val="20"/>
              </w:rPr>
              <w:t>
мұралардың сақталуын және оған қол</w:t>
            </w:r>
            <w:r>
              <w:br/>
            </w:r>
            <w:r>
              <w:rPr>
                <w:rFonts w:ascii="Times New Roman"/>
                <w:b w:val="false"/>
                <w:i w:val="false"/>
                <w:color w:val="000000"/>
                <w:sz w:val="20"/>
              </w:rPr>
              <w:t>
жетімді болуын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 музыка</w:t>
            </w:r>
            <w:r>
              <w:br/>
            </w:r>
            <w:r>
              <w:rPr>
                <w:rFonts w:ascii="Times New Roman"/>
                <w:b w:val="false"/>
                <w:i w:val="false"/>
                <w:color w:val="000000"/>
                <w:sz w:val="20"/>
              </w:rPr>
              <w:t>
өнерін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41333</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2448334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1278926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w:t>
            </w:r>
            <w:r>
              <w:br/>
            </w:r>
            <w:r>
              <w:rPr>
                <w:rFonts w:ascii="Times New Roman"/>
                <w:b w:val="false"/>
                <w:i w:val="false"/>
                <w:color w:val="000000"/>
                <w:sz w:val="20"/>
              </w:rPr>
              <w:t>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48984</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w:t>
            </w:r>
            <w:r>
              <w:br/>
            </w:r>
            <w:r>
              <w:rPr>
                <w:rFonts w:ascii="Times New Roman"/>
                <w:b w:val="false"/>
                <w:i w:val="false"/>
                <w:color w:val="000000"/>
                <w:sz w:val="20"/>
              </w:rPr>
              <w:t>
халықаралық спорт жарыстарына қатысуы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1177473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1169408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1169408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570658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w:t>
            </w:r>
            <w:r>
              <w:br/>
            </w:r>
            <w:r>
              <w:rPr>
                <w:rFonts w:ascii="Times New Roman"/>
                <w:b w:val="false"/>
                <w:i w:val="false"/>
                <w:color w:val="000000"/>
                <w:sz w:val="20"/>
              </w:rPr>
              <w:t>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104719</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w:t>
            </w:r>
            <w:r>
              <w:br/>
            </w:r>
            <w:r>
              <w:rPr>
                <w:rFonts w:ascii="Times New Roman"/>
                <w:b w:val="false"/>
                <w:i w:val="false"/>
                <w:color w:val="000000"/>
                <w:sz w:val="20"/>
              </w:rPr>
              <w:t>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346422</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346422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тiлді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w:t>
            </w:r>
            <w:r>
              <w:br/>
            </w:r>
            <w:r>
              <w:rPr>
                <w:rFonts w:ascii="Times New Roman"/>
                <w:b w:val="false"/>
                <w:i w:val="false"/>
                <w:color w:val="000000"/>
                <w:sz w:val="20"/>
              </w:rPr>
              <w:t>
спорт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263180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w:t>
            </w:r>
            <w:r>
              <w:br/>
            </w:r>
            <w:r>
              <w:rPr>
                <w:rFonts w:ascii="Times New Roman"/>
                <w:b w:val="false"/>
                <w:i w:val="false"/>
                <w:color w:val="000000"/>
                <w:sz w:val="20"/>
              </w:rPr>
              <w:t>
спорт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спорт объектілерін күрделі,</w:t>
            </w:r>
            <w:r>
              <w:br/>
            </w:r>
            <w:r>
              <w:rPr>
                <w:rFonts w:ascii="Times New Roman"/>
                <w:b w:val="false"/>
                <w:i w:val="false"/>
                <w:color w:val="000000"/>
                <w:sz w:val="20"/>
              </w:rPr>
              <w:t>
ағымды жөндеу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38996</w:t>
            </w:r>
          </w:p>
        </w:tc>
      </w:tr>
      <w:tr>
        <w:trPr>
          <w:trHeight w:val="12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10664568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3942646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3790162</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514947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сақтау орындарының</w:t>
            </w:r>
            <w:r>
              <w:br/>
            </w:r>
            <w:r>
              <w:rPr>
                <w:rFonts w:ascii="Times New Roman"/>
                <w:b w:val="false"/>
                <w:i w:val="false"/>
                <w:color w:val="000000"/>
                <w:sz w:val="20"/>
              </w:rPr>
              <w:t>
(көмінділерінің) жұмыс істеуін</w:t>
            </w:r>
            <w:r>
              <w:br/>
            </w:r>
            <w:r>
              <w:rPr>
                <w:rFonts w:ascii="Times New Roman"/>
                <w:b w:val="false"/>
                <w:i w:val="false"/>
                <w:color w:val="000000"/>
                <w:sz w:val="20"/>
              </w:rPr>
              <w:t>
қамтамасыз ету, салу және жөндеу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384512</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шығымдылығын және сапасын</w:t>
            </w:r>
            <w:r>
              <w:br/>
            </w:r>
            <w:r>
              <w:rPr>
                <w:rFonts w:ascii="Times New Roman"/>
                <w:b w:val="false"/>
                <w:i w:val="false"/>
                <w:color w:val="000000"/>
                <w:sz w:val="20"/>
              </w:rPr>
              <w:t>
арттыруды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520521</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жөніндегі қызметтердің құнын</w:t>
            </w:r>
            <w:r>
              <w:br/>
            </w:r>
            <w:r>
              <w:rPr>
                <w:rFonts w:ascii="Times New Roman"/>
                <w:b w:val="false"/>
                <w:i w:val="false"/>
                <w:color w:val="000000"/>
                <w:sz w:val="20"/>
              </w:rPr>
              <w:t>
субсидиялау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424978</w:t>
            </w:r>
          </w:p>
        </w:tc>
      </w:tr>
      <w:tr>
        <w:trPr>
          <w:trHeight w:val="9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көшеттерінің отырғызу және</w:t>
            </w:r>
            <w:r>
              <w:br/>
            </w:r>
            <w:r>
              <w:rPr>
                <w:rFonts w:ascii="Times New Roman"/>
                <w:b w:val="false"/>
                <w:i w:val="false"/>
                <w:color w:val="000000"/>
                <w:sz w:val="20"/>
              </w:rPr>
              <w:t>
өсіруді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343939</w:t>
            </w:r>
          </w:p>
        </w:tc>
      </w:tr>
      <w:tr>
        <w:trPr>
          <w:trHeight w:val="15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w:t>
            </w:r>
            <w:r>
              <w:br/>
            </w:r>
            <w:r>
              <w:rPr>
                <w:rFonts w:ascii="Times New Roman"/>
                <w:b w:val="false"/>
                <w:i w:val="false"/>
                <w:color w:val="000000"/>
                <w:sz w:val="20"/>
              </w:rPr>
              <w:t>
шығымдылығын және сапасын арттыру,</w:t>
            </w:r>
            <w:r>
              <w:br/>
            </w:r>
            <w:r>
              <w:rPr>
                <w:rFonts w:ascii="Times New Roman"/>
                <w:b w:val="false"/>
                <w:i w:val="false"/>
                <w:color w:val="000000"/>
                <w:sz w:val="20"/>
              </w:rPr>
              <w:t>
көктемгі егіс және егін жинау жұмыстарын</w:t>
            </w:r>
            <w:r>
              <w:br/>
            </w:r>
            <w:r>
              <w:rPr>
                <w:rFonts w:ascii="Times New Roman"/>
                <w:b w:val="false"/>
                <w:i w:val="false"/>
                <w:color w:val="000000"/>
                <w:sz w:val="20"/>
              </w:rPr>
              <w:t>
жүргізу үшін қажетті жанар-жағар май</w:t>
            </w:r>
            <w:r>
              <w:br/>
            </w:r>
            <w:r>
              <w:rPr>
                <w:rFonts w:ascii="Times New Roman"/>
                <w:b w:val="false"/>
                <w:i w:val="false"/>
                <w:color w:val="000000"/>
                <w:sz w:val="20"/>
              </w:rPr>
              <w:t>
және басқа да тауар-материалдық</w:t>
            </w:r>
            <w:r>
              <w:br/>
            </w:r>
            <w:r>
              <w:rPr>
                <w:rFonts w:ascii="Times New Roman"/>
                <w:b w:val="false"/>
                <w:i w:val="false"/>
                <w:color w:val="000000"/>
                <w:sz w:val="20"/>
              </w:rPr>
              <w:t>
құндылықтарының құнын арзандату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1475720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r>
      <w:tr>
        <w:trPr>
          <w:trHeight w:val="15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123151</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70025</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w:t>
            </w:r>
            <w:r>
              <w:br/>
            </w:r>
            <w:r>
              <w:rPr>
                <w:rFonts w:ascii="Times New Roman"/>
                <w:b w:val="false"/>
                <w:i w:val="false"/>
                <w:color w:val="000000"/>
                <w:sz w:val="20"/>
              </w:rPr>
              <w:t>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519159</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табиғатты пайдалануды реттеу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519159</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519159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526464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табиғатты пайдалануды реттеу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333462</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w:t>
            </w:r>
            <w:r>
              <w:br/>
            </w:r>
            <w:r>
              <w:rPr>
                <w:rFonts w:ascii="Times New Roman"/>
                <w:b w:val="false"/>
                <w:i w:val="false"/>
                <w:color w:val="000000"/>
                <w:sz w:val="20"/>
              </w:rPr>
              <w:t>
пайдалануды реттеу басқармасының</w:t>
            </w:r>
            <w:r>
              <w:br/>
            </w:r>
            <w:r>
              <w:rPr>
                <w:rFonts w:ascii="Times New Roman"/>
                <w:b w:val="false"/>
                <w:i w:val="false"/>
                <w:color w:val="000000"/>
                <w:sz w:val="20"/>
              </w:rPr>
              <w:t>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іс-шаралар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290464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w:t>
            </w:r>
            <w:r>
              <w:br/>
            </w:r>
            <w:r>
              <w:rPr>
                <w:rFonts w:ascii="Times New Roman"/>
                <w:b w:val="false"/>
                <w:i w:val="false"/>
                <w:color w:val="000000"/>
                <w:sz w:val="20"/>
              </w:rPr>
              <w:t>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w:t>
            </w:r>
            <w:r>
              <w:br/>
            </w:r>
            <w:r>
              <w:rPr>
                <w:rFonts w:ascii="Times New Roman"/>
                <w:b w:val="false"/>
                <w:i w:val="false"/>
                <w:color w:val="000000"/>
                <w:sz w:val="20"/>
              </w:rPr>
              <w:t>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5525606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нысаналы</w:t>
            </w:r>
            <w:r>
              <w:br/>
            </w:r>
            <w:r>
              <w:rPr>
                <w:rFonts w:ascii="Times New Roman"/>
                <w:b w:val="false"/>
                <w:i w:val="false"/>
                <w:color w:val="000000"/>
                <w:sz w:val="20"/>
              </w:rPr>
              <w:t>
трансферттер есебінен мал шаруашылығы</w:t>
            </w:r>
            <w:r>
              <w:br/>
            </w:r>
            <w:r>
              <w:rPr>
                <w:rFonts w:ascii="Times New Roman"/>
                <w:b w:val="false"/>
                <w:i w:val="false"/>
                <w:color w:val="000000"/>
                <w:sz w:val="20"/>
              </w:rPr>
              <w:t>
өнімінің өнімділігін және сапасын</w:t>
            </w:r>
            <w:r>
              <w:br/>
            </w:r>
            <w:r>
              <w:rPr>
                <w:rFonts w:ascii="Times New Roman"/>
                <w:b w:val="false"/>
                <w:i w:val="false"/>
                <w:color w:val="000000"/>
                <w:sz w:val="20"/>
              </w:rPr>
              <w:t>
арттыру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21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қаржыландыруға ағымдағы</w:t>
            </w:r>
            <w:r>
              <w:br/>
            </w:r>
            <w:r>
              <w:rPr>
                <w:rFonts w:ascii="Times New Roman"/>
                <w:b w:val="false"/>
                <w:i w:val="false"/>
                <w:color w:val="000000"/>
                <w:sz w:val="20"/>
              </w:rPr>
              <w:t>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22125</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w:t>
            </w:r>
            <w:r>
              <w:br/>
            </w:r>
            <w:r>
              <w:rPr>
                <w:rFonts w:ascii="Times New Roman"/>
                <w:b w:val="false"/>
                <w:i w:val="false"/>
                <w:color w:val="000000"/>
                <w:sz w:val="20"/>
              </w:rPr>
              <w:t>
басқармасының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w:t>
            </w:r>
            <w:r>
              <w:br/>
            </w:r>
            <w:r>
              <w:rPr>
                <w:rFonts w:ascii="Times New Roman"/>
                <w:b w:val="false"/>
                <w:i w:val="false"/>
                <w:color w:val="000000"/>
                <w:sz w:val="20"/>
              </w:rPr>
              <w:t>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7066667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3130176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3130176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3130176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3727634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3727634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жолдары басқармасының қызметін</w:t>
            </w:r>
            <w:r>
              <w:br/>
            </w:r>
            <w:r>
              <w:rPr>
                <w:rFonts w:ascii="Times New Roman"/>
                <w:b w:val="false"/>
                <w:i w:val="false"/>
                <w:color w:val="000000"/>
                <w:sz w:val="20"/>
              </w:rPr>
              <w:t>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965725</w:t>
            </w:r>
          </w:p>
        </w:tc>
      </w:tr>
      <w:tr>
        <w:trPr>
          <w:trHeight w:val="21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жөндеуге және</w:t>
            </w:r>
            <w:r>
              <w:br/>
            </w:r>
            <w:r>
              <w:rPr>
                <w:rFonts w:ascii="Times New Roman"/>
                <w:b w:val="false"/>
                <w:i w:val="false"/>
                <w:color w:val="000000"/>
                <w:sz w:val="20"/>
              </w:rPr>
              <w:t>
ұстауға берілетін ағымдағы нысаналы</w:t>
            </w:r>
            <w:r>
              <w:br/>
            </w:r>
            <w:r>
              <w:rPr>
                <w:rFonts w:ascii="Times New Roman"/>
                <w:b w:val="false"/>
                <w:i w:val="false"/>
                <w:color w:val="000000"/>
                <w:sz w:val="20"/>
              </w:rPr>
              <w:t>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1202074</w:t>
            </w:r>
          </w:p>
        </w:tc>
      </w:tr>
      <w:tr>
        <w:trPr>
          <w:trHeight w:val="15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1535195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374074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w:t>
            </w:r>
            <w:r>
              <w:br/>
            </w:r>
            <w:r>
              <w:rPr>
                <w:rFonts w:ascii="Times New Roman"/>
                <w:b w:val="false"/>
                <w:i w:val="false"/>
                <w:color w:val="000000"/>
                <w:sz w:val="20"/>
              </w:rPr>
              <w:t>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31161916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31161916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31161916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27380366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w:t>
            </w:r>
          </w:p>
        </w:tc>
      </w:tr>
      <w:tr>
        <w:trPr>
          <w:trHeight w:val="15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888897</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w:t>
            </w:r>
            <w:r>
              <w:br/>
            </w:r>
            <w:r>
              <w:rPr>
                <w:rFonts w:ascii="Times New Roman"/>
                <w:b w:val="false"/>
                <w:i w:val="false"/>
                <w:color w:val="000000"/>
                <w:sz w:val="20"/>
              </w:rPr>
              <w:t>
тұрған бюджеттен төмен тұрған</w:t>
            </w:r>
            <w:r>
              <w:br/>
            </w:r>
            <w:r>
              <w:rPr>
                <w:rFonts w:ascii="Times New Roman"/>
                <w:b w:val="false"/>
                <w:i w:val="false"/>
                <w:color w:val="000000"/>
                <w:sz w:val="20"/>
              </w:rPr>
              <w:t>
бюджеттерге өтемақыға берілетін ағымдағы</w:t>
            </w:r>
            <w:r>
              <w:br/>
            </w:r>
            <w:r>
              <w:rPr>
                <w:rFonts w:ascii="Times New Roman"/>
                <w:b w:val="false"/>
                <w:i w:val="false"/>
                <w:color w:val="000000"/>
                <w:sz w:val="20"/>
              </w:rPr>
              <w:t>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2876632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234495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1344500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салуға және (немесе) сатып алуға кредит</w:t>
            </w:r>
            <w:r>
              <w:br/>
            </w:r>
            <w:r>
              <w:rPr>
                <w:rFonts w:ascii="Times New Roman"/>
                <w:b w:val="false"/>
                <w:i w:val="false"/>
                <w:color w:val="000000"/>
                <w:sz w:val="20"/>
              </w:rPr>
              <w:t>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w:t>
            </w:r>
            <w:r>
              <w:br/>
            </w:r>
            <w:r>
              <w:rPr>
                <w:rFonts w:ascii="Times New Roman"/>
                <w:b w:val="false"/>
                <w:i w:val="false"/>
                <w:color w:val="000000"/>
                <w:sz w:val="20"/>
              </w:rPr>
              <w:t>
асыру үшін "Даму" кәсіпкерлікті дамыту</w:t>
            </w:r>
            <w:r>
              <w:br/>
            </w:r>
            <w:r>
              <w:rPr>
                <w:rFonts w:ascii="Times New Roman"/>
                <w:b w:val="false"/>
                <w:i w:val="false"/>
                <w:color w:val="000000"/>
                <w:sz w:val="20"/>
              </w:rPr>
              <w:t>
қоры" АҚ несиелеу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w:t>
            </w:r>
            <w:r>
              <w:br/>
            </w:r>
            <w:r>
              <w:rPr>
                <w:rFonts w:ascii="Times New Roman"/>
                <w:b w:val="false"/>
                <w:i w:val="false"/>
                <w:color w:val="000000"/>
                <w:sz w:val="20"/>
              </w:rPr>
              <w:t>
ауыл халқына шағын кредит беру үшін</w:t>
            </w:r>
            <w:r>
              <w:br/>
            </w:r>
            <w:r>
              <w:rPr>
                <w:rFonts w:ascii="Times New Roman"/>
                <w:b w:val="false"/>
                <w:i w:val="false"/>
                <w:color w:val="000000"/>
                <w:sz w:val="20"/>
              </w:rPr>
              <w:t>
"ҚазАгро" "ҰБХ" АҚ-ның еншілес ұйымдарына</w:t>
            </w:r>
            <w:r>
              <w:br/>
            </w:r>
            <w:r>
              <w:rPr>
                <w:rFonts w:ascii="Times New Roman"/>
                <w:b w:val="false"/>
                <w:i w:val="false"/>
                <w:color w:val="000000"/>
                <w:sz w:val="20"/>
              </w:rPr>
              <w:t>
кредит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31"/>
        <w:gridCol w:w="670"/>
        <w:gridCol w:w="9045"/>
        <w:gridCol w:w="2125"/>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1110005</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71"/>
        <w:gridCol w:w="732"/>
        <w:gridCol w:w="792"/>
        <w:gridCol w:w="8387"/>
        <w:gridCol w:w="208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инженерлік - </w:t>
            </w:r>
            <w:r>
              <w:br/>
            </w:r>
            <w:r>
              <w:rPr>
                <w:rFonts w:ascii="Times New Roman"/>
                <w:b w:val="false"/>
                <w:i w:val="false"/>
                <w:color w:val="000000"/>
                <w:sz w:val="20"/>
              </w:rPr>
              <w:t>
коммуникациялық инфрақұрылымын салу</w:t>
            </w:r>
            <w:r>
              <w:br/>
            </w:r>
            <w:r>
              <w:rPr>
                <w:rFonts w:ascii="Times New Roman"/>
                <w:b w:val="false"/>
                <w:i w:val="false"/>
                <w:color w:val="000000"/>
                <w:sz w:val="20"/>
              </w:rPr>
              <w:t>
үшін уәкілетті ұйымның жарғылық</w:t>
            </w:r>
            <w:r>
              <w:br/>
            </w:r>
            <w:r>
              <w:rPr>
                <w:rFonts w:ascii="Times New Roman"/>
                <w:b w:val="false"/>
                <w:i w:val="false"/>
                <w:color w:val="000000"/>
                <w:sz w:val="20"/>
              </w:rPr>
              <w:t>
капиталын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91"/>
        <w:gridCol w:w="551"/>
        <w:gridCol w:w="650"/>
        <w:gridCol w:w="8574"/>
        <w:gridCol w:w="210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93"/>
        <w:gridCol w:w="713"/>
        <w:gridCol w:w="8909"/>
        <w:gridCol w:w="20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60224</w:t>
            </w:r>
          </w:p>
        </w:tc>
      </w:tr>
      <w:tr>
        <w:trPr>
          <w:trHeight w:val="6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-60224</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52"/>
        <w:gridCol w:w="693"/>
        <w:gridCol w:w="793"/>
        <w:gridCol w:w="8200"/>
        <w:gridCol w:w="20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873305</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873305</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873305</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873305</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борышын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873305</w:t>
            </w:r>
          </w:p>
        </w:tc>
      </w:tr>
    </w:tbl>
    <w:bookmarkStart w:name="z17"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30 шілдедегі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21-130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w:t>
      </w:r>
      <w:r>
        <w:br/>
      </w:r>
      <w:r>
        <w:rPr>
          <w:rFonts w:ascii="Times New Roman"/>
          <w:b w:val="false"/>
          <w:i w:val="false"/>
          <w:color w:val="000000"/>
          <w:sz w:val="28"/>
        </w:rPr>
        <w:t>
3 қосымша</w:t>
      </w:r>
    </w:p>
    <w:bookmarkStart w:name="z41" w:id="4"/>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556"/>
        <w:gridCol w:w="1579"/>
        <w:gridCol w:w="1549"/>
        <w:gridCol w:w="1283"/>
        <w:gridCol w:w="1368"/>
        <w:gridCol w:w="1349"/>
        <w:gridCol w:w="1386"/>
        <w:gridCol w:w="1174"/>
        <w:gridCol w:w="1246"/>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балаларға</w:t>
            </w:r>
            <w:r>
              <w:br/>
            </w:r>
            <w:r>
              <w:rPr>
                <w:rFonts w:ascii="Times New Roman"/>
                <w:b w:val="false"/>
                <w:i w:val="false"/>
                <w:color w:val="000000"/>
                <w:sz w:val="20"/>
              </w:rPr>
              <w:t>
арналған</w:t>
            </w:r>
            <w:r>
              <w:br/>
            </w:r>
            <w:r>
              <w:rPr>
                <w:rFonts w:ascii="Times New Roman"/>
                <w:b w:val="false"/>
                <w:i w:val="false"/>
                <w:color w:val="000000"/>
                <w:sz w:val="20"/>
              </w:rPr>
              <w:t>
жәрдемақы</w:t>
            </w:r>
            <w:r>
              <w:br/>
            </w:r>
            <w:r>
              <w:rPr>
                <w:rFonts w:ascii="Times New Roman"/>
                <w:b w:val="false"/>
                <w:i w:val="false"/>
                <w:color w:val="000000"/>
                <w:sz w:val="20"/>
              </w:rPr>
              <w:t>
төлеуге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атаулы әлеуметтік</w:t>
            </w:r>
            <w:r>
              <w:br/>
            </w:r>
            <w:r>
              <w:rPr>
                <w:rFonts w:ascii="Times New Roman"/>
                <w:b w:val="false"/>
                <w:i w:val="false"/>
                <w:color w:val="000000"/>
                <w:sz w:val="20"/>
              </w:rPr>
              <w:t>
көмекке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жұмыс</w:t>
            </w:r>
            <w:r>
              <w:br/>
            </w:r>
            <w:r>
              <w:rPr>
                <w:rFonts w:ascii="Times New Roman"/>
                <w:b w:val="false"/>
                <w:i w:val="false"/>
                <w:color w:val="000000"/>
                <w:sz w:val="20"/>
              </w:rPr>
              <w:t>
орындарын</w:t>
            </w:r>
            <w:r>
              <w:br/>
            </w:r>
            <w:r>
              <w:rPr>
                <w:rFonts w:ascii="Times New Roman"/>
                <w:b w:val="false"/>
                <w:i w:val="false"/>
                <w:color w:val="000000"/>
                <w:sz w:val="20"/>
              </w:rPr>
              <w:t>
құруға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w:t>
            </w:r>
            <w:r>
              <w:br/>
            </w:r>
            <w:r>
              <w:rPr>
                <w:rFonts w:ascii="Times New Roman"/>
                <w:b w:val="false"/>
                <w:i w:val="false"/>
                <w:color w:val="000000"/>
                <w:sz w:val="20"/>
              </w:rPr>
              <w:t>
бағдарламаларын</w:t>
            </w:r>
            <w:r>
              <w:br/>
            </w:r>
            <w:r>
              <w:rPr>
                <w:rFonts w:ascii="Times New Roman"/>
                <w:b w:val="false"/>
                <w:i w:val="false"/>
                <w:color w:val="000000"/>
                <w:sz w:val="20"/>
              </w:rPr>
              <w:t>
кеңейтуге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 үй</w:t>
            </w:r>
            <w:r>
              <w:br/>
            </w:r>
            <w:r>
              <w:rPr>
                <w:rFonts w:ascii="Times New Roman"/>
                <w:b w:val="false"/>
                <w:i w:val="false"/>
                <w:color w:val="000000"/>
                <w:sz w:val="20"/>
              </w:rPr>
              <w:t>
көмегі</w:t>
            </w:r>
            <w:r>
              <w:br/>
            </w:r>
            <w:r>
              <w:rPr>
                <w:rFonts w:ascii="Times New Roman"/>
                <w:b w:val="false"/>
                <w:i w:val="false"/>
                <w:color w:val="000000"/>
                <w:sz w:val="20"/>
              </w:rPr>
              <w:t>
көрсетуге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балаларға арналған</w:t>
            </w:r>
            <w:r>
              <w:br/>
            </w:r>
            <w:r>
              <w:rPr>
                <w:rFonts w:ascii="Times New Roman"/>
                <w:b w:val="false"/>
                <w:i w:val="false"/>
                <w:color w:val="000000"/>
                <w:sz w:val="20"/>
              </w:rPr>
              <w:t>
жәрдемақы</w:t>
            </w:r>
            <w:r>
              <w:br/>
            </w:r>
            <w:r>
              <w:rPr>
                <w:rFonts w:ascii="Times New Roman"/>
                <w:b w:val="false"/>
                <w:i w:val="false"/>
                <w:color w:val="000000"/>
                <w:sz w:val="20"/>
              </w:rPr>
              <w:t>
төлеуге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әкімінің</w:t>
            </w:r>
            <w:r>
              <w:br/>
            </w:r>
            <w:r>
              <w:rPr>
                <w:rFonts w:ascii="Times New Roman"/>
                <w:b w:val="false"/>
                <w:i w:val="false"/>
                <w:color w:val="000000"/>
                <w:sz w:val="20"/>
              </w:rPr>
              <w:t>
гранттары</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1542507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532038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65631</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bl>
    <w:bookmarkStart w:name="z18"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30 шілдедегі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21-130 шешіміне</w:t>
      </w:r>
      <w:r>
        <w:br/>
      </w:r>
      <w:r>
        <w:rPr>
          <w:rFonts w:ascii="Times New Roman"/>
          <w:b w:val="false"/>
          <w:i w:val="false"/>
          <w:color w:val="000000"/>
          <w:sz w:val="28"/>
        </w:rPr>
        <w:t>
3 қосымша</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w:t>
      </w:r>
      <w:r>
        <w:br/>
      </w:r>
      <w:r>
        <w:rPr>
          <w:rFonts w:ascii="Times New Roman"/>
          <w:b w:val="false"/>
          <w:i w:val="false"/>
          <w:color w:val="000000"/>
          <w:sz w:val="28"/>
        </w:rPr>
        <w:t>
5 қосымша</w:t>
      </w:r>
    </w:p>
    <w:bookmarkEnd w:id="5"/>
    <w:bookmarkStart w:name="z42" w:id="6"/>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3177"/>
        <w:gridCol w:w="2196"/>
        <w:gridCol w:w="4154"/>
        <w:gridCol w:w="289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7130000</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6414000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44845</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95966</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64563</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50339</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184532</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80993</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189709</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40446</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4903995</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4819966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84029</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37133</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317326</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164839</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71746</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110588</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63448</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58523</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60689</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46674</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71614</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562935</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444472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118463</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30 шілдедегі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өзгерістер</w:t>
      </w:r>
      <w:r>
        <w:br/>
      </w:r>
      <w:r>
        <w:rPr>
          <w:rFonts w:ascii="Times New Roman"/>
          <w:b w:val="false"/>
          <w:i w:val="false"/>
          <w:color w:val="000000"/>
          <w:sz w:val="28"/>
        </w:rPr>
        <w:t>
енгізу туралы" N 21-130 шешіміне</w:t>
      </w:r>
      <w:r>
        <w:br/>
      </w:r>
      <w:r>
        <w:rPr>
          <w:rFonts w:ascii="Times New Roman"/>
          <w:b w:val="false"/>
          <w:i w:val="false"/>
          <w:color w:val="000000"/>
          <w:sz w:val="28"/>
        </w:rPr>
        <w:t>
4 қосымша</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w:t>
      </w:r>
      <w:r>
        <w:br/>
      </w:r>
      <w:r>
        <w:rPr>
          <w:rFonts w:ascii="Times New Roman"/>
          <w:b w:val="false"/>
          <w:i w:val="false"/>
          <w:color w:val="000000"/>
          <w:sz w:val="28"/>
        </w:rPr>
        <w:t>
6 қосымша</w:t>
      </w:r>
    </w:p>
    <w:bookmarkEnd w:id="7"/>
    <w:bookmarkStart w:name="z43" w:id="8"/>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3417"/>
        <w:gridCol w:w="2799"/>
        <w:gridCol w:w="3236"/>
        <w:gridCol w:w="291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1100619</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506619</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120846</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35665</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35165</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53136</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31896</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551304</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471454</w:t>
            </w:r>
          </w:p>
        </w:tc>
      </w:tr>
    </w:tbl>
    <w:bookmarkStart w:name="z20"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30 шілдедегі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N 21-130 шешіміне</w:t>
      </w:r>
      <w:r>
        <w:br/>
      </w:r>
      <w:r>
        <w:rPr>
          <w:rFonts w:ascii="Times New Roman"/>
          <w:b w:val="false"/>
          <w:i w:val="false"/>
          <w:color w:val="000000"/>
          <w:sz w:val="28"/>
        </w:rPr>
        <w:t>
5 қосымша</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w:t>
      </w:r>
      <w:r>
        <w:br/>
      </w:r>
      <w:r>
        <w:rPr>
          <w:rFonts w:ascii="Times New Roman"/>
          <w:b w:val="false"/>
          <w:i w:val="false"/>
          <w:color w:val="000000"/>
          <w:sz w:val="28"/>
        </w:rPr>
        <w:t>
7 қосымша</w:t>
      </w:r>
    </w:p>
    <w:bookmarkEnd w:id="9"/>
    <w:bookmarkStart w:name="z44" w:id="10"/>
    <w:p>
      <w:pPr>
        <w:spacing w:after="0"/>
        <w:ind w:left="0"/>
        <w:jc w:val="left"/>
      </w:pPr>
      <w:r>
        <w:rPr>
          <w:rFonts w:ascii="Times New Roman"/>
          <w:b/>
          <w:i w:val="false"/>
          <w:color w:val="000000"/>
        </w:rPr>
        <w:t xml:space="preserve"> 
Білім беру объектілерін салуға аудандар мен қалалар бюджеттерге</w:t>
      </w:r>
      <w:r>
        <w:br/>
      </w:r>
      <w:r>
        <w:rPr>
          <w:rFonts w:ascii="Times New Roman"/>
          <w:b/>
          <w:i w:val="false"/>
          <w:color w:val="000000"/>
        </w:rPr>
        <w:t>
берілетін нысаналы даму трансферттерінің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4478"/>
        <w:gridCol w:w="2067"/>
        <w:gridCol w:w="3024"/>
        <w:gridCol w:w="2852"/>
      </w:tblGrid>
      <w:tr>
        <w:trPr>
          <w:trHeight w:val="24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45" w:hRule="atLeast"/>
        </w:trPr>
        <w:tc>
          <w:tcPr>
            <w:tcW w:w="0" w:type="auto"/>
            <w:vMerge/>
            <w:tcBorders>
              <w:top w:val="nil"/>
              <w:left w:val="single" w:color="cfcfcf" w:sz="5"/>
              <w:bottom w:val="single" w:color="cfcfcf" w:sz="5"/>
              <w:right w:val="single" w:color="cfcfcf" w:sz="5"/>
            </w:tcBorders>
          </w:tcP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3391568</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1367906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2023662</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540466</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540466</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33302</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209354</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335775</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335775</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446070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276675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169395</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308587</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308587</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29909</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29909</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59534</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1162904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984733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178171</w:t>
            </w:r>
          </w:p>
        </w:tc>
      </w:tr>
    </w:tbl>
    <w:bookmarkStart w:name="z21" w:id="1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30 шілдедегі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21-130 шешіміне</w:t>
      </w:r>
      <w:r>
        <w:br/>
      </w:r>
      <w:r>
        <w:rPr>
          <w:rFonts w:ascii="Times New Roman"/>
          <w:b w:val="false"/>
          <w:i w:val="false"/>
          <w:color w:val="000000"/>
          <w:sz w:val="28"/>
        </w:rPr>
        <w:t>
6 қосымша</w:t>
      </w:r>
    </w:p>
    <w:bookmarkEnd w:id="1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w:t>
      </w:r>
      <w:r>
        <w:br/>
      </w:r>
      <w:r>
        <w:rPr>
          <w:rFonts w:ascii="Times New Roman"/>
          <w:b w:val="false"/>
          <w:i w:val="false"/>
          <w:color w:val="000000"/>
          <w:sz w:val="28"/>
        </w:rPr>
        <w:t>
8 қосымша</w:t>
      </w:r>
    </w:p>
    <w:bookmarkStart w:name="z45" w:id="12"/>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4480"/>
        <w:gridCol w:w="2355"/>
        <w:gridCol w:w="2732"/>
        <w:gridCol w:w="28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2352695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797254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1555441</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60547</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63309</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62808</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49067</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31459</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276550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346661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313158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33503</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70649</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160635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63996</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186325</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41498</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224912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123232</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70113</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125045</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93470</w:t>
            </w:r>
          </w:p>
        </w:tc>
      </w:tr>
    </w:tbl>
    <w:bookmarkStart w:name="z35"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30 шілдедегі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21-130 шешіміне</w:t>
      </w:r>
      <w:r>
        <w:br/>
      </w:r>
      <w:r>
        <w:rPr>
          <w:rFonts w:ascii="Times New Roman"/>
          <w:b w:val="false"/>
          <w:i w:val="false"/>
          <w:color w:val="000000"/>
          <w:sz w:val="28"/>
        </w:rPr>
        <w:t>
7 қосымша</w:t>
      </w:r>
    </w:p>
    <w:bookmarkEnd w:id="1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w:t>
      </w:r>
      <w:r>
        <w:br/>
      </w:r>
      <w:r>
        <w:rPr>
          <w:rFonts w:ascii="Times New Roman"/>
          <w:b w:val="false"/>
          <w:i w:val="false"/>
          <w:color w:val="000000"/>
          <w:sz w:val="28"/>
        </w:rPr>
        <w:t>
9 қосымша</w:t>
      </w:r>
    </w:p>
    <w:bookmarkStart w:name="z46" w:id="14"/>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берілетін нысаналы даму трансферттерінің</w:t>
      </w:r>
      <w:r>
        <w:br/>
      </w:r>
      <w:r>
        <w:rPr>
          <w:rFonts w:ascii="Times New Roman"/>
          <w:b/>
          <w:i w:val="false"/>
          <w:color w:val="000000"/>
        </w:rPr>
        <w:t>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860"/>
        <w:gridCol w:w="5558"/>
      </w:tblGrid>
      <w:tr>
        <w:trPr>
          <w:trHeight w:val="5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120377</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90377</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22"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30 шілдедегі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21-130 шешіміне</w:t>
      </w:r>
      <w:r>
        <w:br/>
      </w:r>
      <w:r>
        <w:rPr>
          <w:rFonts w:ascii="Times New Roman"/>
          <w:b w:val="false"/>
          <w:i w:val="false"/>
          <w:color w:val="000000"/>
          <w:sz w:val="28"/>
        </w:rPr>
        <w:t>
8 қосымша</w:t>
      </w:r>
    </w:p>
    <w:bookmarkEnd w:id="1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w:t>
      </w:r>
      <w:r>
        <w:br/>
      </w:r>
      <w:r>
        <w:rPr>
          <w:rFonts w:ascii="Times New Roman"/>
          <w:b w:val="false"/>
          <w:i w:val="false"/>
          <w:color w:val="000000"/>
          <w:sz w:val="28"/>
        </w:rPr>
        <w:t>
11 қосымша</w:t>
      </w:r>
    </w:p>
    <w:bookmarkStart w:name="z47" w:id="16"/>
    <w:p>
      <w:pPr>
        <w:spacing w:after="0"/>
        <w:ind w:left="0"/>
        <w:jc w:val="left"/>
      </w:pPr>
      <w:r>
        <w:rPr>
          <w:rFonts w:ascii="Times New Roman"/>
          <w:b/>
          <w:i w:val="false"/>
          <w:color w:val="000000"/>
        </w:rPr>
        <w:t xml:space="preserve"> 
Республикалық бюджет есебінен тұрғын үй салуға аудандар мен</w:t>
      </w:r>
      <w:r>
        <w:br/>
      </w:r>
      <w:r>
        <w:rPr>
          <w:rFonts w:ascii="Times New Roman"/>
          <w:b/>
          <w:i w:val="false"/>
          <w:color w:val="000000"/>
        </w:rPr>
        <w:t>
қалалар бюджеттеріне берілетін кредиттер сомасын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4544"/>
        <w:gridCol w:w="2318"/>
        <w:gridCol w:w="2934"/>
        <w:gridCol w:w="2626"/>
      </w:tblGrid>
      <w:tr>
        <w:trPr>
          <w:trHeight w:val="30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246500</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113509</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322385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246500</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30 шілдедегі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21-130 шешіміне</w:t>
      </w:r>
      <w:r>
        <w:br/>
      </w:r>
      <w:r>
        <w:rPr>
          <w:rFonts w:ascii="Times New Roman"/>
          <w:b w:val="false"/>
          <w:i w:val="false"/>
          <w:color w:val="000000"/>
          <w:sz w:val="28"/>
        </w:rPr>
        <w:t>
9 қосымша</w:t>
      </w:r>
    </w:p>
    <w:bookmarkEnd w:id="1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w:t>
      </w:r>
      <w:r>
        <w:br/>
      </w:r>
      <w:r>
        <w:rPr>
          <w:rFonts w:ascii="Times New Roman"/>
          <w:b w:val="false"/>
          <w:i w:val="false"/>
          <w:color w:val="000000"/>
          <w:sz w:val="28"/>
        </w:rPr>
        <w:t>
12 қосымша</w:t>
      </w:r>
    </w:p>
    <w:bookmarkStart w:name="z48" w:id="18"/>
    <w:p>
      <w:pPr>
        <w:spacing w:after="0"/>
        <w:ind w:left="0"/>
        <w:jc w:val="left"/>
      </w:pPr>
      <w:r>
        <w:rPr>
          <w:rFonts w:ascii="Times New Roman"/>
          <w:b/>
          <w:i w:val="false"/>
          <w:color w:val="000000"/>
        </w:rPr>
        <w:t xml:space="preserve"> 
Заңнаманың өзгеруіне байланысты аудандар мен қалалар</w:t>
      </w:r>
      <w:r>
        <w:br/>
      </w:r>
      <w:r>
        <w:rPr>
          <w:rFonts w:ascii="Times New Roman"/>
          <w:b/>
          <w:i w:val="false"/>
          <w:color w:val="000000"/>
        </w:rPr>
        <w:t>
бюджеттерінің шығыстарына арналған төлем ақыға берілетін</w:t>
      </w:r>
      <w:r>
        <w:br/>
      </w:r>
      <w:r>
        <w:rPr>
          <w:rFonts w:ascii="Times New Roman"/>
          <w:b/>
          <w:i w:val="false"/>
          <w:color w:val="000000"/>
        </w:rPr>
        <w:t>
ағымдағы нысаналы трансферттерін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7951"/>
        <w:gridCol w:w="4466"/>
      </w:tblGrid>
      <w:tr>
        <w:trPr>
          <w:trHeight w:val="5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2876632</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52452</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206683</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16212</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127026</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907321</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35362</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14949</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50957</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439918</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51128</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457310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78046</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45226</w:t>
            </w:r>
          </w:p>
        </w:tc>
      </w:tr>
    </w:tbl>
    <w:bookmarkStart w:name="z24" w:id="1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30 шілдедегі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21-130 шешіміне</w:t>
      </w:r>
      <w:r>
        <w:br/>
      </w:r>
      <w:r>
        <w:rPr>
          <w:rFonts w:ascii="Times New Roman"/>
          <w:b w:val="false"/>
          <w:i w:val="false"/>
          <w:color w:val="000000"/>
          <w:sz w:val="28"/>
        </w:rPr>
        <w:t>
10 қосымша</w:t>
      </w:r>
    </w:p>
    <w:bookmarkEnd w:id="1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w:t>
      </w:r>
      <w:r>
        <w:br/>
      </w:r>
      <w:r>
        <w:rPr>
          <w:rFonts w:ascii="Times New Roman"/>
          <w:b w:val="false"/>
          <w:i w:val="false"/>
          <w:color w:val="000000"/>
          <w:sz w:val="28"/>
        </w:rPr>
        <w:t>
16 қосымша</w:t>
      </w:r>
    </w:p>
    <w:bookmarkStart w:name="z49" w:id="20"/>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825"/>
        <w:gridCol w:w="1171"/>
        <w:gridCol w:w="1156"/>
        <w:gridCol w:w="1048"/>
        <w:gridCol w:w="1156"/>
        <w:gridCol w:w="1033"/>
        <w:gridCol w:w="834"/>
        <w:gridCol w:w="789"/>
        <w:gridCol w:w="1033"/>
        <w:gridCol w:w="1018"/>
        <w:gridCol w:w="1202"/>
        <w:gridCol w:w="1277"/>
      </w:tblGrid>
      <w:tr>
        <w:trPr>
          <w:trHeight w:val="27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35"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 облыстық мәні барқала )</w:t>
            </w:r>
          </w:p>
          <w:p>
            <w:pPr>
              <w:spacing w:after="20"/>
              <w:ind w:left="20"/>
              <w:jc w:val="both"/>
            </w:pPr>
            <w:r>
              <w:rPr>
                <w:rFonts w:ascii="Times New Roman"/>
                <w:b w:val="false"/>
                <w:i w:val="false"/>
                <w:color w:val="000000"/>
                <w:sz w:val="20"/>
              </w:rPr>
              <w:t>атауы</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w:t>
            </w:r>
            <w:r>
              <w:br/>
            </w:r>
            <w:r>
              <w:rPr>
                <w:rFonts w:ascii="Times New Roman"/>
                <w:b w:val="false"/>
                <w:i w:val="false"/>
                <w:color w:val="000000"/>
                <w:sz w:val="20"/>
              </w:rPr>
              <w:t>
мен</w:t>
            </w:r>
            <w:r>
              <w:br/>
            </w:r>
            <w:r>
              <w:rPr>
                <w:rFonts w:ascii="Times New Roman"/>
                <w:b w:val="false"/>
                <w:i w:val="false"/>
                <w:color w:val="000000"/>
                <w:sz w:val="20"/>
              </w:rPr>
              <w:t>
көшелерді</w:t>
            </w:r>
            <w:r>
              <w:br/>
            </w:r>
            <w:r>
              <w:rPr>
                <w:rFonts w:ascii="Times New Roman"/>
                <w:b w:val="false"/>
                <w:i w:val="false"/>
                <w:color w:val="000000"/>
                <w:sz w:val="20"/>
              </w:rPr>
              <w:t>
жөндеу және</w:t>
            </w:r>
            <w:r>
              <w:br/>
            </w:r>
            <w:r>
              <w:rPr>
                <w:rFonts w:ascii="Times New Roman"/>
                <w:b w:val="false"/>
                <w:i w:val="false"/>
                <w:color w:val="000000"/>
                <w:sz w:val="20"/>
              </w:rPr>
              <w:t>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 коммуникациялық</w:t>
            </w:r>
            <w:r>
              <w:br/>
            </w:r>
            <w:r>
              <w:rPr>
                <w:rFonts w:ascii="Times New Roman"/>
                <w:b w:val="false"/>
                <w:i w:val="false"/>
                <w:color w:val="000000"/>
                <w:sz w:val="20"/>
              </w:rPr>
              <w:t>
инфрақұрылымды</w:t>
            </w:r>
            <w:r>
              <w:br/>
            </w:r>
            <w:r>
              <w:rPr>
                <w:rFonts w:ascii="Times New Roman"/>
                <w:b w:val="false"/>
                <w:i w:val="false"/>
                <w:color w:val="000000"/>
                <w:sz w:val="20"/>
              </w:rPr>
              <w:t>
жөндеу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республикалықбюджеттен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w:t>
            </w:r>
            <w:r>
              <w:br/>
            </w:r>
            <w:r>
              <w:rPr>
                <w:rFonts w:ascii="Times New Roman"/>
                <w:b w:val="false"/>
                <w:i w:val="false"/>
                <w:color w:val="000000"/>
                <w:sz w:val="20"/>
              </w:rPr>
              <w:t>
бюдже</w:t>
            </w:r>
            <w:r>
              <w:br/>
            </w:r>
            <w:r>
              <w:rPr>
                <w:rFonts w:ascii="Times New Roman"/>
                <w:b w:val="false"/>
                <w:i w:val="false"/>
                <w:color w:val="000000"/>
                <w:sz w:val="20"/>
              </w:rPr>
              <w:t>
ттен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w:t>
            </w:r>
            <w:r>
              <w:br/>
            </w:r>
            <w:r>
              <w:rPr>
                <w:rFonts w:ascii="Times New Roman"/>
                <w:b w:val="false"/>
                <w:i w:val="false"/>
                <w:color w:val="000000"/>
                <w:sz w:val="20"/>
              </w:rPr>
              <w:t>
блика</w:t>
            </w:r>
            <w:r>
              <w:br/>
            </w:r>
            <w:r>
              <w:rPr>
                <w:rFonts w:ascii="Times New Roman"/>
                <w:b w:val="false"/>
                <w:i w:val="false"/>
                <w:color w:val="000000"/>
                <w:sz w:val="20"/>
              </w:rPr>
              <w:t>
лық</w:t>
            </w:r>
            <w:r>
              <w:br/>
            </w:r>
            <w:r>
              <w:rPr>
                <w:rFonts w:ascii="Times New Roman"/>
                <w:b w:val="false"/>
                <w:i w:val="false"/>
                <w:color w:val="000000"/>
                <w:sz w:val="20"/>
              </w:rPr>
              <w:t>
бюдже</w:t>
            </w:r>
            <w:r>
              <w:br/>
            </w:r>
            <w:r>
              <w:rPr>
                <w:rFonts w:ascii="Times New Roman"/>
                <w:b w:val="false"/>
                <w:i w:val="false"/>
                <w:color w:val="000000"/>
                <w:sz w:val="20"/>
              </w:rPr>
              <w:t>
ттен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 ттен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 ттен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288827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899743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324866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504772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328285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84907</w:t>
            </w:r>
          </w:p>
        </w:tc>
      </w:tr>
      <w:tr>
        <w:trPr>
          <w:trHeight w:val="4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63164</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908236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77032</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390894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64681</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362845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192746</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2150524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992163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638787</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7988671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733592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740521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762349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439725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1167329</w:t>
            </w:r>
          </w:p>
        </w:tc>
      </w:tr>
    </w:tbl>
    <w:bookmarkStart w:name="z25" w:id="2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30 шілдедегі</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21-130 шешіміне</w:t>
      </w:r>
      <w:r>
        <w:br/>
      </w:r>
      <w:r>
        <w:rPr>
          <w:rFonts w:ascii="Times New Roman"/>
          <w:b w:val="false"/>
          <w:i w:val="false"/>
          <w:color w:val="000000"/>
          <w:sz w:val="28"/>
        </w:rPr>
        <w:t>
11 қосымша</w:t>
      </w:r>
    </w:p>
    <w:bookmarkEnd w:id="2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w:t>
      </w:r>
      <w:r>
        <w:br/>
      </w:r>
      <w:r>
        <w:rPr>
          <w:rFonts w:ascii="Times New Roman"/>
          <w:b w:val="false"/>
          <w:i w:val="false"/>
          <w:color w:val="000000"/>
          <w:sz w:val="28"/>
        </w:rPr>
        <w:t>
18 қосымша</w:t>
      </w:r>
    </w:p>
    <w:bookmarkStart w:name="z50" w:id="22"/>
    <w:p>
      <w:pPr>
        <w:spacing w:after="0"/>
        <w:ind w:left="0"/>
        <w:jc w:val="left"/>
      </w:pPr>
      <w:r>
        <w:rPr>
          <w:rFonts w:ascii="Times New Roman"/>
          <w:b/>
          <w:i w:val="false"/>
          <w:color w:val="000000"/>
        </w:rPr>
        <w:t xml:space="preserve"> 
Облыс бюджеті есебінен алып қойылатын және жойылатын ауру</w:t>
      </w:r>
      <w:r>
        <w:br/>
      </w:r>
      <w:r>
        <w:rPr>
          <w:rFonts w:ascii="Times New Roman"/>
          <w:b/>
          <w:i w:val="false"/>
          <w:color w:val="000000"/>
        </w:rPr>
        <w:t>
жануарлардың, жануарлардан алынатын өнімдер мен шикізаттың</w:t>
      </w:r>
      <w:r>
        <w:br/>
      </w:r>
      <w:r>
        <w:rPr>
          <w:rFonts w:ascii="Times New Roman"/>
          <w:b/>
          <w:i w:val="false"/>
          <w:color w:val="000000"/>
        </w:rPr>
        <w:t>
құнын иелеріне өтеуге аудандық және қалалық бюджеттерге</w:t>
      </w:r>
      <w:r>
        <w:br/>
      </w:r>
      <w:r>
        <w:rPr>
          <w:rFonts w:ascii="Times New Roman"/>
          <w:b/>
          <w:i w:val="false"/>
          <w:color w:val="000000"/>
        </w:rPr>
        <w:t>
берілетін ағымдағы нысаналы трансферттерінің сомасын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8950"/>
        <w:gridCol w:w="3467"/>
      </w:tblGrid>
      <w:tr>
        <w:trPr>
          <w:trHeight w:val="5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xml:space="preserve">
атауы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