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9e8cc2" w14:textId="f9e8cc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2009-2012 жылдарға арналған Хромтау аудандының бюджеті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Хромтау аудандық мәслихатының 2009 жылғы 28 желтоқсандағы N 160 шешімі. Ақтөбе облысы Хромтау ауданының Әділет басқармасында 2010 жылдың 20 қаңтарда N 3-12-109 тіркелді. Күші жойылды - Ақтөбе облысы Хромтау аудандық мәслихатының 2011 жылғы 28 наурыздағы № 231 шешімімен</w:t>
      </w:r>
    </w:p>
    <w:p>
      <w:pPr>
        <w:spacing w:after="0"/>
        <w:ind w:left="0"/>
        <w:jc w:val="both"/>
      </w:pPr>
      <w:r>
        <w:rPr>
          <w:rFonts w:ascii="Times New Roman"/>
          <w:b w:val="false"/>
          <w:i w:val="false"/>
          <w:color w:val="ff0000"/>
          <w:sz w:val="28"/>
        </w:rPr>
        <w:t>      Ескерту. Күші жойылды - Ақтөбе облысы Хромтау аудандық мәслихатының 2011.03.28 № 231 Шешімімен.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 148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және Қазақстан Республикасының 2008 жылғы 4 желтоқсандағы № 95 Бюджеттік Кодексінің 9 бабының </w:t>
      </w:r>
      <w:r>
        <w:rPr>
          <w:rFonts w:ascii="Times New Roman"/>
          <w:b w:val="false"/>
          <w:i w:val="false"/>
          <w:color w:val="000000"/>
          <w:sz w:val="28"/>
        </w:rPr>
        <w:t>2 тармағына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2010-2012 жылдарға арналған аудандық бюджет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2010 жылға мына көлемде бекітілсін:</w:t>
      </w:r>
      <w:r>
        <w:br/>
      </w:r>
      <w:r>
        <w:rPr>
          <w:rFonts w:ascii="Times New Roman"/>
          <w:b w:val="false"/>
          <w:i w:val="false"/>
          <w:color w:val="000000"/>
          <w:sz w:val="28"/>
        </w:rPr>
        <w:t>
      1) кірістер                          4441843 мың теңге;</w:t>
      </w:r>
      <w:r>
        <w:br/>
      </w:r>
      <w:r>
        <w:rPr>
          <w:rFonts w:ascii="Times New Roman"/>
          <w:b w:val="false"/>
          <w:i w:val="false"/>
          <w:color w:val="000000"/>
          <w:sz w:val="28"/>
        </w:rPr>
        <w:t>
      оның ішінде:</w:t>
      </w:r>
      <w:r>
        <w:br/>
      </w:r>
      <w:r>
        <w:rPr>
          <w:rFonts w:ascii="Times New Roman"/>
          <w:b w:val="false"/>
          <w:i w:val="false"/>
          <w:color w:val="000000"/>
          <w:sz w:val="28"/>
        </w:rPr>
        <w:t>
      салықтық түсімдері бойынша           1687756 мың теңге;</w:t>
      </w:r>
      <w:r>
        <w:br/>
      </w:r>
      <w:r>
        <w:rPr>
          <w:rFonts w:ascii="Times New Roman"/>
          <w:b w:val="false"/>
          <w:i w:val="false"/>
          <w:color w:val="000000"/>
          <w:sz w:val="28"/>
        </w:rPr>
        <w:t>
      салықтық емес түсімдер бойынша         41713 мың теңге;</w:t>
      </w:r>
      <w:r>
        <w:br/>
      </w:r>
      <w:r>
        <w:rPr>
          <w:rFonts w:ascii="Times New Roman"/>
          <w:b w:val="false"/>
          <w:i w:val="false"/>
          <w:color w:val="000000"/>
          <w:sz w:val="28"/>
        </w:rPr>
        <w:t>
      негізгі капиталды сатудан түсетін</w:t>
      </w:r>
      <w:r>
        <w:br/>
      </w:r>
      <w:r>
        <w:rPr>
          <w:rFonts w:ascii="Times New Roman"/>
          <w:b w:val="false"/>
          <w:i w:val="false"/>
          <w:color w:val="000000"/>
          <w:sz w:val="28"/>
        </w:rPr>
        <w:t>
      түсімдер бойынша                        8600 мың теңге;</w:t>
      </w:r>
      <w:r>
        <w:br/>
      </w:r>
      <w:r>
        <w:rPr>
          <w:rFonts w:ascii="Times New Roman"/>
          <w:b w:val="false"/>
          <w:i w:val="false"/>
          <w:color w:val="000000"/>
          <w:sz w:val="28"/>
        </w:rPr>
        <w:t>
      трансферттер түсімдері бойынша       2625774 мың теңге;</w:t>
      </w:r>
      <w:r>
        <w:br/>
      </w:r>
      <w:r>
        <w:rPr>
          <w:rFonts w:ascii="Times New Roman"/>
          <w:b w:val="false"/>
          <w:i w:val="false"/>
          <w:color w:val="000000"/>
          <w:sz w:val="28"/>
        </w:rPr>
        <w:t>
      2) шығындар                        4426385,1 мың теңге;</w:t>
      </w:r>
      <w:r>
        <w:br/>
      </w:r>
      <w:r>
        <w:rPr>
          <w:rFonts w:ascii="Times New Roman"/>
          <w:b w:val="false"/>
          <w:i w:val="false"/>
          <w:color w:val="000000"/>
          <w:sz w:val="28"/>
        </w:rPr>
        <w:t>
      3) таза бюджеттік кредит беру        -874186 мың теңге;</w:t>
      </w:r>
      <w:r>
        <w:br/>
      </w:r>
      <w:r>
        <w:rPr>
          <w:rFonts w:ascii="Times New Roman"/>
          <w:b w:val="false"/>
          <w:i w:val="false"/>
          <w:color w:val="000000"/>
          <w:sz w:val="28"/>
        </w:rPr>
        <w:t>
      оның ішінде:</w:t>
      </w:r>
      <w:r>
        <w:br/>
      </w:r>
      <w:r>
        <w:rPr>
          <w:rFonts w:ascii="Times New Roman"/>
          <w:b w:val="false"/>
          <w:i w:val="false"/>
          <w:color w:val="000000"/>
          <w:sz w:val="28"/>
        </w:rPr>
        <w:t>
      бюджеттік кредиттер                 874896,1 мың теңге;</w:t>
      </w:r>
      <w:r>
        <w:br/>
      </w:r>
      <w:r>
        <w:rPr>
          <w:rFonts w:ascii="Times New Roman"/>
          <w:b w:val="false"/>
          <w:i w:val="false"/>
          <w:color w:val="000000"/>
          <w:sz w:val="28"/>
        </w:rPr>
        <w:t>
      бюджеттік кредиттерді өтеу               668 мың теңге;</w:t>
      </w:r>
      <w:r>
        <w:br/>
      </w:r>
      <w:r>
        <w:rPr>
          <w:rFonts w:ascii="Times New Roman"/>
          <w:b w:val="false"/>
          <w:i w:val="false"/>
          <w:color w:val="000000"/>
          <w:sz w:val="28"/>
        </w:rPr>
        <w:t>
      4) қаржы активтерiмен жасалатын</w:t>
      </w:r>
      <w:r>
        <w:br/>
      </w:r>
      <w:r>
        <w:rPr>
          <w:rFonts w:ascii="Times New Roman"/>
          <w:b w:val="false"/>
          <w:i w:val="false"/>
          <w:color w:val="000000"/>
          <w:sz w:val="28"/>
        </w:rPr>
        <w:t>
      операциялар бойынша сальдо             15500 мың теңге;</w:t>
      </w:r>
      <w:r>
        <w:br/>
      </w:r>
      <w:r>
        <w:rPr>
          <w:rFonts w:ascii="Times New Roman"/>
          <w:b w:val="false"/>
          <w:i w:val="false"/>
          <w:color w:val="000000"/>
          <w:sz w:val="28"/>
        </w:rPr>
        <w:t>
      оның ішінде:</w:t>
      </w:r>
      <w:r>
        <w:br/>
      </w:r>
      <w:r>
        <w:rPr>
          <w:rFonts w:ascii="Times New Roman"/>
          <w:b w:val="false"/>
          <w:i w:val="false"/>
          <w:color w:val="000000"/>
          <w:sz w:val="28"/>
        </w:rPr>
        <w:t>
      қаржы активтерiн сатып алу             15500 мың теңге;</w:t>
      </w:r>
      <w:r>
        <w:br/>
      </w:r>
      <w:r>
        <w:rPr>
          <w:rFonts w:ascii="Times New Roman"/>
          <w:b w:val="false"/>
          <w:i w:val="false"/>
          <w:color w:val="000000"/>
          <w:sz w:val="28"/>
        </w:rPr>
        <w:t>
      5) бюджет тапшылығы (профицит)     -874228,1 мың теңге;</w:t>
      </w:r>
      <w:r>
        <w:br/>
      </w:r>
      <w:r>
        <w:rPr>
          <w:rFonts w:ascii="Times New Roman"/>
          <w:b w:val="false"/>
          <w:i w:val="false"/>
          <w:color w:val="000000"/>
          <w:sz w:val="28"/>
        </w:rPr>
        <w:t>
      6) бюджет тапшылығын қаржыландыру</w:t>
      </w:r>
      <w:r>
        <w:br/>
      </w:r>
      <w:r>
        <w:rPr>
          <w:rFonts w:ascii="Times New Roman"/>
          <w:b w:val="false"/>
          <w:i w:val="false"/>
          <w:color w:val="000000"/>
          <w:sz w:val="28"/>
        </w:rPr>
        <w:t>
      (профицитті) қолдану                874228,1 мың теңге;</w:t>
      </w:r>
      <w:r>
        <w:br/>
      </w:r>
      <w:r>
        <w:rPr>
          <w:rFonts w:ascii="Times New Roman"/>
          <w:b w:val="false"/>
          <w:i w:val="false"/>
          <w:color w:val="000000"/>
          <w:sz w:val="28"/>
        </w:rPr>
        <w:t>
</w:t>
      </w:r>
      <w:r>
        <w:rPr>
          <w:rFonts w:ascii="Times New Roman"/>
          <w:b w:val="false"/>
          <w:i w:val="false"/>
          <w:color w:val="ff0000"/>
          <w:sz w:val="28"/>
        </w:rPr>
        <w:t xml:space="preserve">      Ескерту. 1 тармаққа өзгерту енгізілді - Ақтөбе облысы Хромтау аудандық мәслихатының 2010.02.23 </w:t>
      </w:r>
      <w:r>
        <w:rPr>
          <w:rFonts w:ascii="Times New Roman"/>
          <w:b w:val="false"/>
          <w:i w:val="false"/>
          <w:color w:val="000000"/>
          <w:sz w:val="28"/>
        </w:rPr>
        <w:t>№ 176</w:t>
      </w:r>
      <w:r>
        <w:rPr>
          <w:rFonts w:ascii="Times New Roman"/>
          <w:b w:val="false"/>
          <w:i w:val="false"/>
          <w:color w:val="ff0000"/>
          <w:sz w:val="28"/>
        </w:rPr>
        <w:t xml:space="preserve">; 2010.04.21 </w:t>
      </w:r>
      <w:r>
        <w:rPr>
          <w:rFonts w:ascii="Times New Roman"/>
          <w:b w:val="false"/>
          <w:i w:val="false"/>
          <w:color w:val="000000"/>
          <w:sz w:val="28"/>
        </w:rPr>
        <w:t>№ 184</w:t>
      </w:r>
      <w:r>
        <w:rPr>
          <w:rFonts w:ascii="Times New Roman"/>
          <w:b w:val="false"/>
          <w:i w:val="false"/>
          <w:color w:val="ff0000"/>
          <w:sz w:val="28"/>
        </w:rPr>
        <w:t xml:space="preserve">; 2010.07.26 </w:t>
      </w:r>
      <w:r>
        <w:rPr>
          <w:rFonts w:ascii="Times New Roman"/>
          <w:b w:val="false"/>
          <w:i w:val="false"/>
          <w:color w:val="000000"/>
          <w:sz w:val="28"/>
        </w:rPr>
        <w:t>№ 191</w:t>
      </w:r>
      <w:r>
        <w:rPr>
          <w:rFonts w:ascii="Times New Roman"/>
          <w:b w:val="false"/>
          <w:i w:val="false"/>
          <w:color w:val="ff0000"/>
          <w:sz w:val="28"/>
        </w:rPr>
        <w:t xml:space="preserve">; 2010.10.22 </w:t>
      </w:r>
      <w:r>
        <w:rPr>
          <w:rFonts w:ascii="Times New Roman"/>
          <w:b w:val="false"/>
          <w:i w:val="false"/>
          <w:color w:val="000000"/>
          <w:sz w:val="28"/>
        </w:rPr>
        <w:t>№ 200</w:t>
      </w:r>
      <w:r>
        <w:rPr>
          <w:rFonts w:ascii="Times New Roman"/>
          <w:b w:val="false"/>
          <w:i w:val="false"/>
          <w:color w:val="ff0000"/>
          <w:sz w:val="28"/>
        </w:rPr>
        <w:t xml:space="preserve"> (2010.01.01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2. 2010 жылға бөлінген салықтардан түскен жалпы соманы бөлу облыстық мәслихаттың 2009 жылғы 21 желтоқсандағы № 232 </w:t>
      </w:r>
      <w:r>
        <w:rPr>
          <w:rFonts w:ascii="Times New Roman"/>
          <w:b w:val="false"/>
          <w:i w:val="false"/>
          <w:color w:val="000000"/>
          <w:sz w:val="28"/>
        </w:rPr>
        <w:t>шешімі</w:t>
      </w:r>
      <w:r>
        <w:rPr>
          <w:rFonts w:ascii="Times New Roman"/>
          <w:b w:val="false"/>
          <w:i w:val="false"/>
          <w:color w:val="000000"/>
          <w:sz w:val="28"/>
        </w:rPr>
        <w:t xml:space="preserve"> бойынша аудандық бюджетке мынадай мөлшерде белгіленсін:</w:t>
      </w:r>
      <w:r>
        <w:br/>
      </w:r>
      <w:r>
        <w:rPr>
          <w:rFonts w:ascii="Times New Roman"/>
          <w:b w:val="false"/>
          <w:i w:val="false"/>
          <w:color w:val="000000"/>
          <w:sz w:val="28"/>
        </w:rPr>
        <w:t>
      1) төлем көзінде кірістерге салынатын жеке табыс салығы бойынша - 31 пайыз;</w:t>
      </w:r>
      <w:r>
        <w:br/>
      </w:r>
      <w:r>
        <w:rPr>
          <w:rFonts w:ascii="Times New Roman"/>
          <w:b w:val="false"/>
          <w:i w:val="false"/>
          <w:color w:val="000000"/>
          <w:sz w:val="28"/>
        </w:rPr>
        <w:t>
      2) әлеуметтік салық бойынша - 31 пайыз;</w:t>
      </w:r>
      <w:r>
        <w:br/>
      </w:r>
      <w:r>
        <w:rPr>
          <w:rFonts w:ascii="Times New Roman"/>
          <w:b w:val="false"/>
          <w:i w:val="false"/>
          <w:color w:val="000000"/>
          <w:sz w:val="28"/>
        </w:rPr>
        <w:t>
      3) төлем көзінде кірістерге салынатын жеке табыс салығы бойынша, қызметін бір жолғы талон бойынша жүзеге асыратын жеке тұлғалардан алынатын жеке табыс салығы бойынша, төлем көзінен салық салынатын шетелдік азаматтар табыстарынан ұсталатын жеке табыс салығы бойынша, төлем көзінен салық салынбайтын шетелдік азаматтар табыстарынан ұсталатын жеке табыс салығы бойынша түсімдер аудан бюджетіне толығымен есептеледі.</w:t>
      </w:r>
      <w:r>
        <w:br/>
      </w:r>
      <w:r>
        <w:rPr>
          <w:rFonts w:ascii="Times New Roman"/>
          <w:b w:val="false"/>
          <w:i w:val="false"/>
          <w:color w:val="000000"/>
          <w:sz w:val="28"/>
        </w:rPr>
        <w:t>
</w:t>
      </w:r>
      <w:r>
        <w:rPr>
          <w:rFonts w:ascii="Times New Roman"/>
          <w:b w:val="false"/>
          <w:i w:val="false"/>
          <w:color w:val="000000"/>
          <w:sz w:val="28"/>
        </w:rPr>
        <w:t>
      3. Аудандық бюджеттің кірісіне мыналар есептелетін болып белгіленсін:</w:t>
      </w:r>
      <w:r>
        <w:br/>
      </w:r>
      <w:r>
        <w:rPr>
          <w:rFonts w:ascii="Times New Roman"/>
          <w:b w:val="false"/>
          <w:i w:val="false"/>
          <w:color w:val="000000"/>
          <w:sz w:val="28"/>
        </w:rPr>
        <w:t>
      заңды және жеке тұлғалар мен кәсіпкерлердің мүлкіне салынатын салық;</w:t>
      </w:r>
      <w:r>
        <w:br/>
      </w:r>
      <w:r>
        <w:rPr>
          <w:rFonts w:ascii="Times New Roman"/>
          <w:b w:val="false"/>
          <w:i w:val="false"/>
          <w:color w:val="000000"/>
          <w:sz w:val="28"/>
        </w:rPr>
        <w:t>
      жеке тұлғалардың мүлкіне салынатын салық;</w:t>
      </w:r>
      <w:r>
        <w:br/>
      </w:r>
      <w:r>
        <w:rPr>
          <w:rFonts w:ascii="Times New Roman"/>
          <w:b w:val="false"/>
          <w:i w:val="false"/>
          <w:color w:val="000000"/>
          <w:sz w:val="28"/>
        </w:rPr>
        <w:t>
      ауылшаруашылық маңызы бар жерлер үшін жеке тұлғаларға салынатын жер салығы;</w:t>
      </w:r>
      <w:r>
        <w:br/>
      </w:r>
      <w:r>
        <w:rPr>
          <w:rFonts w:ascii="Times New Roman"/>
          <w:b w:val="false"/>
          <w:i w:val="false"/>
          <w:color w:val="000000"/>
          <w:sz w:val="28"/>
        </w:rPr>
        <w:t>
      елді мекендердің жерлеріне жеке тұлғаларға салынатын жер салығы;</w:t>
      </w:r>
      <w:r>
        <w:br/>
      </w:r>
      <w:r>
        <w:rPr>
          <w:rFonts w:ascii="Times New Roman"/>
          <w:b w:val="false"/>
          <w:i w:val="false"/>
          <w:color w:val="000000"/>
          <w:sz w:val="28"/>
        </w:rPr>
        <w:t>
      өнеркәсіп, байланыс, көлік, қорғаныс жеріне және басқа да ауыл шаруашылығына арналмаған жерлерге салынатын жер салығы;</w:t>
      </w:r>
      <w:r>
        <w:br/>
      </w:r>
      <w:r>
        <w:rPr>
          <w:rFonts w:ascii="Times New Roman"/>
          <w:b w:val="false"/>
          <w:i w:val="false"/>
          <w:color w:val="000000"/>
          <w:sz w:val="28"/>
        </w:rPr>
        <w:t>
      ауыл шаруашылық маңыздағы жерлерге заңды тұлғалар мен жеке кәсіпкерлерге, жеке нотариустар мен адвокаттарға салынатын жер салығы;</w:t>
      </w:r>
      <w:r>
        <w:br/>
      </w:r>
      <w:r>
        <w:rPr>
          <w:rFonts w:ascii="Times New Roman"/>
          <w:b w:val="false"/>
          <w:i w:val="false"/>
          <w:color w:val="000000"/>
          <w:sz w:val="28"/>
        </w:rPr>
        <w:t>
      заңды және жеке тұлғалардың көлік құралдарына салынатын салық;</w:t>
      </w:r>
      <w:r>
        <w:br/>
      </w:r>
      <w:r>
        <w:rPr>
          <w:rFonts w:ascii="Times New Roman"/>
          <w:b w:val="false"/>
          <w:i w:val="false"/>
          <w:color w:val="000000"/>
          <w:sz w:val="28"/>
        </w:rPr>
        <w:t>
      бірыңғай жер салығы;</w:t>
      </w:r>
      <w:r>
        <w:br/>
      </w:r>
      <w:r>
        <w:rPr>
          <w:rFonts w:ascii="Times New Roman"/>
          <w:b w:val="false"/>
          <w:i w:val="false"/>
          <w:color w:val="000000"/>
          <w:sz w:val="28"/>
        </w:rPr>
        <w:t>
      бензинге және дизель отынына арналған акциздер, табиғи және басқа ресурстарды пайдаланғаны үшін түсетін түсімдер</w:t>
      </w:r>
      <w:r>
        <w:br/>
      </w:r>
      <w:r>
        <w:rPr>
          <w:rFonts w:ascii="Times New Roman"/>
          <w:b w:val="false"/>
          <w:i w:val="false"/>
          <w:color w:val="000000"/>
          <w:sz w:val="28"/>
        </w:rPr>
        <w:t>
      жер учаскелерін пайдаланғаны үшін төлем;</w:t>
      </w:r>
      <w:r>
        <w:br/>
      </w:r>
      <w:r>
        <w:rPr>
          <w:rFonts w:ascii="Times New Roman"/>
          <w:b w:val="false"/>
          <w:i w:val="false"/>
          <w:color w:val="000000"/>
          <w:sz w:val="28"/>
        </w:rPr>
        <w:t>
      жеке кәсіпкерлерді мемлекеттік тіркегені үшін алынатын алымдар;</w:t>
      </w:r>
      <w:r>
        <w:br/>
      </w:r>
      <w:r>
        <w:rPr>
          <w:rFonts w:ascii="Times New Roman"/>
          <w:b w:val="false"/>
          <w:i w:val="false"/>
          <w:color w:val="000000"/>
          <w:sz w:val="28"/>
        </w:rPr>
        <w:t>
      жекелеген қызмет түрлерімен айналысу құқығы үшін лицензиялық алым;</w:t>
      </w:r>
      <w:r>
        <w:br/>
      </w:r>
      <w:r>
        <w:rPr>
          <w:rFonts w:ascii="Times New Roman"/>
          <w:b w:val="false"/>
          <w:i w:val="false"/>
          <w:color w:val="000000"/>
          <w:sz w:val="28"/>
        </w:rPr>
        <w:t>
      заңды тұлғаларды мемлекеттік тіркегені және филиалдар мен өкілдіктерді есептік тіркегені, сондай-ақ оларды қайта тіркегені үшін алым;</w:t>
      </w:r>
      <w:r>
        <w:br/>
      </w:r>
      <w:r>
        <w:rPr>
          <w:rFonts w:ascii="Times New Roman"/>
          <w:b w:val="false"/>
          <w:i w:val="false"/>
          <w:color w:val="000000"/>
          <w:sz w:val="28"/>
        </w:rPr>
        <w:t>
      жылжымалы мүлікті кепілдікке салуды мемлекеттік тіркегені және кеменің немесе жасалып жатқан кеменің ипотекасы үшін алынатын алым;</w:t>
      </w:r>
      <w:r>
        <w:br/>
      </w:r>
      <w:r>
        <w:rPr>
          <w:rFonts w:ascii="Times New Roman"/>
          <w:b w:val="false"/>
          <w:i w:val="false"/>
          <w:color w:val="000000"/>
          <w:sz w:val="28"/>
        </w:rPr>
        <w:t>
      көлік құралдарын мемлекеттік тіркегені, сондай-ақ оларды қайта тіркегені үшін алынатын алым;</w:t>
      </w:r>
      <w:r>
        <w:br/>
      </w:r>
      <w:r>
        <w:rPr>
          <w:rFonts w:ascii="Times New Roman"/>
          <w:b w:val="false"/>
          <w:i w:val="false"/>
          <w:color w:val="000000"/>
          <w:sz w:val="28"/>
        </w:rPr>
        <w:t>
      жылжымайтын мүлікке және олармен келісім жасау құқығын мемлекеттік тіркегені үшін алым;</w:t>
      </w:r>
      <w:r>
        <w:br/>
      </w:r>
      <w:r>
        <w:rPr>
          <w:rFonts w:ascii="Times New Roman"/>
          <w:b w:val="false"/>
          <w:i w:val="false"/>
          <w:color w:val="000000"/>
          <w:sz w:val="28"/>
        </w:rPr>
        <w:t>
      жергілікті маңызы бар және елді мекендердегі жалпы пайдаланудағы автомобиль жолдарының бөлу жолағында сыртқы (көрнекі) жарнамаларды орналастырғаны үшін алынатын төлем;</w:t>
      </w:r>
      <w:r>
        <w:br/>
      </w:r>
      <w:r>
        <w:rPr>
          <w:rFonts w:ascii="Times New Roman"/>
          <w:b w:val="false"/>
          <w:i w:val="false"/>
          <w:color w:val="000000"/>
          <w:sz w:val="28"/>
        </w:rPr>
        <w:t>
      тіркелген салық;</w:t>
      </w:r>
      <w:r>
        <w:br/>
      </w:r>
      <w:r>
        <w:rPr>
          <w:rFonts w:ascii="Times New Roman"/>
          <w:b w:val="false"/>
          <w:i w:val="false"/>
          <w:color w:val="000000"/>
          <w:sz w:val="28"/>
        </w:rPr>
        <w:t>
      мемлекеттік баж (108102-108112) кодтары бойынша;</w:t>
      </w:r>
      <w:r>
        <w:br/>
      </w:r>
      <w:r>
        <w:rPr>
          <w:rFonts w:ascii="Times New Roman"/>
          <w:b w:val="false"/>
          <w:i w:val="false"/>
          <w:color w:val="000000"/>
          <w:sz w:val="28"/>
        </w:rPr>
        <w:t>
      коммуналдық меншіктегі мүлікті жалға беруден түсетін кірістер;        мемлекеттік мекемелер салатын әкімшілік айыппұлдар, өсімпұлдар, санкциялар, өндіріп алулар;</w:t>
      </w:r>
      <w:r>
        <w:br/>
      </w:r>
      <w:r>
        <w:rPr>
          <w:rFonts w:ascii="Times New Roman"/>
          <w:b w:val="false"/>
          <w:i w:val="false"/>
          <w:color w:val="000000"/>
          <w:sz w:val="28"/>
        </w:rPr>
        <w:t>
      жергілікті бюджетке түсетін салықтық емес басқа да түсімдер;</w:t>
      </w:r>
      <w:r>
        <w:br/>
      </w:r>
      <w:r>
        <w:rPr>
          <w:rFonts w:ascii="Times New Roman"/>
          <w:b w:val="false"/>
          <w:i w:val="false"/>
          <w:color w:val="000000"/>
          <w:sz w:val="28"/>
        </w:rPr>
        <w:t>
      жер учаскелерін сатудан түсетін түсімдер.</w:t>
      </w:r>
      <w:r>
        <w:br/>
      </w:r>
      <w:r>
        <w:rPr>
          <w:rFonts w:ascii="Times New Roman"/>
          <w:b w:val="false"/>
          <w:i w:val="false"/>
          <w:color w:val="000000"/>
          <w:sz w:val="28"/>
        </w:rPr>
        <w:t>
</w:t>
      </w:r>
      <w:r>
        <w:rPr>
          <w:rFonts w:ascii="Times New Roman"/>
          <w:b w:val="false"/>
          <w:i w:val="false"/>
          <w:color w:val="000000"/>
          <w:sz w:val="28"/>
        </w:rPr>
        <w:t>
      4. Қазақстан Республикасының «2010-2012 жылдарға арналған республикалық бюджет туралы» Заңының </w:t>
      </w:r>
      <w:r>
        <w:rPr>
          <w:rFonts w:ascii="Times New Roman"/>
          <w:b w:val="false"/>
          <w:i w:val="false"/>
          <w:color w:val="000000"/>
          <w:sz w:val="28"/>
        </w:rPr>
        <w:t>5 бабына</w:t>
      </w:r>
      <w:r>
        <w:rPr>
          <w:rFonts w:ascii="Times New Roman"/>
          <w:b w:val="false"/>
          <w:i w:val="false"/>
          <w:color w:val="000000"/>
          <w:sz w:val="28"/>
        </w:rPr>
        <w:t xml:space="preserve"> сәйкес жұмыс берушілер еңбекке уақытша жарамсыздығы, жүктілігі мен босануы бойынша, бала туған кезде, жерлеуге есептеген, мемлекеттік әлеуметтік сақтандыру қорынан төленіп келген жәрдемақы сомаларының аталған қорға аударымдардың есептелген сомаларынан асып түсуі нәтижесінде 1998 жылғы 31 желтоқсандағы жағдай бойынша құралған теріс сальдо ай сайын жалақы қорының 5 пайызы шегінде әлеуметтік салық төлеу есебіне жатқызылады.</w:t>
      </w:r>
      <w:r>
        <w:br/>
      </w:r>
      <w:r>
        <w:rPr>
          <w:rFonts w:ascii="Times New Roman"/>
          <w:b w:val="false"/>
          <w:i w:val="false"/>
          <w:color w:val="000000"/>
          <w:sz w:val="28"/>
        </w:rPr>
        <w:t>
</w:t>
      </w:r>
      <w:r>
        <w:rPr>
          <w:rFonts w:ascii="Times New Roman"/>
          <w:b w:val="false"/>
          <w:i w:val="false"/>
          <w:color w:val="000000"/>
          <w:sz w:val="28"/>
        </w:rPr>
        <w:t>
      5. 2010 жылға арналған аудандық бюджеттен республикалық бюджетке Қазақстан Республикасының «Республикалық және облыстық бюджеттер, республикалық маңызы бар қала, астана бюджеттері арасындағы 2008-2010 жылдарға арналған жалпы сипаттағы трансферттердiң көлемi туралы» </w:t>
      </w:r>
      <w:r>
        <w:rPr>
          <w:rFonts w:ascii="Times New Roman"/>
          <w:b w:val="false"/>
          <w:i w:val="false"/>
          <w:color w:val="000000"/>
          <w:sz w:val="28"/>
        </w:rPr>
        <w:t>Заңында</w:t>
      </w:r>
      <w:r>
        <w:rPr>
          <w:rFonts w:ascii="Times New Roman"/>
          <w:b w:val="false"/>
          <w:i w:val="false"/>
          <w:color w:val="000000"/>
          <w:sz w:val="28"/>
        </w:rPr>
        <w:t xml:space="preserve"> бекітілген, жалпы сипаттағы трансферттерді есептеу кезінде көзделген, әлеуметтік салық және жеке табыс салығының салық салынатын базасының өзгеруін ескере отырып, бюджет саласындағы еңбекақы қорының өзгеруіне байланысты жалпы сомасы – 114693 мың теңге трансферт қаралсын.</w:t>
      </w:r>
      <w:r>
        <w:br/>
      </w:r>
      <w:r>
        <w:rPr>
          <w:rFonts w:ascii="Times New Roman"/>
          <w:b w:val="false"/>
          <w:i w:val="false"/>
          <w:color w:val="000000"/>
          <w:sz w:val="28"/>
        </w:rPr>
        <w:t>
</w:t>
      </w:r>
      <w:r>
        <w:rPr>
          <w:rFonts w:ascii="Times New Roman"/>
          <w:b w:val="false"/>
          <w:i w:val="false"/>
          <w:color w:val="000000"/>
          <w:sz w:val="28"/>
        </w:rPr>
        <w:t>
      6. Қазақстан Республикасының «2010-2012 жылдарға арналған республикалық бюджет туралы» Заңының </w:t>
      </w:r>
      <w:r>
        <w:rPr>
          <w:rFonts w:ascii="Times New Roman"/>
          <w:b w:val="false"/>
          <w:i w:val="false"/>
          <w:color w:val="000000"/>
          <w:sz w:val="28"/>
        </w:rPr>
        <w:t>9 бабына</w:t>
      </w:r>
      <w:r>
        <w:rPr>
          <w:rFonts w:ascii="Times New Roman"/>
          <w:b w:val="false"/>
          <w:i w:val="false"/>
          <w:color w:val="000000"/>
          <w:sz w:val="28"/>
        </w:rPr>
        <w:t xml:space="preserve"> сәйкес:</w:t>
      </w:r>
      <w:r>
        <w:br/>
      </w:r>
      <w:r>
        <w:rPr>
          <w:rFonts w:ascii="Times New Roman"/>
          <w:b w:val="false"/>
          <w:i w:val="false"/>
          <w:color w:val="000000"/>
          <w:sz w:val="28"/>
        </w:rPr>
        <w:t>
      2010 жылдың 1 қаңтарынан бастап:</w:t>
      </w:r>
      <w:r>
        <w:br/>
      </w:r>
      <w:r>
        <w:rPr>
          <w:rFonts w:ascii="Times New Roman"/>
          <w:b w:val="false"/>
          <w:i w:val="false"/>
          <w:color w:val="000000"/>
          <w:sz w:val="28"/>
        </w:rPr>
        <w:t>
      1) жалақының ең төменгі мөлшері - 14952 теңге;</w:t>
      </w:r>
      <w:r>
        <w:br/>
      </w:r>
      <w:r>
        <w:rPr>
          <w:rFonts w:ascii="Times New Roman"/>
          <w:b w:val="false"/>
          <w:i w:val="false"/>
          <w:color w:val="000000"/>
          <w:sz w:val="28"/>
        </w:rPr>
        <w:t>
      2) Қазақстан Республикасының заңнамасына сәйкес жәрдемақыларды және өзге де әлеуметтік төлемдерді есептеу үшін, сондай-ақ айыппұл санкцияларын, салықтар мен басқа да төлемдерді қолдану үшін айлық есептік көрсеткіш - 1413 теңге;</w:t>
      </w:r>
      <w:r>
        <w:br/>
      </w:r>
      <w:r>
        <w:rPr>
          <w:rFonts w:ascii="Times New Roman"/>
          <w:b w:val="false"/>
          <w:i w:val="false"/>
          <w:color w:val="000000"/>
          <w:sz w:val="28"/>
        </w:rPr>
        <w:t>
      3) базалық әлеуметтік төлемдердің мөлшерін есептеу үшін ең төменгі күнкөріс деңгейінің шамасы - 14952 теңге мөлшерінде белгіленгені еске және басшылыққа алынсын.</w:t>
      </w:r>
      <w:r>
        <w:br/>
      </w:r>
      <w:r>
        <w:rPr>
          <w:rFonts w:ascii="Times New Roman"/>
          <w:b w:val="false"/>
          <w:i w:val="false"/>
          <w:color w:val="000000"/>
          <w:sz w:val="28"/>
        </w:rPr>
        <w:t>
</w:t>
      </w:r>
      <w:r>
        <w:rPr>
          <w:rFonts w:ascii="Times New Roman"/>
          <w:b w:val="false"/>
          <w:i w:val="false"/>
          <w:color w:val="000000"/>
          <w:sz w:val="28"/>
        </w:rPr>
        <w:t>
      7. 2010 жылға арналған аудандық бюджетте облыстық бюджеттен ағымдағы нысаналы трансферт республикалық бюджеттен ағымдағы нысаналы трансферттер есебінен түскені ескерілсін:</w:t>
      </w:r>
      <w:r>
        <w:br/>
      </w:r>
      <w:r>
        <w:rPr>
          <w:rFonts w:ascii="Times New Roman"/>
          <w:b w:val="false"/>
          <w:i w:val="false"/>
          <w:color w:val="000000"/>
          <w:sz w:val="28"/>
        </w:rPr>
        <w:t>
      жаңадан іске қосылатын білім беру объектілерін күтіп ұстауға -  72276 мың теңге;</w:t>
      </w:r>
      <w:r>
        <w:br/>
      </w:r>
      <w:r>
        <w:rPr>
          <w:rFonts w:ascii="Times New Roman"/>
          <w:b w:val="false"/>
          <w:i w:val="false"/>
          <w:color w:val="000000"/>
          <w:sz w:val="28"/>
        </w:rPr>
        <w:t>
      мектепке дейінгі білім беру ұйымдарын, орта білім беру ұйымдарын «Өзін-өзі тану» пәні бойынша оқу материалдарымен қамтамасыз етуге - 4352 мың теңге;</w:t>
      </w:r>
      <w:r>
        <w:br/>
      </w:r>
      <w:r>
        <w:rPr>
          <w:rFonts w:ascii="Times New Roman"/>
          <w:b w:val="false"/>
          <w:i w:val="false"/>
          <w:color w:val="000000"/>
          <w:sz w:val="28"/>
        </w:rPr>
        <w:t>
      мемлекеттік атаулы әлеуметтік көмекке - 700 мың теңге;</w:t>
      </w:r>
      <w:r>
        <w:br/>
      </w:r>
      <w:r>
        <w:rPr>
          <w:rFonts w:ascii="Times New Roman"/>
          <w:b w:val="false"/>
          <w:i w:val="false"/>
          <w:color w:val="000000"/>
          <w:sz w:val="28"/>
        </w:rPr>
        <w:t>
      18 жасқа дейінгі балаларға ай сайынғы мемлекеттік жәрдемақы төлеуге - 800 мың теңге;</w:t>
      </w:r>
      <w:r>
        <w:br/>
      </w:r>
      <w:r>
        <w:rPr>
          <w:rFonts w:ascii="Times New Roman"/>
          <w:b w:val="false"/>
          <w:i w:val="false"/>
          <w:color w:val="000000"/>
          <w:sz w:val="28"/>
        </w:rPr>
        <w:t>
      Ұлы Отан соғысының қатысушылары мен мүгедектеріне Ұлы Отан соғысындағы Жеңістің 65 жылдығына орай біржолғы материалдық көмек төлеуге - 12100 мың теңге;</w:t>
      </w:r>
      <w:r>
        <w:br/>
      </w:r>
      <w:r>
        <w:rPr>
          <w:rFonts w:ascii="Times New Roman"/>
          <w:b w:val="false"/>
          <w:i w:val="false"/>
          <w:color w:val="000000"/>
          <w:sz w:val="28"/>
        </w:rPr>
        <w:t>
      Ұлы Отан соғысының қатысушылары мен мүгедектеріне Ұлы Отан соғысындағы Жеңістің 65 жылдығына орай жол жүруін қамтамасыз етуге - 500 мың теңге;</w:t>
      </w:r>
      <w:r>
        <w:br/>
      </w:r>
      <w:r>
        <w:rPr>
          <w:rFonts w:ascii="Times New Roman"/>
          <w:b w:val="false"/>
          <w:i w:val="false"/>
          <w:color w:val="000000"/>
          <w:sz w:val="28"/>
        </w:rPr>
        <w:t>
      ветеринария саласындағы жергілікті атқарушы органдардың бөлімшелерін ұстауға - 13727 мың теңге;</w:t>
      </w:r>
      <w:r>
        <w:br/>
      </w:r>
      <w:r>
        <w:rPr>
          <w:rFonts w:ascii="Times New Roman"/>
          <w:b w:val="false"/>
          <w:i w:val="false"/>
          <w:color w:val="000000"/>
          <w:sz w:val="28"/>
        </w:rPr>
        <w:t>
      эпизоотияға қарсы іс-шараларды жүргізуге - 19121 мың теңге;</w:t>
      </w:r>
      <w:r>
        <w:br/>
      </w:r>
      <w:r>
        <w:rPr>
          <w:rFonts w:ascii="Times New Roman"/>
          <w:b w:val="false"/>
          <w:i w:val="false"/>
          <w:color w:val="000000"/>
          <w:sz w:val="28"/>
        </w:rPr>
        <w:t>
      2010 жылдың аудандық бюджетінде жаңадан іске қосылатын объектілерге «Балапан» </w:t>
      </w:r>
      <w:r>
        <w:rPr>
          <w:rFonts w:ascii="Times New Roman"/>
          <w:b w:val="false"/>
          <w:i w:val="false"/>
          <w:color w:val="000000"/>
          <w:sz w:val="28"/>
        </w:rPr>
        <w:t>бағдарламасы</w:t>
      </w:r>
      <w:r>
        <w:rPr>
          <w:rFonts w:ascii="Times New Roman"/>
          <w:b w:val="false"/>
          <w:i w:val="false"/>
          <w:color w:val="000000"/>
          <w:sz w:val="28"/>
        </w:rPr>
        <w:t xml:space="preserve"> бойынша республикалық бюджеттен нысаналы трансферттер есебінен түскен - 74438,0 мың теңге трансферт ескерілсін.</w:t>
      </w:r>
      <w:r>
        <w:br/>
      </w:r>
      <w:r>
        <w:rPr>
          <w:rFonts w:ascii="Times New Roman"/>
          <w:b w:val="false"/>
          <w:i w:val="false"/>
          <w:color w:val="000000"/>
          <w:sz w:val="28"/>
        </w:rPr>
        <w:t>
      Ағымдағы нысаналы трансферттердің аталған сомаларын бөлу аудан әкімдігінің қаулысы негізінде айқындалады.</w:t>
      </w:r>
      <w:r>
        <w:br/>
      </w:r>
      <w:r>
        <w:rPr>
          <w:rFonts w:ascii="Times New Roman"/>
          <w:b w:val="false"/>
          <w:i w:val="false"/>
          <w:color w:val="000000"/>
          <w:sz w:val="28"/>
        </w:rPr>
        <w:t>
</w:t>
      </w:r>
      <w:r>
        <w:rPr>
          <w:rFonts w:ascii="Times New Roman"/>
          <w:b w:val="false"/>
          <w:i w:val="false"/>
          <w:color w:val="ff0000"/>
          <w:sz w:val="28"/>
        </w:rPr>
        <w:t xml:space="preserve">      Ескерту. 7 тармаққа өзгерту енгізілді - Ақтөбе облысы Хромтау аудандық мәслихатының 2010.02.23 </w:t>
      </w:r>
      <w:r>
        <w:rPr>
          <w:rFonts w:ascii="Times New Roman"/>
          <w:b w:val="false"/>
          <w:i w:val="false"/>
          <w:color w:val="000000"/>
          <w:sz w:val="28"/>
        </w:rPr>
        <w:t>№ 176</w:t>
      </w:r>
      <w:r>
        <w:rPr>
          <w:rFonts w:ascii="Times New Roman"/>
          <w:b w:val="false"/>
          <w:i w:val="false"/>
          <w:color w:val="ff0000"/>
          <w:sz w:val="28"/>
        </w:rPr>
        <w:t xml:space="preserve">; 2010.04.21 </w:t>
      </w:r>
      <w:r>
        <w:rPr>
          <w:rFonts w:ascii="Times New Roman"/>
          <w:b w:val="false"/>
          <w:i w:val="false"/>
          <w:color w:val="000000"/>
          <w:sz w:val="28"/>
        </w:rPr>
        <w:t>№ 184</w:t>
      </w:r>
      <w:r>
        <w:rPr>
          <w:rFonts w:ascii="Times New Roman"/>
          <w:b w:val="false"/>
          <w:i w:val="false"/>
          <w:color w:val="ff0000"/>
          <w:sz w:val="28"/>
        </w:rPr>
        <w:t xml:space="preserve">; 2010.10.22 </w:t>
      </w:r>
      <w:r>
        <w:rPr>
          <w:rFonts w:ascii="Times New Roman"/>
          <w:b w:val="false"/>
          <w:i w:val="false"/>
          <w:color w:val="000000"/>
          <w:sz w:val="28"/>
        </w:rPr>
        <w:t>№ 200</w:t>
      </w:r>
      <w:r>
        <w:rPr>
          <w:rFonts w:ascii="Times New Roman"/>
          <w:b w:val="false"/>
          <w:i w:val="false"/>
          <w:color w:val="ff0000"/>
          <w:sz w:val="28"/>
        </w:rPr>
        <w:t xml:space="preserve"> (2010.01.01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8. 2010 жылға арналған аудандық бюджетте республикалық бюджеттен өңірлік жұмыспен қамту және кадрларды қайта даярлау стратегиясын іске асыруға сомасы 178570 мың теңге нысаналы трансферттер түскені ескерілсін, оның ішінде:</w:t>
      </w:r>
      <w:r>
        <w:br/>
      </w:r>
      <w:r>
        <w:rPr>
          <w:rFonts w:ascii="Times New Roman"/>
          <w:b w:val="false"/>
          <w:i w:val="false"/>
          <w:color w:val="000000"/>
          <w:sz w:val="28"/>
        </w:rPr>
        <w:t>
      тұрғындарды жұмыспен қамтамасыз етуге - 164170 мың теңге;</w:t>
      </w:r>
      <w:r>
        <w:br/>
      </w:r>
      <w:r>
        <w:rPr>
          <w:rFonts w:ascii="Times New Roman"/>
          <w:b w:val="false"/>
          <w:i w:val="false"/>
          <w:color w:val="000000"/>
          <w:sz w:val="28"/>
        </w:rPr>
        <w:t>
      әлеуметтік жұмыс орындарын және жастар тәжірибесі бағдарламасын кеңейтуге - 14400 мың теңге.</w:t>
      </w:r>
      <w:r>
        <w:br/>
      </w:r>
      <w:r>
        <w:rPr>
          <w:rFonts w:ascii="Times New Roman"/>
          <w:b w:val="false"/>
          <w:i w:val="false"/>
          <w:color w:val="000000"/>
          <w:sz w:val="28"/>
        </w:rPr>
        <w:t>
      Аталған трансферттерді бөлу аудан әкімдігінің қаулысы негізінде айқындалады.</w:t>
      </w:r>
      <w:r>
        <w:br/>
      </w:r>
      <w:r>
        <w:rPr>
          <w:rFonts w:ascii="Times New Roman"/>
          <w:b w:val="false"/>
          <w:i w:val="false"/>
          <w:color w:val="000000"/>
          <w:sz w:val="28"/>
        </w:rPr>
        <w:t>
</w:t>
      </w:r>
      <w:r>
        <w:rPr>
          <w:rFonts w:ascii="Times New Roman"/>
          <w:b w:val="false"/>
          <w:i w:val="false"/>
          <w:color w:val="000000"/>
          <w:sz w:val="28"/>
        </w:rPr>
        <w:t>
      9. 2010 жылға арналған аудандық бюджетте облыстық бюджеттен өңірлік жұмыспен қамту және кадрларды қайта даярлау стратегиясын іске асыруға сомасы 74395 мың теңге нысаналы трансферттер түскені ескерілсін.</w:t>
      </w:r>
      <w:r>
        <w:br/>
      </w:r>
      <w:r>
        <w:rPr>
          <w:rFonts w:ascii="Times New Roman"/>
          <w:b w:val="false"/>
          <w:i w:val="false"/>
          <w:color w:val="000000"/>
          <w:sz w:val="28"/>
        </w:rPr>
        <w:t>
      Аталған трансферттерді бөлу аудан әкімдігінің қаулысы негізінде айқындалады.</w:t>
      </w:r>
      <w:r>
        <w:br/>
      </w:r>
      <w:r>
        <w:rPr>
          <w:rFonts w:ascii="Times New Roman"/>
          <w:b w:val="false"/>
          <w:i w:val="false"/>
          <w:color w:val="000000"/>
          <w:sz w:val="28"/>
        </w:rPr>
        <w:t>
</w:t>
      </w:r>
      <w:r>
        <w:rPr>
          <w:rFonts w:ascii="Times New Roman"/>
          <w:b w:val="false"/>
          <w:i w:val="false"/>
          <w:color w:val="000000"/>
          <w:sz w:val="28"/>
        </w:rPr>
        <w:t>
      10. 2010 жылға арналған аудандық бюджеттен өңірлік жұмыспен қамту және қайта даярлау стратегиясын іске асыруға 7696 мың теңге бөлінгені ескерілсін.</w:t>
      </w:r>
      <w:r>
        <w:br/>
      </w:r>
      <w:r>
        <w:rPr>
          <w:rFonts w:ascii="Times New Roman"/>
          <w:b w:val="false"/>
          <w:i w:val="false"/>
          <w:color w:val="000000"/>
          <w:sz w:val="28"/>
        </w:rPr>
        <w:t>
      Аталған трансферттерді бөлу аудан әкімдігінің қаулысы негізінде айқындалады.</w:t>
      </w:r>
      <w:r>
        <w:br/>
      </w:r>
      <w:r>
        <w:rPr>
          <w:rFonts w:ascii="Times New Roman"/>
          <w:b w:val="false"/>
          <w:i w:val="false"/>
          <w:color w:val="000000"/>
          <w:sz w:val="28"/>
        </w:rPr>
        <w:t>
</w:t>
      </w:r>
      <w:r>
        <w:rPr>
          <w:rFonts w:ascii="Times New Roman"/>
          <w:b w:val="false"/>
          <w:i w:val="false"/>
          <w:color w:val="000000"/>
          <w:sz w:val="28"/>
        </w:rPr>
        <w:t>
      11. 2010 жылға арналған облыстық бюджетте республикалық бюджеттен:</w:t>
      </w:r>
      <w:r>
        <w:br/>
      </w:r>
      <w:r>
        <w:rPr>
          <w:rFonts w:ascii="Times New Roman"/>
          <w:b w:val="false"/>
          <w:i w:val="false"/>
          <w:color w:val="000000"/>
          <w:sz w:val="28"/>
        </w:rPr>
        <w:t>
      ауылдық елді мекендердің әлеуметтік сала мамандарын әлеуметтік қолдау шараларын іске асыруға сомасы 3853 мың теңге ағымдағы нысаналы трансферттер;</w:t>
      </w:r>
      <w:r>
        <w:br/>
      </w:r>
      <w:r>
        <w:rPr>
          <w:rFonts w:ascii="Times New Roman"/>
          <w:b w:val="false"/>
          <w:i w:val="false"/>
          <w:color w:val="000000"/>
          <w:sz w:val="28"/>
        </w:rPr>
        <w:t>
      ауылдық елді мекендердің әлеуметтік сала мамандарын әлеуметтік қолдау шараларын іске асыру үшін жергілікті атқарушы органдарға 27129 мың мың теңге сомасында бюджеттік кредиттер түскені ескерілсін.</w:t>
      </w:r>
      <w:r>
        <w:br/>
      </w:r>
      <w:r>
        <w:rPr>
          <w:rFonts w:ascii="Times New Roman"/>
          <w:b w:val="false"/>
          <w:i w:val="false"/>
          <w:color w:val="000000"/>
          <w:sz w:val="28"/>
        </w:rPr>
        <w:t>
      Аталған трансферттерді бөлу аудан әкімдігінің қаулысы негізінде айқындалады.</w:t>
      </w:r>
      <w:r>
        <w:br/>
      </w:r>
      <w:r>
        <w:rPr>
          <w:rFonts w:ascii="Times New Roman"/>
          <w:b w:val="false"/>
          <w:i w:val="false"/>
          <w:color w:val="000000"/>
          <w:sz w:val="28"/>
        </w:rPr>
        <w:t>
</w:t>
      </w:r>
      <w:r>
        <w:rPr>
          <w:rFonts w:ascii="Times New Roman"/>
          <w:b w:val="false"/>
          <w:i w:val="false"/>
          <w:color w:val="000000"/>
          <w:sz w:val="28"/>
        </w:rPr>
        <w:t>
      12. 2010 жылға арналған аудандық бюджетте республикалық бюджеттен ағымдағы нысаналы трансферттер түскені ескерілсін:</w:t>
      </w:r>
      <w:r>
        <w:br/>
      </w:r>
      <w:r>
        <w:rPr>
          <w:rFonts w:ascii="Times New Roman"/>
          <w:b w:val="false"/>
          <w:i w:val="false"/>
          <w:color w:val="000000"/>
          <w:sz w:val="28"/>
        </w:rPr>
        <w:t>
      Қазақстан Республикасында бiлiм берудi дамытудың 2005-2010 жылдарға арналған мемлекеттiк </w:t>
      </w:r>
      <w:r>
        <w:rPr>
          <w:rFonts w:ascii="Times New Roman"/>
          <w:b w:val="false"/>
          <w:i w:val="false"/>
          <w:color w:val="000000"/>
          <w:sz w:val="28"/>
        </w:rPr>
        <w:t>бағдарламасын</w:t>
      </w:r>
      <w:r>
        <w:rPr>
          <w:rFonts w:ascii="Times New Roman"/>
          <w:b w:val="false"/>
          <w:i w:val="false"/>
          <w:color w:val="000000"/>
          <w:sz w:val="28"/>
        </w:rPr>
        <w:t xml:space="preserve"> iске асыруға 19276 мың теңге сомасында, оның ішінде:</w:t>
      </w:r>
      <w:r>
        <w:br/>
      </w:r>
      <w:r>
        <w:rPr>
          <w:rFonts w:ascii="Times New Roman"/>
          <w:b w:val="false"/>
          <w:i w:val="false"/>
          <w:color w:val="000000"/>
          <w:sz w:val="28"/>
        </w:rPr>
        <w:t>
      негізгі орта және жалпы орта білім беретін мемлекеттік мекемелердегі биология кабинеттерін оқу жабдығымен жарақтандыруға - 8194 мың теңге;</w:t>
      </w:r>
      <w:r>
        <w:br/>
      </w:r>
      <w:r>
        <w:rPr>
          <w:rFonts w:ascii="Times New Roman"/>
          <w:b w:val="false"/>
          <w:i w:val="false"/>
          <w:color w:val="000000"/>
          <w:sz w:val="28"/>
        </w:rPr>
        <w:t>
      бастауыш, негізгі орта және жалпы орта білім беретін мемлекеттік мекемелерде лингафондық және мультимедиалық кабинеттер құруға - 11082 мың теңге;</w:t>
      </w:r>
      <w:r>
        <w:br/>
      </w:r>
      <w:r>
        <w:rPr>
          <w:rFonts w:ascii="Times New Roman"/>
          <w:b w:val="false"/>
          <w:i w:val="false"/>
          <w:color w:val="000000"/>
          <w:sz w:val="28"/>
        </w:rPr>
        <w:t>
      Ағымдағы нысаналы трансферттердің аталған сомаларын бөлу аудан әкімдігінің қаулысы негізінде айқындалады.</w:t>
      </w:r>
      <w:r>
        <w:br/>
      </w:r>
      <w:r>
        <w:rPr>
          <w:rFonts w:ascii="Times New Roman"/>
          <w:b w:val="false"/>
          <w:i w:val="false"/>
          <w:color w:val="000000"/>
          <w:sz w:val="28"/>
        </w:rPr>
        <w:t>
</w:t>
      </w:r>
      <w:r>
        <w:rPr>
          <w:rFonts w:ascii="Times New Roman"/>
          <w:b w:val="false"/>
          <w:i w:val="false"/>
          <w:color w:val="000000"/>
          <w:sz w:val="28"/>
        </w:rPr>
        <w:t>
      13. 2010 жылға арналған аудандық бюджетте республикалық бюджеттен 2009-2011 жылдарға арналған «Нұрлы көш» </w:t>
      </w:r>
      <w:r>
        <w:rPr>
          <w:rFonts w:ascii="Times New Roman"/>
          <w:b w:val="false"/>
          <w:i w:val="false"/>
          <w:color w:val="000000"/>
          <w:sz w:val="28"/>
        </w:rPr>
        <w:t>бағдарламасын</w:t>
      </w:r>
      <w:r>
        <w:rPr>
          <w:rFonts w:ascii="Times New Roman"/>
          <w:b w:val="false"/>
          <w:i w:val="false"/>
          <w:color w:val="000000"/>
          <w:sz w:val="28"/>
        </w:rPr>
        <w:t xml:space="preserve"> іске асыруға 597750 мың теңге нысаналы даму трансферттері түскені ескерілсін, соның ішінде;</w:t>
      </w:r>
      <w:r>
        <w:br/>
      </w:r>
      <w:r>
        <w:rPr>
          <w:rFonts w:ascii="Times New Roman"/>
          <w:b w:val="false"/>
          <w:i w:val="false"/>
          <w:color w:val="000000"/>
          <w:sz w:val="28"/>
        </w:rPr>
        <w:t>
      инженерлік-коммуникациялық инфрақұрылымды дамытуға, жайластыруға және (немесе) сатып алуға сомасы 1067090 мың теңге;</w:t>
      </w:r>
      <w:r>
        <w:br/>
      </w:r>
      <w:r>
        <w:rPr>
          <w:rFonts w:ascii="Times New Roman"/>
          <w:b w:val="false"/>
          <w:i w:val="false"/>
          <w:color w:val="000000"/>
          <w:sz w:val="28"/>
        </w:rPr>
        <w:t>
      Көктау селосында 600 орындық орта мектеп салуға 436000 мың теңге;</w:t>
      </w:r>
      <w:r>
        <w:br/>
      </w:r>
      <w:r>
        <w:rPr>
          <w:rFonts w:ascii="Times New Roman"/>
          <w:b w:val="false"/>
          <w:i w:val="false"/>
          <w:color w:val="000000"/>
          <w:sz w:val="28"/>
        </w:rPr>
        <w:t>
      Аталған трансферттерді бөлу аудан әкімдігінің қаулысы негізінде айқындалады.</w:t>
      </w:r>
      <w:r>
        <w:br/>
      </w:r>
      <w:r>
        <w:rPr>
          <w:rFonts w:ascii="Times New Roman"/>
          <w:b w:val="false"/>
          <w:i w:val="false"/>
          <w:color w:val="000000"/>
          <w:sz w:val="28"/>
        </w:rPr>
        <w:t>
</w:t>
      </w:r>
      <w:r>
        <w:rPr>
          <w:rFonts w:ascii="Times New Roman"/>
          <w:b w:val="false"/>
          <w:i w:val="false"/>
          <w:color w:val="ff0000"/>
          <w:sz w:val="28"/>
        </w:rPr>
        <w:t xml:space="preserve">      Ескерту. 13 тармаққа өзгерту енгізілді - Ақтөбе облысы Хромтау аудандық мәслихатының 2010.10.22 </w:t>
      </w:r>
      <w:r>
        <w:rPr>
          <w:rFonts w:ascii="Times New Roman"/>
          <w:b w:val="false"/>
          <w:i w:val="false"/>
          <w:color w:val="000000"/>
          <w:sz w:val="28"/>
        </w:rPr>
        <w:t>№ 200</w:t>
      </w:r>
      <w:r>
        <w:rPr>
          <w:rFonts w:ascii="Times New Roman"/>
          <w:b w:val="false"/>
          <w:i w:val="false"/>
          <w:color w:val="ff0000"/>
          <w:sz w:val="28"/>
        </w:rPr>
        <w:t xml:space="preserve"> (2010.01.01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14. 2010 жылға арналған аудандық бюджетте республикалық бюджеттен 2009-2011 жылдарға арналған «Нұрлы көш» </w:t>
      </w:r>
      <w:r>
        <w:rPr>
          <w:rFonts w:ascii="Times New Roman"/>
          <w:b w:val="false"/>
          <w:i w:val="false"/>
          <w:color w:val="000000"/>
          <w:sz w:val="28"/>
        </w:rPr>
        <w:t>бағдарламасын</w:t>
      </w:r>
      <w:r>
        <w:rPr>
          <w:rFonts w:ascii="Times New Roman"/>
          <w:b w:val="false"/>
          <w:i w:val="false"/>
          <w:color w:val="000000"/>
          <w:sz w:val="28"/>
        </w:rPr>
        <w:t xml:space="preserve"> iске асыру шеңберiнде тұрғын үй салуға және (немесе) сатып алуға Қазақстан Республикасының Үкiметi айқындайтын сыйақы ставкасы бойынша облыстық бюджетке кредит беруге сомасы 847725 мың теңге нысаналы даму трансферттері түскені ескерілсін.</w:t>
      </w:r>
      <w:r>
        <w:br/>
      </w:r>
      <w:r>
        <w:rPr>
          <w:rFonts w:ascii="Times New Roman"/>
          <w:b w:val="false"/>
          <w:i w:val="false"/>
          <w:color w:val="000000"/>
          <w:sz w:val="28"/>
        </w:rPr>
        <w:t>
      Кредит берудің аталған сомаларын бөлу аудан әкімдігінің қаулысы негізінде айқындалады.</w:t>
      </w:r>
      <w:r>
        <w:br/>
      </w:r>
      <w:r>
        <w:rPr>
          <w:rFonts w:ascii="Times New Roman"/>
          <w:b w:val="false"/>
          <w:i w:val="false"/>
          <w:color w:val="000000"/>
          <w:sz w:val="28"/>
        </w:rPr>
        <w:t>
</w:t>
      </w:r>
      <w:r>
        <w:rPr>
          <w:rFonts w:ascii="Times New Roman"/>
          <w:b w:val="false"/>
          <w:i w:val="false"/>
          <w:color w:val="000000"/>
          <w:sz w:val="28"/>
        </w:rPr>
        <w:t>
      15. 2010 жылға арналған аудандық бюджетке республикалық бюджеттен нысаналы даму трансферттері түскені ескерілсін:</w:t>
      </w:r>
      <w:r>
        <w:br/>
      </w:r>
      <w:r>
        <w:rPr>
          <w:rFonts w:ascii="Times New Roman"/>
          <w:b w:val="false"/>
          <w:i w:val="false"/>
          <w:color w:val="000000"/>
          <w:sz w:val="28"/>
        </w:rPr>
        <w:t>
      Қазақстан Республикасындағы тұрғын үй құрылысының 2008-2010 жылдарға арналған мемлекеттiк </w:t>
      </w:r>
      <w:r>
        <w:rPr>
          <w:rFonts w:ascii="Times New Roman"/>
          <w:b w:val="false"/>
          <w:i w:val="false"/>
          <w:color w:val="000000"/>
          <w:sz w:val="28"/>
        </w:rPr>
        <w:t>бағдарламасын</w:t>
      </w:r>
      <w:r>
        <w:rPr>
          <w:rFonts w:ascii="Times New Roman"/>
          <w:b w:val="false"/>
          <w:i w:val="false"/>
          <w:color w:val="000000"/>
          <w:sz w:val="28"/>
        </w:rPr>
        <w:t xml:space="preserve"> іске асыруға 39781 мың теңге сомасында, оның ішінде:</w:t>
      </w:r>
      <w:r>
        <w:br/>
      </w:r>
      <w:r>
        <w:rPr>
          <w:rFonts w:ascii="Times New Roman"/>
          <w:b w:val="false"/>
          <w:i w:val="false"/>
          <w:color w:val="000000"/>
          <w:sz w:val="28"/>
        </w:rPr>
        <w:t>
      мемлекеттік коммуналдық тұрғын үй қорының тұрғын үйін салуға және (немесе) сатып алуға - 19781 мың теңге;</w:t>
      </w:r>
      <w:r>
        <w:br/>
      </w:r>
      <w:r>
        <w:rPr>
          <w:rFonts w:ascii="Times New Roman"/>
          <w:b w:val="false"/>
          <w:i w:val="false"/>
          <w:color w:val="000000"/>
          <w:sz w:val="28"/>
        </w:rPr>
        <w:t>
      инженерлік-коммуникациялық инфрақұрылымды дамытуға, жайластыруға және (немесе) сатып алуға - 20000 мың теңге.</w:t>
      </w:r>
      <w:r>
        <w:br/>
      </w:r>
      <w:r>
        <w:rPr>
          <w:rFonts w:ascii="Times New Roman"/>
          <w:b w:val="false"/>
          <w:i w:val="false"/>
          <w:color w:val="000000"/>
          <w:sz w:val="28"/>
        </w:rPr>
        <w:t>
      Аталған трансферттерді бөлу аудан әкімдігінің қаулысы негізінде айқындалады.</w:t>
      </w:r>
      <w:r>
        <w:br/>
      </w:r>
      <w:r>
        <w:rPr>
          <w:rFonts w:ascii="Times New Roman"/>
          <w:b w:val="false"/>
          <w:i w:val="false"/>
          <w:color w:val="000000"/>
          <w:sz w:val="28"/>
        </w:rPr>
        <w:t>
</w:t>
      </w:r>
      <w:r>
        <w:rPr>
          <w:rFonts w:ascii="Times New Roman"/>
          <w:b w:val="false"/>
          <w:i w:val="false"/>
          <w:color w:val="000000"/>
          <w:sz w:val="28"/>
        </w:rPr>
        <w:t>
      16. 2010 жылға арналған аудандық бюджетке республикалық бюджеттен нысаналы даму трансферттері түскені ескерілсін;</w:t>
      </w:r>
      <w:r>
        <w:br/>
      </w:r>
      <w:r>
        <w:rPr>
          <w:rFonts w:ascii="Times New Roman"/>
          <w:b w:val="false"/>
          <w:i w:val="false"/>
          <w:color w:val="000000"/>
          <w:sz w:val="28"/>
        </w:rPr>
        <w:t>
      Ауылдық (селолық) елдi мекендердiң ауыз сумен жабдықтау объектiлерiн салуға және реконструкциялауға - 172000 мың теңге.</w:t>
      </w:r>
      <w:r>
        <w:br/>
      </w:r>
      <w:r>
        <w:rPr>
          <w:rFonts w:ascii="Times New Roman"/>
          <w:b w:val="false"/>
          <w:i w:val="false"/>
          <w:color w:val="000000"/>
          <w:sz w:val="28"/>
        </w:rPr>
        <w:t>
      Аталған трансферттерді бөлу аудан әкімдігінің қаулысы негізінде айқындалады.</w:t>
      </w:r>
      <w:r>
        <w:br/>
      </w:r>
      <w:r>
        <w:rPr>
          <w:rFonts w:ascii="Times New Roman"/>
          <w:b w:val="false"/>
          <w:i w:val="false"/>
          <w:color w:val="000000"/>
          <w:sz w:val="28"/>
        </w:rPr>
        <w:t>
</w:t>
      </w:r>
      <w:r>
        <w:rPr>
          <w:rFonts w:ascii="Times New Roman"/>
          <w:b w:val="false"/>
          <w:i w:val="false"/>
          <w:color w:val="000000"/>
          <w:sz w:val="28"/>
        </w:rPr>
        <w:t>
      16-1. 2010 жылға арналған аудандық бюджетте облыстық бюджеттен 103951,0 мың теңге мақсатты даму трансферттері түскені ескерілсін, оның ішінде:</w:t>
      </w:r>
      <w:r>
        <w:br/>
      </w:r>
      <w:r>
        <w:rPr>
          <w:rFonts w:ascii="Times New Roman"/>
          <w:b w:val="false"/>
          <w:i w:val="false"/>
          <w:color w:val="000000"/>
          <w:sz w:val="28"/>
        </w:rPr>
        <w:t>
      коммуналдық шаруашылықты дамытуға - 151454 мың теңге;</w:t>
      </w:r>
      <w:r>
        <w:br/>
      </w:r>
      <w:r>
        <w:rPr>
          <w:rFonts w:ascii="Times New Roman"/>
          <w:b w:val="false"/>
          <w:i w:val="false"/>
          <w:color w:val="000000"/>
          <w:sz w:val="28"/>
        </w:rPr>
        <w:t>
      сумен жабдықтау жүйесін дамытуға - 3951,0 мың теңге.</w:t>
      </w:r>
      <w:r>
        <w:br/>
      </w:r>
      <w:r>
        <w:rPr>
          <w:rFonts w:ascii="Times New Roman"/>
          <w:b w:val="false"/>
          <w:i w:val="false"/>
          <w:color w:val="000000"/>
          <w:sz w:val="28"/>
        </w:rPr>
        <w:t>
</w:t>
      </w:r>
      <w:r>
        <w:rPr>
          <w:rFonts w:ascii="Times New Roman"/>
          <w:b w:val="false"/>
          <w:i w:val="false"/>
          <w:color w:val="ff0000"/>
          <w:sz w:val="28"/>
        </w:rPr>
        <w:t xml:space="preserve">      Ескерту. Шешім 16-1 тармағымен толықтырылды - Ақтөбе облысы Хромтау аудандық мәслихатының 2010.02.23 </w:t>
      </w:r>
      <w:r>
        <w:rPr>
          <w:rFonts w:ascii="Times New Roman"/>
          <w:b w:val="false"/>
          <w:i w:val="false"/>
          <w:color w:val="000000"/>
          <w:sz w:val="28"/>
        </w:rPr>
        <w:t>№ 176</w:t>
      </w:r>
      <w:r>
        <w:rPr>
          <w:rFonts w:ascii="Times New Roman"/>
          <w:b w:val="false"/>
          <w:i w:val="false"/>
          <w:color w:val="ff0000"/>
          <w:sz w:val="28"/>
        </w:rPr>
        <w:t xml:space="preserve"> (2010.01.01 бастап  қолданысқа енгізіледі); өзгерту енгізілді - 2010.07.26 </w:t>
      </w:r>
      <w:r>
        <w:rPr>
          <w:rFonts w:ascii="Times New Roman"/>
          <w:b w:val="false"/>
          <w:i w:val="false"/>
          <w:color w:val="000000"/>
          <w:sz w:val="28"/>
        </w:rPr>
        <w:t>№ 191</w:t>
      </w:r>
      <w:r>
        <w:rPr>
          <w:rFonts w:ascii="Times New Roman"/>
          <w:b w:val="false"/>
          <w:i w:val="false"/>
          <w:color w:val="ff0000"/>
          <w:sz w:val="28"/>
        </w:rPr>
        <w:t xml:space="preserve"> (2010.01.01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17. 2010 жылға арналған аудандық бюджетке облыстық бюджеттен ағымдағы нысаналы трансферттер түскені ескерілсін, оның ішінде:</w:t>
      </w:r>
      <w:r>
        <w:br/>
      </w:r>
      <w:r>
        <w:rPr>
          <w:rFonts w:ascii="Times New Roman"/>
          <w:b w:val="false"/>
          <w:i w:val="false"/>
          <w:color w:val="000000"/>
          <w:sz w:val="28"/>
        </w:rPr>
        <w:t>
      Жаңадан іске қосылатын білім беру және мәдениет объектілерін ұстауға - 25000 мың теңге;</w:t>
      </w:r>
      <w:r>
        <w:br/>
      </w:r>
      <w:r>
        <w:rPr>
          <w:rFonts w:ascii="Times New Roman"/>
          <w:b w:val="false"/>
          <w:i w:val="false"/>
          <w:color w:val="000000"/>
          <w:sz w:val="28"/>
        </w:rPr>
        <w:t>
      1-4 сынып оқушыларын ыстық тамақпен қамтамасыз етуге - 30943 мың теңге;</w:t>
      </w:r>
      <w:r>
        <w:br/>
      </w:r>
      <w:r>
        <w:rPr>
          <w:rFonts w:ascii="Times New Roman"/>
          <w:b w:val="false"/>
          <w:i w:val="false"/>
          <w:color w:val="000000"/>
          <w:sz w:val="28"/>
        </w:rPr>
        <w:t>
      өрт дабыл қаққышын және өрт сөндіру құралдарын сатып алуға - 17120 мың теңге, соның ішінде;</w:t>
      </w:r>
      <w:r>
        <w:br/>
      </w:r>
      <w:r>
        <w:rPr>
          <w:rFonts w:ascii="Times New Roman"/>
          <w:b w:val="false"/>
          <w:i w:val="false"/>
          <w:color w:val="000000"/>
          <w:sz w:val="28"/>
        </w:rPr>
        <w:t>
      білім беру обьектілерінде 15000 мың теңге;</w:t>
      </w:r>
      <w:r>
        <w:br/>
      </w:r>
      <w:r>
        <w:rPr>
          <w:rFonts w:ascii="Times New Roman"/>
          <w:b w:val="false"/>
          <w:i w:val="false"/>
          <w:color w:val="000000"/>
          <w:sz w:val="28"/>
        </w:rPr>
        <w:t>
      мәдениет обьектілерінде 2120 мың теңге;</w:t>
      </w:r>
      <w:r>
        <w:br/>
      </w:r>
      <w:r>
        <w:rPr>
          <w:rFonts w:ascii="Times New Roman"/>
          <w:b w:val="false"/>
          <w:i w:val="false"/>
          <w:color w:val="000000"/>
          <w:sz w:val="28"/>
        </w:rPr>
        <w:t>
      Ұлы Отан соғысының қатысушылары мен мүгедектеріне, Ұлы Отан соғысының қатысушылары мен мүгедектеріне теңестірілген тұлғаларға және Ұлы Отан соғысы жылдары тылда жұмыс жасаған адамдарға, Ұлы Отан соғысындағы Жеңістің 65 жылдығына орай біржолға материалдық көмек төлеуге - 6077,0 мың теңге;</w:t>
      </w:r>
      <w:r>
        <w:br/>
      </w:r>
      <w:r>
        <w:rPr>
          <w:rFonts w:ascii="Times New Roman"/>
          <w:b w:val="false"/>
          <w:i w:val="false"/>
          <w:color w:val="000000"/>
          <w:sz w:val="28"/>
        </w:rPr>
        <w:t>
      Жаңадан іске қосылатын объектілерге «Балапан» </w:t>
      </w:r>
      <w:r>
        <w:rPr>
          <w:rFonts w:ascii="Times New Roman"/>
          <w:b w:val="false"/>
          <w:i w:val="false"/>
          <w:color w:val="000000"/>
          <w:sz w:val="28"/>
        </w:rPr>
        <w:t>бағдарламасы</w:t>
      </w:r>
      <w:r>
        <w:rPr>
          <w:rFonts w:ascii="Times New Roman"/>
          <w:b w:val="false"/>
          <w:i w:val="false"/>
          <w:color w:val="000000"/>
          <w:sz w:val="28"/>
        </w:rPr>
        <w:t xml:space="preserve"> бойынша материалдық техникалық базаны нығайтуға және күрделі жөндеуге - 112000,0 мың теңге;</w:t>
      </w:r>
      <w:r>
        <w:br/>
      </w:r>
      <w:r>
        <w:rPr>
          <w:rFonts w:ascii="Times New Roman"/>
          <w:b w:val="false"/>
          <w:i w:val="false"/>
          <w:color w:val="000000"/>
          <w:sz w:val="28"/>
        </w:rPr>
        <w:t>
      «Ауылдың гүлденуі-Қазақстанның гүлденуі» бағдарламасына - 17792,0 мың теңге;</w:t>
      </w:r>
      <w:r>
        <w:br/>
      </w:r>
      <w:r>
        <w:rPr>
          <w:rFonts w:ascii="Times New Roman"/>
          <w:b w:val="false"/>
          <w:i w:val="false"/>
          <w:color w:val="000000"/>
          <w:sz w:val="28"/>
        </w:rPr>
        <w:t>
      Қоғамдық арнайы орындарда орналасқан пунктерді техникалық қамтамасыз етуге» - 324,0 мың теңге;</w:t>
      </w:r>
      <w:r>
        <w:br/>
      </w:r>
      <w:r>
        <w:rPr>
          <w:rFonts w:ascii="Times New Roman"/>
          <w:b w:val="false"/>
          <w:i w:val="false"/>
          <w:color w:val="000000"/>
          <w:sz w:val="28"/>
        </w:rPr>
        <w:t>
      мемлекеттік органдардың Бірыңғай көліктік ортасы ауқымында электрондық құжат айналымы жүйесін қондыру қызметтеріне - 175,0 мың теңге.</w:t>
      </w:r>
      <w:r>
        <w:br/>
      </w:r>
      <w:r>
        <w:rPr>
          <w:rFonts w:ascii="Times New Roman"/>
          <w:b w:val="false"/>
          <w:i w:val="false"/>
          <w:color w:val="000000"/>
          <w:sz w:val="28"/>
        </w:rPr>
        <w:t>
      Аталған трансферттерді бөлу аудан әкімдігінің қаулысы негізінде айқындалады.</w:t>
      </w:r>
      <w:r>
        <w:br/>
      </w:r>
      <w:r>
        <w:rPr>
          <w:rFonts w:ascii="Times New Roman"/>
          <w:b w:val="false"/>
          <w:i w:val="false"/>
          <w:color w:val="000000"/>
          <w:sz w:val="28"/>
        </w:rPr>
        <w:t>
</w:t>
      </w:r>
      <w:r>
        <w:rPr>
          <w:rFonts w:ascii="Times New Roman"/>
          <w:b w:val="false"/>
          <w:i w:val="false"/>
          <w:color w:val="ff0000"/>
          <w:sz w:val="28"/>
        </w:rPr>
        <w:t xml:space="preserve">      Ескерту. 17 тармаққа өзгерту енгізілді - Ақтөбе облысы Хромтау аудандық мәслихатының 2010.02.23 </w:t>
      </w:r>
      <w:r>
        <w:rPr>
          <w:rFonts w:ascii="Times New Roman"/>
          <w:b w:val="false"/>
          <w:i w:val="false"/>
          <w:color w:val="000000"/>
          <w:sz w:val="28"/>
        </w:rPr>
        <w:t>№ 176</w:t>
      </w:r>
      <w:r>
        <w:rPr>
          <w:rFonts w:ascii="Times New Roman"/>
          <w:b w:val="false"/>
          <w:i w:val="false"/>
          <w:color w:val="ff0000"/>
          <w:sz w:val="28"/>
        </w:rPr>
        <w:t xml:space="preserve">; 2010.04.21 </w:t>
      </w:r>
      <w:r>
        <w:rPr>
          <w:rFonts w:ascii="Times New Roman"/>
          <w:b w:val="false"/>
          <w:i w:val="false"/>
          <w:color w:val="000000"/>
          <w:sz w:val="28"/>
        </w:rPr>
        <w:t>№ 184</w:t>
      </w:r>
      <w:r>
        <w:rPr>
          <w:rFonts w:ascii="Times New Roman"/>
          <w:b w:val="false"/>
          <w:i w:val="false"/>
          <w:color w:val="ff0000"/>
          <w:sz w:val="28"/>
        </w:rPr>
        <w:t xml:space="preserve">; 2010.07.26 </w:t>
      </w:r>
      <w:r>
        <w:rPr>
          <w:rFonts w:ascii="Times New Roman"/>
          <w:b w:val="false"/>
          <w:i w:val="false"/>
          <w:color w:val="000000"/>
          <w:sz w:val="28"/>
        </w:rPr>
        <w:t>№ 191</w:t>
      </w:r>
      <w:r>
        <w:rPr>
          <w:rFonts w:ascii="Times New Roman"/>
          <w:b w:val="false"/>
          <w:i w:val="false"/>
          <w:color w:val="ff0000"/>
          <w:sz w:val="28"/>
        </w:rPr>
        <w:t xml:space="preserve"> (2010.01.01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18. Аудандық жергілікті атқарушы органының 2010 жылға арналған резерві сомасы 3400 мың теңге болып бекітілсін.</w:t>
      </w:r>
      <w:r>
        <w:br/>
      </w:r>
      <w:r>
        <w:rPr>
          <w:rFonts w:ascii="Times New Roman"/>
          <w:b w:val="false"/>
          <w:i w:val="false"/>
          <w:color w:val="000000"/>
          <w:sz w:val="28"/>
        </w:rPr>
        <w:t>
</w:t>
      </w:r>
      <w:r>
        <w:rPr>
          <w:rFonts w:ascii="Times New Roman"/>
          <w:b w:val="false"/>
          <w:i w:val="false"/>
          <w:color w:val="000000"/>
          <w:sz w:val="28"/>
        </w:rPr>
        <w:t>
      19. 2010 жылға арналған аудандық бюджетті атқару процесінде секвестрлеуге жатпайтын аудандық бюджеттік бағдарламалардың тізбесі </w:t>
      </w:r>
      <w:r>
        <w:rPr>
          <w:rFonts w:ascii="Times New Roman"/>
          <w:b w:val="false"/>
          <w:i w:val="false"/>
          <w:color w:val="000000"/>
          <w:sz w:val="28"/>
        </w:rPr>
        <w:t>4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20. Осы шешім 2010 жылғы 1 қаңтардан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21. 2010 жылға арналған аудандық бюджетте 19882,1 мың теңге сомасындағы 2009 жылдың кредиторлық бережағын төлеу ескерілсін.</w:t>
      </w:r>
      <w:r>
        <w:br/>
      </w:r>
      <w:r>
        <w:rPr>
          <w:rFonts w:ascii="Times New Roman"/>
          <w:b w:val="false"/>
          <w:i w:val="false"/>
          <w:color w:val="000000"/>
          <w:sz w:val="28"/>
        </w:rPr>
        <w:t>
</w:t>
      </w:r>
      <w:r>
        <w:rPr>
          <w:rFonts w:ascii="Times New Roman"/>
          <w:b w:val="false"/>
          <w:i w:val="false"/>
          <w:color w:val="ff0000"/>
          <w:sz w:val="28"/>
        </w:rPr>
        <w:t xml:space="preserve">      Ескерту. Шешім 21 тармағымен толықтырылды - Ақтөбе облысы Хромтау аудандық мәслихатының 2010.02.23 </w:t>
      </w:r>
      <w:r>
        <w:rPr>
          <w:rFonts w:ascii="Times New Roman"/>
          <w:b w:val="false"/>
          <w:i w:val="false"/>
          <w:color w:val="000000"/>
          <w:sz w:val="28"/>
        </w:rPr>
        <w:t>№ 176</w:t>
      </w:r>
      <w:r>
        <w:rPr>
          <w:rFonts w:ascii="Times New Roman"/>
          <w:b w:val="false"/>
          <w:i w:val="false"/>
          <w:color w:val="ff0000"/>
          <w:sz w:val="28"/>
        </w:rPr>
        <w:t xml:space="preserve"> (2010.01.01 бастап  қолданысқа енгізіледі) Шешімімен.</w:t>
      </w:r>
    </w:p>
    <w:bookmarkEnd w:id="0"/>
    <w:p>
      <w:pPr>
        <w:spacing w:after="0"/>
        <w:ind w:left="0"/>
        <w:jc w:val="both"/>
      </w:pPr>
      <w:r>
        <w:rPr>
          <w:rFonts w:ascii="Times New Roman"/>
          <w:b w:val="false"/>
          <w:i/>
          <w:color w:val="000000"/>
          <w:sz w:val="28"/>
        </w:rPr>
        <w:t>      Аудандық мәслихат            Аудандық мәслихаттың</w:t>
      </w:r>
      <w:r>
        <w:br/>
      </w:r>
      <w:r>
        <w:rPr>
          <w:rFonts w:ascii="Times New Roman"/>
          <w:b w:val="false"/>
          <w:i w:val="false"/>
          <w:color w:val="000000"/>
          <w:sz w:val="28"/>
        </w:rPr>
        <w:t>
</w:t>
      </w:r>
      <w:r>
        <w:rPr>
          <w:rFonts w:ascii="Times New Roman"/>
          <w:b w:val="false"/>
          <w:i/>
          <w:color w:val="000000"/>
          <w:sz w:val="28"/>
        </w:rPr>
        <w:t>         сессиясының                 төрағасы хатшысы</w:t>
      </w:r>
    </w:p>
    <w:p>
      <w:pPr>
        <w:spacing w:after="0"/>
        <w:ind w:left="0"/>
        <w:jc w:val="both"/>
      </w:pPr>
      <w:r>
        <w:rPr>
          <w:rFonts w:ascii="Times New Roman"/>
          <w:b w:val="false"/>
          <w:i/>
          <w:color w:val="000000"/>
          <w:sz w:val="28"/>
        </w:rPr>
        <w:t>         О.Самұратов                     Д.Молдашев</w:t>
      </w:r>
    </w:p>
    <w:bookmarkStart w:name="z22" w:id="1"/>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2009 жылғы</w:t>
      </w:r>
      <w:r>
        <w:br/>
      </w:r>
      <w:r>
        <w:rPr>
          <w:rFonts w:ascii="Times New Roman"/>
          <w:b w:val="false"/>
          <w:i w:val="false"/>
          <w:color w:val="000000"/>
          <w:sz w:val="28"/>
        </w:rPr>
        <w:t>
28 желтоқсандағы</w:t>
      </w:r>
      <w:r>
        <w:br/>
      </w:r>
      <w:r>
        <w:rPr>
          <w:rFonts w:ascii="Times New Roman"/>
          <w:b w:val="false"/>
          <w:i w:val="false"/>
          <w:color w:val="000000"/>
          <w:sz w:val="28"/>
        </w:rPr>
        <w:t>
N 160 шешіміне</w:t>
      </w:r>
      <w:r>
        <w:br/>
      </w:r>
      <w:r>
        <w:rPr>
          <w:rFonts w:ascii="Times New Roman"/>
          <w:b w:val="false"/>
          <w:i w:val="false"/>
          <w:color w:val="000000"/>
          <w:sz w:val="28"/>
        </w:rPr>
        <w:t>
N 1 қосымша</w:t>
      </w:r>
    </w:p>
    <w:bookmarkEnd w:id="1"/>
    <w:p>
      <w:pPr>
        <w:spacing w:after="0"/>
        <w:ind w:left="0"/>
        <w:jc w:val="left"/>
      </w:pPr>
      <w:r>
        <w:rPr>
          <w:rFonts w:ascii="Times New Roman"/>
          <w:b/>
          <w:i w:val="false"/>
          <w:color w:val="000000"/>
        </w:rPr>
        <w:t xml:space="preserve"> 2010 жылға арналған аудандық бюджет</w:t>
      </w:r>
    </w:p>
    <w:p>
      <w:pPr>
        <w:spacing w:after="0"/>
        <w:ind w:left="0"/>
        <w:jc w:val="both"/>
      </w:pPr>
      <w:r>
        <w:rPr>
          <w:rFonts w:ascii="Times New Roman"/>
          <w:b w:val="false"/>
          <w:i w:val="false"/>
          <w:color w:val="ff0000"/>
          <w:sz w:val="28"/>
        </w:rPr>
        <w:t xml:space="preserve">      Ескерту. 1 қосымша жаңа редакцияда - Ақтөбе облысы Хромтау аудандық мәслихатының 2010.10.22 </w:t>
      </w:r>
      <w:r>
        <w:rPr>
          <w:rFonts w:ascii="Times New Roman"/>
          <w:b w:val="false"/>
          <w:i w:val="false"/>
          <w:color w:val="ff0000"/>
          <w:sz w:val="28"/>
        </w:rPr>
        <w:t>№ 200</w:t>
      </w:r>
      <w:r>
        <w:rPr>
          <w:rFonts w:ascii="Times New Roman"/>
          <w:b w:val="false"/>
          <w:i w:val="false"/>
          <w:color w:val="ff0000"/>
          <w:sz w:val="28"/>
        </w:rPr>
        <w:t xml:space="preserve"> (2010.01.01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5"/>
        <w:gridCol w:w="646"/>
        <w:gridCol w:w="668"/>
        <w:gridCol w:w="8858"/>
        <w:gridCol w:w="2463"/>
      </w:tblGrid>
      <w:tr>
        <w:trPr>
          <w:trHeight w:val="21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4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10" w:hRule="atLeast"/>
        </w:trPr>
        <w:tc>
          <w:tcPr>
            <w:tcW w:w="6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10" w:hRule="atLeast"/>
        </w:trPr>
        <w:tc>
          <w:tcPr>
            <w:tcW w:w="0" w:type="auto"/>
            <w:vMerge/>
            <w:tcBorders>
              <w:top w:val="nil"/>
              <w:left w:val="single" w:color="cfcfcf" w:sz="5"/>
              <w:bottom w:val="single" w:color="cfcfcf" w:sz="5"/>
              <w:right w:val="single" w:color="cfcfcf" w:sz="5"/>
            </w:tcBorders>
          </w:tcPr>
          <w:p/>
        </w:tc>
        <w:tc>
          <w:tcPr>
            <w:tcW w:w="6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8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 Кірістер</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4 441 843</w:t>
            </w:r>
          </w:p>
        </w:tc>
      </w:tr>
      <w:tr>
        <w:trPr>
          <w:trHeight w:val="37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түсiмдер</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1 771 219</w:t>
            </w:r>
          </w:p>
        </w:tc>
      </w:tr>
      <w:tr>
        <w:trPr>
          <w:trHeight w:val="36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280 440</w:t>
            </w:r>
          </w:p>
        </w:tc>
      </w:tr>
      <w:tr>
        <w:trPr>
          <w:trHeight w:val="37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280 440</w:t>
            </w:r>
          </w:p>
        </w:tc>
      </w:tr>
      <w:tr>
        <w:trPr>
          <w:trHeight w:val="37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ұсталатын жеке табыс салығы</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247 070</w:t>
            </w:r>
          </w:p>
        </w:tc>
      </w:tr>
      <w:tr>
        <w:trPr>
          <w:trHeight w:val="37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Тұлғалардың төлем көзінен ұсталмайтын жеке табыс салығы</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21 500</w:t>
            </w:r>
          </w:p>
        </w:tc>
      </w:tr>
      <w:tr>
        <w:trPr>
          <w:trHeight w:val="70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реттік талондар бойынша жұмыс жүргізетін жеке тұлғалардан алынатын табыс салығы</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r>
      <w:tr>
        <w:trPr>
          <w:trHeight w:val="81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салынатын шетелдік азаматтар табыстарынан ұсталатын жеке табыс салығы</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10 920</w:t>
            </w:r>
          </w:p>
        </w:tc>
      </w:tr>
      <w:tr>
        <w:trPr>
          <w:trHeight w:val="34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193 440</w:t>
            </w:r>
          </w:p>
        </w:tc>
      </w:tr>
      <w:tr>
        <w:trPr>
          <w:trHeight w:val="37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193 440</w:t>
            </w:r>
          </w:p>
        </w:tc>
      </w:tr>
      <w:tr>
        <w:trPr>
          <w:trHeight w:val="27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193 440</w:t>
            </w:r>
          </w:p>
        </w:tc>
      </w:tr>
      <w:tr>
        <w:trPr>
          <w:trHeight w:val="37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1 276 077</w:t>
            </w:r>
          </w:p>
        </w:tc>
      </w:tr>
      <w:tr>
        <w:trPr>
          <w:trHeight w:val="37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1 224 603</w:t>
            </w:r>
          </w:p>
        </w:tc>
      </w:tr>
      <w:tr>
        <w:trPr>
          <w:trHeight w:val="37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 мен жеке кәсіпкерлердің мүлкіне салынатын салық</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1 221 103</w:t>
            </w:r>
          </w:p>
        </w:tc>
      </w:tr>
      <w:tr>
        <w:trPr>
          <w:trHeight w:val="37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тұлғалардың мүлкіне салынатын салық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w:t>
            </w:r>
          </w:p>
        </w:tc>
      </w:tr>
      <w:tr>
        <w:trPr>
          <w:trHeight w:val="27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17 334</w:t>
            </w:r>
          </w:p>
        </w:tc>
      </w:tr>
      <w:tr>
        <w:trPr>
          <w:trHeight w:val="52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Ауылшаруашылық маңызы бар жерлерге жеке тұлғаларға салынатын жер салығы</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16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жерлеріне жеке тұлғалардан алынатын жер салығы</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1 100</w:t>
            </w:r>
          </w:p>
        </w:tc>
      </w:tr>
      <w:tr>
        <w:trPr>
          <w:trHeight w:val="39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байланыс, қорғаныс, көлік жеріне және ауыл шаруашылығына арналмаған жерге салынатын жер салығы</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7 200</w:t>
            </w:r>
          </w:p>
        </w:tc>
      </w:tr>
      <w:tr>
        <w:trPr>
          <w:trHeight w:val="102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шаруашылық маңыздағы жерлерге заңды тұлғалар мен жеке кәсіпкерлерге, жеке нотариустар мен адвокаттардан алынатын жер салығы</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88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кәсіпкерлерден,жеке нотариустар мен адвокаттардан алынатын жер салығы</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r>
      <w:tr>
        <w:trPr>
          <w:trHeight w:val="9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31 740</w:t>
            </w:r>
          </w:p>
        </w:tc>
      </w:tr>
      <w:tr>
        <w:trPr>
          <w:trHeight w:val="51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көлік құралдарына салынатын салық</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23 800</w:t>
            </w:r>
          </w:p>
        </w:tc>
      </w:tr>
      <w:tr>
        <w:trPr>
          <w:trHeight w:val="40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2 400</w:t>
            </w:r>
          </w:p>
        </w:tc>
      </w:tr>
      <w:tr>
        <w:trPr>
          <w:trHeight w:val="3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2 400</w:t>
            </w:r>
          </w:p>
        </w:tc>
      </w:tr>
      <w:tr>
        <w:trPr>
          <w:trHeight w:val="6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14 545</w:t>
            </w:r>
          </w:p>
        </w:tc>
      </w:tr>
      <w:tr>
        <w:trPr>
          <w:trHeight w:val="30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1760</w:t>
            </w:r>
          </w:p>
        </w:tc>
      </w:tr>
      <w:tr>
        <w:trPr>
          <w:trHeight w:val="34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өткізетін,сондай-ақ өзінің өндірістік мұқтаждарына пайдаланылатын бензин (авиациялықты қоспағанда)</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w:t>
            </w:r>
          </w:p>
        </w:tc>
      </w:tr>
      <w:tr>
        <w:trPr>
          <w:trHeight w:val="15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өткізетін,сондай-ақ өз өндірістік мұқтаждарына пайдаланылатын дизель отыны</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w:t>
            </w:r>
          </w:p>
        </w:tc>
      </w:tr>
      <w:tr>
        <w:trPr>
          <w:trHeight w:val="61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7300</w:t>
            </w:r>
          </w:p>
        </w:tc>
      </w:tr>
      <w:tr>
        <w:trPr>
          <w:trHeight w:val="34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7300</w:t>
            </w:r>
          </w:p>
        </w:tc>
      </w:tr>
      <w:tr>
        <w:trPr>
          <w:trHeight w:val="6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жүзеге асырғаны үшін алынатын алымдар</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3825</w:t>
            </w:r>
          </w:p>
        </w:tc>
      </w:tr>
      <w:tr>
        <w:trPr>
          <w:trHeight w:val="54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r>
      <w:tr>
        <w:trPr>
          <w:trHeight w:val="49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түрлерімен айналысу құқығы үшін лицензиялық алым</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w:t>
            </w:r>
          </w:p>
        </w:tc>
      </w:tr>
      <w:tr>
        <w:trPr>
          <w:trHeight w:val="79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мемлекеттік тіркегені және филиалдар мен өкілдіктерді есептік тіркегені, сондай-ақ оларды қайта тіркегені үшін алым</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9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кеменің немесе жасалып жатқан кеменің ипотекасы үшін алынатын алым</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9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тіркегені,сондай-ақ оларды қайта тіркегені үшін алынатын алым</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9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және олармен келісім жасау құқығын мемлекеттік тіркегені үшін алым</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1 875</w:t>
            </w:r>
          </w:p>
        </w:tc>
      </w:tr>
      <w:tr>
        <w:trPr>
          <w:trHeight w:val="39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маңызы бар және елді мекендердегі жалпы пайдаланудағы автомобиль жолдарының бөлу жолағында сыртқы көрнекі жарнамаларды орналастырғаны үшін алынатын төлем</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w:t>
            </w:r>
          </w:p>
        </w:tc>
      </w:tr>
      <w:tr>
        <w:trPr>
          <w:trHeight w:val="39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салық</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1660</w:t>
            </w:r>
          </w:p>
        </w:tc>
      </w:tr>
      <w:tr>
        <w:trPr>
          <w:trHeight w:val="25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6 717</w:t>
            </w:r>
          </w:p>
        </w:tc>
      </w:tr>
      <w:tr>
        <w:trPr>
          <w:trHeight w:val="39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алынатын баж</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4 250</w:t>
            </w:r>
          </w:p>
        </w:tc>
      </w:tr>
      <w:tr>
        <w:trPr>
          <w:trHeight w:val="39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актiлерiн тiркегенi үшiн, сондай-ақ азаматтарға азаматтық хал актiлерiн тiркеу туралы куәлiктердi және азаматтық хал актiлерi жазбаларын өзгертуге, толықтыруға және қалпына келтiруге байланысты куәлiктердi қайтадан бергенi үшiн мемлекеттік баж</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1887</w:t>
            </w:r>
          </w:p>
        </w:tc>
      </w:tr>
      <w:tr>
        <w:trPr>
          <w:trHeight w:val="31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Шетелге тұрақты түрде тұру үшін шекарадан шығуға Қазақстан Республикасына басқа мемлекеттерден адамдарды шақыруға құқық беретiн құжаттарды рәсiмдегенi үшiн, сондай-ақ осы құжаттарға өзгерiстер енгiзгенi үшiн мемлекеттік баж</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174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азаматтығын алу, Қазақстан Республикасының азаматтығын қалпына келтіру және Қазақстан Республикасының азаматтығын тоқтату туралы құжаттарды үшін мемлекеттік баж</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85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жерiн тiркегенi үшiн мемлекеттік баж</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76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 куәлігін бергенi және оны жыл сайын тіркегені үшiн мемлекеттік баж</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78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1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6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Тракторшы – машинистің куәлігі берілгені үшін алынатын мемлекеттік баж</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55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түсiмдер</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37 900</w:t>
            </w:r>
          </w:p>
        </w:tc>
      </w:tr>
      <w:tr>
        <w:trPr>
          <w:trHeight w:val="36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түсімдер</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36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39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жалға беруден түсетін кірістер</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34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14 900</w:t>
            </w:r>
          </w:p>
        </w:tc>
      </w:tr>
      <w:tr>
        <w:trPr>
          <w:trHeight w:val="6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14 900</w:t>
            </w:r>
          </w:p>
        </w:tc>
      </w:tr>
      <w:tr>
        <w:trPr>
          <w:trHeight w:val="106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мемлекеттік органдар салатын әкімшілік айыппұлдар, өсімпұлдар, санкциялар</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14 900</w:t>
            </w:r>
          </w:p>
        </w:tc>
      </w:tr>
      <w:tr>
        <w:trPr>
          <w:trHeight w:val="40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13 000</w:t>
            </w:r>
          </w:p>
        </w:tc>
      </w:tr>
      <w:tr>
        <w:trPr>
          <w:trHeight w:val="48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13 000</w:t>
            </w:r>
          </w:p>
        </w:tc>
      </w:tr>
      <w:tr>
        <w:trPr>
          <w:trHeight w:val="69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бюджетке түсетін салықтық емес басқа да түсімдер</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13 000</w:t>
            </w:r>
          </w:p>
        </w:tc>
      </w:tr>
      <w:tr>
        <w:trPr>
          <w:trHeight w:val="42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түсетін түсімдер</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6 950</w:t>
            </w:r>
          </w:p>
        </w:tc>
      </w:tr>
      <w:tr>
        <w:trPr>
          <w:trHeight w:val="54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6 950</w:t>
            </w:r>
          </w:p>
        </w:tc>
      </w:tr>
      <w:tr>
        <w:trPr>
          <w:trHeight w:val="40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6 950</w:t>
            </w:r>
          </w:p>
        </w:tc>
      </w:tr>
      <w:tr>
        <w:trPr>
          <w:trHeight w:val="31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түсетін түсімдер</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6 950</w:t>
            </w:r>
          </w:p>
        </w:tc>
      </w:tr>
      <w:tr>
        <w:trPr>
          <w:trHeight w:val="31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Трансферттердің түсімдері</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2 625 774</w:t>
            </w:r>
          </w:p>
        </w:tc>
      </w:tr>
      <w:tr>
        <w:trPr>
          <w:trHeight w:val="31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түсетін трансферттер</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2 625 774</w:t>
            </w:r>
          </w:p>
        </w:tc>
      </w:tr>
      <w:tr>
        <w:trPr>
          <w:trHeight w:val="34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2 625 774</w:t>
            </w:r>
          </w:p>
        </w:tc>
      </w:tr>
      <w:tr>
        <w:trPr>
          <w:trHeight w:val="36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682 320</w:t>
            </w:r>
          </w:p>
        </w:tc>
      </w:tr>
      <w:tr>
        <w:trPr>
          <w:trHeight w:val="6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1 943 454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1"/>
        <w:gridCol w:w="675"/>
        <w:gridCol w:w="782"/>
        <w:gridCol w:w="718"/>
        <w:gridCol w:w="8004"/>
        <w:gridCol w:w="2470"/>
      </w:tblGrid>
      <w:tr>
        <w:trPr>
          <w:trHeight w:val="18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 топ</w:t>
            </w:r>
          </w:p>
        </w:tc>
        <w:tc>
          <w:tcPr>
            <w:tcW w:w="24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30" w:hRule="atLeast"/>
        </w:trPr>
        <w:tc>
          <w:tcPr>
            <w:tcW w:w="6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15" w:hRule="atLeast"/>
        </w:trPr>
        <w:tc>
          <w:tcPr>
            <w:tcW w:w="0" w:type="auto"/>
            <w:vMerge/>
            <w:tcBorders>
              <w:top w:val="nil"/>
              <w:left w:val="single" w:color="cfcfcf" w:sz="5"/>
              <w:bottom w:val="single" w:color="cfcfcf" w:sz="5"/>
              <w:right w:val="single" w:color="cfcfcf" w:sz="5"/>
            </w:tcBorders>
          </w:tcPr>
          <w:p/>
        </w:tc>
        <w:tc>
          <w:tcPr>
            <w:tcW w:w="6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8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r>
      <w:tr>
        <w:trPr>
          <w:trHeight w:val="31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 Шығындар</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4 426385,1</w:t>
            </w:r>
          </w:p>
        </w:tc>
      </w:tr>
      <w:tr>
        <w:trPr>
          <w:trHeight w:val="31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мемлекеттiк қызметтер</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152 668</w:t>
            </w:r>
          </w:p>
        </w:tc>
      </w:tr>
      <w:tr>
        <w:trPr>
          <w:trHeight w:val="94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127 211</w:t>
            </w:r>
          </w:p>
        </w:tc>
      </w:tr>
      <w:tr>
        <w:trPr>
          <w:trHeight w:val="31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мәслихатының аппараты</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10 526</w:t>
            </w:r>
          </w:p>
        </w:tc>
      </w:tr>
      <w:tr>
        <w:trPr>
          <w:trHeight w:val="6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мәслихатының қызметін қамтамасыз ету жөніндегі қызметтер</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10 226</w:t>
            </w:r>
          </w:p>
        </w:tc>
      </w:tr>
      <w:tr>
        <w:trPr>
          <w:trHeight w:val="6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мекемелерді материалдық техникалық жабдықтау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6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33 486</w:t>
            </w:r>
          </w:p>
        </w:tc>
      </w:tr>
      <w:tr>
        <w:trPr>
          <w:trHeight w:val="6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қызметін қамтамасыз ету жөніндегі қызметтер</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32 556</w:t>
            </w:r>
          </w:p>
        </w:tc>
      </w:tr>
      <w:tr>
        <w:trPr>
          <w:trHeight w:val="6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мекемелерді материалдық техникалық жабдықтау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w:t>
            </w:r>
          </w:p>
        </w:tc>
      </w:tr>
      <w:tr>
        <w:trPr>
          <w:trHeight w:val="94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аудан,аудандық маңызы бар қаланың, кент, ауыл ( село), ауылдық (селолық) округ әкімінің аппараты</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83 199</w:t>
            </w:r>
          </w:p>
        </w:tc>
      </w:tr>
      <w:tr>
        <w:trPr>
          <w:trHeight w:val="126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аудан,аудандық маңызы бар қаланың, кент, ауыл ( село), ауылдық (селолық) округ әкімінің қызметін қамтамасыз ету жөніндегі қызметтер</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80 522</w:t>
            </w:r>
          </w:p>
        </w:tc>
      </w:tr>
      <w:tr>
        <w:trPr>
          <w:trHeight w:val="52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мекемелерді материалдық - техникалық жабдықтау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2 677</w:t>
            </w:r>
          </w:p>
        </w:tc>
      </w:tr>
      <w:tr>
        <w:trPr>
          <w:trHeight w:val="31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18 764</w:t>
            </w:r>
          </w:p>
        </w:tc>
      </w:tr>
      <w:tr>
        <w:trPr>
          <w:trHeight w:val="31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қаржы бөлімі</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18 764</w:t>
            </w:r>
          </w:p>
        </w:tc>
      </w:tr>
      <w:tr>
        <w:trPr>
          <w:trHeight w:val="99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саласындағы мемлекеттік саясатты іске асыру жөніндегі</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13 354</w:t>
            </w:r>
          </w:p>
        </w:tc>
      </w:tr>
      <w:tr>
        <w:trPr>
          <w:trHeight w:val="3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1 618</w:t>
            </w:r>
          </w:p>
        </w:tc>
      </w:tr>
      <w:tr>
        <w:trPr>
          <w:trHeight w:val="48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3 492</w:t>
            </w:r>
          </w:p>
        </w:tc>
      </w:tr>
      <w:tr>
        <w:trPr>
          <w:trHeight w:val="48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мекемелерді материалдық техникалық жабдықтау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1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6 693</w:t>
            </w:r>
          </w:p>
        </w:tc>
      </w:tr>
      <w:tr>
        <w:trPr>
          <w:trHeight w:val="6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экономика және бюджеттік жоспарлау бөлімі</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6 693</w:t>
            </w:r>
          </w:p>
        </w:tc>
      </w:tr>
      <w:tr>
        <w:trPr>
          <w:trHeight w:val="31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басқару саласындағы мемлекеттік саясатты іске асыру қызметтер</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6 393</w:t>
            </w:r>
          </w:p>
        </w:tc>
      </w:tr>
      <w:tr>
        <w:trPr>
          <w:trHeight w:val="31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мекемелерді материалдық техникалық жабдықтау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1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4 315</w:t>
            </w:r>
          </w:p>
        </w:tc>
      </w:tr>
      <w:tr>
        <w:trPr>
          <w:trHeight w:val="31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4 315</w:t>
            </w:r>
          </w:p>
        </w:tc>
      </w:tr>
      <w:tr>
        <w:trPr>
          <w:trHeight w:val="43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4 315</w:t>
            </w:r>
          </w:p>
        </w:tc>
      </w:tr>
      <w:tr>
        <w:trPr>
          <w:trHeight w:val="6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2 315</w:t>
            </w:r>
          </w:p>
        </w:tc>
      </w:tr>
      <w:tr>
        <w:trPr>
          <w:trHeight w:val="6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ауқымындағы төтенше жағдайлардың алдын алу және оларды жою</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39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46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2 088 865</w:t>
            </w:r>
          </w:p>
        </w:tc>
      </w:tr>
      <w:tr>
        <w:trPr>
          <w:trHeight w:val="31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320 448</w:t>
            </w:r>
          </w:p>
        </w:tc>
      </w:tr>
      <w:tr>
        <w:trPr>
          <w:trHeight w:val="6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білім бөлімі</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320 448</w:t>
            </w:r>
          </w:p>
        </w:tc>
      </w:tr>
      <w:tr>
        <w:trPr>
          <w:trHeight w:val="6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320 448</w:t>
            </w:r>
          </w:p>
        </w:tc>
      </w:tr>
      <w:tr>
        <w:trPr>
          <w:trHeight w:val="6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1 302 659</w:t>
            </w:r>
          </w:p>
        </w:tc>
      </w:tr>
      <w:tr>
        <w:trPr>
          <w:trHeight w:val="6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білім бөлімі</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1 302 659</w:t>
            </w:r>
          </w:p>
        </w:tc>
      </w:tr>
      <w:tr>
        <w:trPr>
          <w:trHeight w:val="31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1 275 813</w:t>
            </w:r>
          </w:p>
        </w:tc>
      </w:tr>
      <w:tr>
        <w:trPr>
          <w:trHeight w:val="3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26 846</w:t>
            </w:r>
          </w:p>
        </w:tc>
      </w:tr>
      <w:tr>
        <w:trPr>
          <w:trHeight w:val="52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465 758 </w:t>
            </w:r>
          </w:p>
        </w:tc>
      </w:tr>
      <w:tr>
        <w:trPr>
          <w:trHeight w:val="28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білім бөлімі</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30 270</w:t>
            </w:r>
          </w:p>
        </w:tc>
      </w:tr>
      <w:tr>
        <w:trPr>
          <w:trHeight w:val="79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14 615</w:t>
            </w:r>
          </w:p>
        </w:tc>
      </w:tr>
      <w:tr>
        <w:trPr>
          <w:trHeight w:val="94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мемлекеттік білім беру мекемелерінде білім беру жүйесін ақпараттандыру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1 304</w:t>
            </w:r>
          </w:p>
        </w:tc>
      </w:tr>
      <w:tr>
        <w:trPr>
          <w:trHeight w:val="126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мемлекеттік білім беру мекемелер үшін оқулықтар мен оқу-әдістемелік кешендерді сатып алу және жеткізу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13 901</w:t>
            </w:r>
          </w:p>
        </w:tc>
      </w:tr>
      <w:tr>
        <w:trPr>
          <w:trHeight w:val="94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ауқымдағы мектеп олимпиадаларын және мектептен тыс іс- шараларды өткізу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94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мекемелерді материалдық техникалық жабдықтау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40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құрылыс бөлімі</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435 488</w:t>
            </w:r>
          </w:p>
        </w:tc>
      </w:tr>
      <w:tr>
        <w:trPr>
          <w:trHeight w:val="6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435 488</w:t>
            </w:r>
          </w:p>
        </w:tc>
      </w:tr>
      <w:tr>
        <w:trPr>
          <w:trHeight w:val="31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Денсаулық сақтау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w:t>
            </w:r>
          </w:p>
        </w:tc>
      </w:tr>
      <w:tr>
        <w:trPr>
          <w:trHeight w:val="54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94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ауданның,аудандық маңызы бар қала, кент, ауыл( село), ауылдық (селолық) округ әкімінің аппараты</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94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6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 және әлеуметтiк қамсыздандыру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140 544</w:t>
            </w:r>
          </w:p>
        </w:tc>
      </w:tr>
      <w:tr>
        <w:trPr>
          <w:trHeight w:val="31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125 066</w:t>
            </w:r>
          </w:p>
        </w:tc>
      </w:tr>
      <w:tr>
        <w:trPr>
          <w:trHeight w:val="94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ауданның,аудандық маңызы бар қала, кент, ауыл ( село), ауылдық (селолық) округ әкімінің аппараты</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9 694</w:t>
            </w:r>
          </w:p>
        </w:tc>
      </w:tr>
      <w:tr>
        <w:trPr>
          <w:trHeight w:val="6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9 694</w:t>
            </w:r>
          </w:p>
        </w:tc>
      </w:tr>
      <w:tr>
        <w:trPr>
          <w:trHeight w:val="94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жұмыспен қамту және әлеуметтік бағдарламалар бөлімі</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115 372</w:t>
            </w:r>
          </w:p>
        </w:tc>
      </w:tr>
      <w:tr>
        <w:trPr>
          <w:trHeight w:val="31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23 940</w:t>
            </w:r>
          </w:p>
        </w:tc>
      </w:tr>
      <w:tr>
        <w:trPr>
          <w:trHeight w:val="78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6 890</w:t>
            </w:r>
          </w:p>
        </w:tc>
      </w:tr>
      <w:tr>
        <w:trPr>
          <w:trHeight w:val="31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796</w:t>
            </w:r>
          </w:p>
        </w:tc>
      </w:tr>
      <w:tr>
        <w:trPr>
          <w:trHeight w:val="39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r>
      <w:tr>
        <w:trPr>
          <w:trHeight w:val="94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азаматтардың жекелеген топтарына әлеуметтік көмек</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51 668</w:t>
            </w:r>
          </w:p>
        </w:tc>
      </w:tr>
      <w:tr>
        <w:trPr>
          <w:trHeight w:val="6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9 760</w:t>
            </w:r>
          </w:p>
        </w:tc>
      </w:tr>
      <w:tr>
        <w:trPr>
          <w:trHeight w:val="157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қамтамасыз етуге, және ымдау тілін мамандарының, жеке көмекшілердің қызмет көрсету </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1 730</w:t>
            </w:r>
          </w:p>
        </w:tc>
      </w:tr>
      <w:tr>
        <w:trPr>
          <w:trHeight w:val="129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Ұлы Отан соғысының қатысушылары мен мүгедектердің жол жүруін қамтамасыз ету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r>
      <w:tr>
        <w:trPr>
          <w:trHeight w:val="127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Ұлы Отан соғысының қатысушылары мен мүгедектеріне біржолғы материалдық көмекті төлеу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19 644</w:t>
            </w:r>
          </w:p>
        </w:tc>
      </w:tr>
      <w:tr>
        <w:trPr>
          <w:trHeight w:val="6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 салаларындағы өзге де қызметтер</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15 478</w:t>
            </w:r>
          </w:p>
        </w:tc>
      </w:tr>
      <w:tr>
        <w:trPr>
          <w:trHeight w:val="69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жұмыспен қамту және әлеуметтік бағдарламалар бөлімі</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15 478</w:t>
            </w:r>
          </w:p>
        </w:tc>
      </w:tr>
      <w:tr>
        <w:trPr>
          <w:trHeight w:val="31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14 299</w:t>
            </w:r>
          </w:p>
        </w:tc>
      </w:tr>
      <w:tr>
        <w:trPr>
          <w:trHeight w:val="31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материалдық техникалық жабдықталуы</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94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w:t>
            </w:r>
          </w:p>
        </w:tc>
      </w:tr>
      <w:tr>
        <w:trPr>
          <w:trHeight w:val="31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 - коммуналдық шаруашылық</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1 628 436</w:t>
            </w:r>
          </w:p>
        </w:tc>
      </w:tr>
      <w:tr>
        <w:trPr>
          <w:trHeight w:val="42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1 367 779</w:t>
            </w:r>
          </w:p>
        </w:tc>
      </w:tr>
      <w:tr>
        <w:trPr>
          <w:trHeight w:val="34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құрылыс бөлімі</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1 367 779</w:t>
            </w:r>
          </w:p>
        </w:tc>
      </w:tr>
      <w:tr>
        <w:trPr>
          <w:trHeight w:val="78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19 781</w:t>
            </w:r>
          </w:p>
        </w:tc>
      </w:tr>
      <w:tr>
        <w:trPr>
          <w:trHeight w:val="6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1 153 765</w:t>
            </w:r>
          </w:p>
        </w:tc>
      </w:tr>
      <w:tr>
        <w:trPr>
          <w:trHeight w:val="31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194 233</w:t>
            </w:r>
          </w:p>
        </w:tc>
      </w:tr>
      <w:tr>
        <w:trPr>
          <w:trHeight w:val="52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210 831</w:t>
            </w:r>
          </w:p>
        </w:tc>
      </w:tr>
      <w:tr>
        <w:trPr>
          <w:trHeight w:val="6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11 195</w:t>
            </w:r>
          </w:p>
        </w:tc>
      </w:tr>
      <w:tr>
        <w:trPr>
          <w:trHeight w:val="43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шаруашылықты дамыту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151 875</w:t>
            </w:r>
          </w:p>
        </w:tc>
      </w:tr>
      <w:tr>
        <w:trPr>
          <w:trHeight w:val="43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6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тұрғын үй - коммуналдық шаруашылығы, жолаушылар көлігі және автомобиль жолдары бөлімі</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46 261</w:t>
            </w:r>
          </w:p>
        </w:tc>
      </w:tr>
      <w:tr>
        <w:trPr>
          <w:trHeight w:val="6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8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 мекендерді көркейту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46 261</w:t>
            </w:r>
          </w:p>
        </w:tc>
      </w:tr>
      <w:tr>
        <w:trPr>
          <w:trHeight w:val="43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49 826</w:t>
            </w:r>
          </w:p>
        </w:tc>
      </w:tr>
      <w:tr>
        <w:trPr>
          <w:trHeight w:val="94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ауданның,аудандық маңызы бар қала, кент, ауыл ( село), ауылдық (селолық) округ әкімінің аппараты</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49 826</w:t>
            </w:r>
          </w:p>
        </w:tc>
      </w:tr>
      <w:tr>
        <w:trPr>
          <w:trHeight w:val="31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8 433</w:t>
            </w:r>
          </w:p>
        </w:tc>
      </w:tr>
      <w:tr>
        <w:trPr>
          <w:trHeight w:val="31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16 351</w:t>
            </w:r>
          </w:p>
        </w:tc>
      </w:tr>
      <w:tr>
        <w:trPr>
          <w:trHeight w:val="52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25 042</w:t>
            </w:r>
          </w:p>
        </w:tc>
      </w:tr>
      <w:tr>
        <w:trPr>
          <w:trHeight w:val="6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кеңістiк</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86 431</w:t>
            </w:r>
          </w:p>
        </w:tc>
      </w:tr>
      <w:tr>
        <w:trPr>
          <w:trHeight w:val="31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51 048</w:t>
            </w:r>
          </w:p>
        </w:tc>
      </w:tr>
      <w:tr>
        <w:trPr>
          <w:trHeight w:val="6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мәдениет және тілдерді дамыту бөлімі</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51 048</w:t>
            </w:r>
          </w:p>
        </w:tc>
      </w:tr>
      <w:tr>
        <w:trPr>
          <w:trHeight w:val="31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51 048</w:t>
            </w:r>
          </w:p>
        </w:tc>
      </w:tr>
      <w:tr>
        <w:trPr>
          <w:trHeight w:val="31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2 454</w:t>
            </w:r>
          </w:p>
        </w:tc>
      </w:tr>
      <w:tr>
        <w:trPr>
          <w:trHeight w:val="52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дене шынықтыру және спорт бөлімі</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2 454</w:t>
            </w:r>
          </w:p>
        </w:tc>
      </w:tr>
      <w:tr>
        <w:trPr>
          <w:trHeight w:val="6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деңгейде спорттық жарыстар өткізу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2 454</w:t>
            </w:r>
          </w:p>
        </w:tc>
      </w:tr>
      <w:tr>
        <w:trPr>
          <w:trHeight w:val="31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20 587</w:t>
            </w:r>
          </w:p>
        </w:tc>
      </w:tr>
      <w:tr>
        <w:trPr>
          <w:trHeight w:val="43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мәдениет және тілдерді дамыту бөлімі</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13 941</w:t>
            </w:r>
          </w:p>
        </w:tc>
      </w:tr>
      <w:tr>
        <w:trPr>
          <w:trHeight w:val="30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кітапханалардың жұмыс істеуі</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13 941</w:t>
            </w:r>
          </w:p>
        </w:tc>
      </w:tr>
      <w:tr>
        <w:trPr>
          <w:trHeight w:val="6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ішкі саясат бөлімі</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6 646</w:t>
            </w:r>
          </w:p>
        </w:tc>
      </w:tr>
      <w:tr>
        <w:trPr>
          <w:trHeight w:val="6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Бұқаралық ақпарат құралдары арқылы мемлекеттік ақпарат саясатын жүргізу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6 646</w:t>
            </w:r>
          </w:p>
        </w:tc>
      </w:tr>
      <w:tr>
        <w:trPr>
          <w:trHeight w:val="94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кеңістікті ұйымдастыру жөніндегі өзге де қызметтер</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12 342</w:t>
            </w:r>
          </w:p>
        </w:tc>
      </w:tr>
      <w:tr>
        <w:trPr>
          <w:trHeight w:val="6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мәдениет және тілдерді дамыту бөлімі</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5 137</w:t>
            </w:r>
          </w:p>
        </w:tc>
      </w:tr>
      <w:tr>
        <w:trPr>
          <w:trHeight w:val="6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4 837</w:t>
            </w:r>
          </w:p>
        </w:tc>
      </w:tr>
      <w:tr>
        <w:trPr>
          <w:trHeight w:val="6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мекемелерді материалдық техникалық жабдықтау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28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ішкі саясат бөлімі</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3 786</w:t>
            </w:r>
          </w:p>
        </w:tc>
      </w:tr>
      <w:tr>
        <w:trPr>
          <w:trHeight w:val="31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3 441</w:t>
            </w:r>
          </w:p>
        </w:tc>
      </w:tr>
      <w:tr>
        <w:trPr>
          <w:trHeight w:val="6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өңірлік бағдарламаларды іске асыру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52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мекемелерді материалдық техникалық жабдықтау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51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дене шынықтыру және спорт бөлімі</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3 419</w:t>
            </w:r>
          </w:p>
        </w:tc>
      </w:tr>
      <w:tr>
        <w:trPr>
          <w:trHeight w:val="100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3 269</w:t>
            </w:r>
          </w:p>
        </w:tc>
      </w:tr>
      <w:tr>
        <w:trPr>
          <w:trHeight w:val="6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мекемелерді материалдық техникалық жабдықтау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126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46 473</w:t>
            </w:r>
          </w:p>
        </w:tc>
      </w:tr>
      <w:tr>
        <w:trPr>
          <w:trHeight w:val="37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3 853</w:t>
            </w:r>
          </w:p>
        </w:tc>
      </w:tr>
      <w:tr>
        <w:trPr>
          <w:trHeight w:val="57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экономика және бюджеттік жоспарлау бөлімі</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3 853</w:t>
            </w:r>
          </w:p>
        </w:tc>
      </w:tr>
      <w:tr>
        <w:trPr>
          <w:trHeight w:val="87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3 853</w:t>
            </w:r>
          </w:p>
        </w:tc>
      </w:tr>
      <w:tr>
        <w:trPr>
          <w:trHeight w:val="31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42 620</w:t>
            </w:r>
          </w:p>
        </w:tc>
      </w:tr>
      <w:tr>
        <w:trPr>
          <w:trHeight w:val="28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ауыл шаруашылық бөлімі</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10 923</w:t>
            </w:r>
          </w:p>
        </w:tc>
      </w:tr>
      <w:tr>
        <w:trPr>
          <w:trHeight w:val="87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10 623</w:t>
            </w:r>
          </w:p>
        </w:tc>
      </w:tr>
      <w:tr>
        <w:trPr>
          <w:trHeight w:val="6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мекемелерді материалдық техникалық жабдықтау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1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5 226</w:t>
            </w:r>
          </w:p>
        </w:tc>
      </w:tr>
      <w:tr>
        <w:trPr>
          <w:trHeight w:val="31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жер қатынастары бөлімі</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5 226</w:t>
            </w:r>
          </w:p>
        </w:tc>
      </w:tr>
      <w:tr>
        <w:trPr>
          <w:trHeight w:val="103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жер қатынастарын реттеу саласындағы мемлекеттік саясатты іске асыру жөніндегі қызметтер</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4 926</w:t>
            </w:r>
          </w:p>
        </w:tc>
      </w:tr>
      <w:tr>
        <w:trPr>
          <w:trHeight w:val="31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техникалық жабдықтау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1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ветеринария бөлімі</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26 471</w:t>
            </w:r>
          </w:p>
        </w:tc>
      </w:tr>
      <w:tr>
        <w:trPr>
          <w:trHeight w:val="79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Ветеринарияны реттеу саласындағы мемлекеттік саясатты іске асыру жөніндегі қызметтер</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6 930</w:t>
            </w:r>
          </w:p>
        </w:tc>
      </w:tr>
      <w:tr>
        <w:trPr>
          <w:trHeight w:val="31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 техникалық жарақтандыру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w:t>
            </w:r>
          </w:p>
        </w:tc>
      </w:tr>
      <w:tr>
        <w:trPr>
          <w:trHeight w:val="31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Эпизоотиияға қарсы іс шаралар өткізу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19 121</w:t>
            </w:r>
          </w:p>
        </w:tc>
      </w:tr>
      <w:tr>
        <w:trPr>
          <w:trHeight w:val="55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 құрылысы және құрылыс қызмет</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6 443</w:t>
            </w:r>
          </w:p>
        </w:tc>
      </w:tr>
      <w:tr>
        <w:trPr>
          <w:trHeight w:val="31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6 443</w:t>
            </w:r>
          </w:p>
        </w:tc>
      </w:tr>
      <w:tr>
        <w:trPr>
          <w:trHeight w:val="6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құрылыс бөлімі</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3 529</w:t>
            </w:r>
          </w:p>
        </w:tc>
      </w:tr>
      <w:tr>
        <w:trPr>
          <w:trHeight w:val="6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3 229</w:t>
            </w:r>
          </w:p>
        </w:tc>
      </w:tr>
      <w:tr>
        <w:trPr>
          <w:trHeight w:val="6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мекемелерді материалдық техникалық жабдықтау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46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сәулет және қала құрылысы бөлімі</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2 914</w:t>
            </w:r>
          </w:p>
        </w:tc>
      </w:tr>
      <w:tr>
        <w:trPr>
          <w:trHeight w:val="102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2 539</w:t>
            </w:r>
          </w:p>
        </w:tc>
      </w:tr>
      <w:tr>
        <w:trPr>
          <w:trHeight w:val="6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 техникалық жарақтандыру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w:t>
            </w:r>
          </w:p>
        </w:tc>
      </w:tr>
      <w:tr>
        <w:trPr>
          <w:trHeight w:val="31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Көлiк және коммуникация</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210 015,9</w:t>
            </w:r>
          </w:p>
        </w:tc>
      </w:tr>
      <w:tr>
        <w:trPr>
          <w:trHeight w:val="31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210 015,9</w:t>
            </w:r>
          </w:p>
        </w:tc>
      </w:tr>
      <w:tr>
        <w:trPr>
          <w:trHeight w:val="84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 үй- коммуналдық шаруашылығы, жолаушылар көлігі және автомобиль жолдары бөлімі</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210 015,9</w:t>
            </w:r>
          </w:p>
        </w:tc>
      </w:tr>
      <w:tr>
        <w:trPr>
          <w:trHeight w:val="150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r>
      <w:tr>
        <w:trPr>
          <w:trHeight w:val="6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10 015,9</w:t>
            </w:r>
          </w:p>
        </w:tc>
      </w:tr>
      <w:tr>
        <w:trPr>
          <w:trHeight w:val="31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11 896</w:t>
            </w:r>
          </w:p>
        </w:tc>
      </w:tr>
      <w:tr>
        <w:trPr>
          <w:trHeight w:val="90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 бәсекелестікті қорғау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4 521</w:t>
            </w:r>
          </w:p>
        </w:tc>
      </w:tr>
      <w:tr>
        <w:trPr>
          <w:trHeight w:val="6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кәсіпкерлік бөлімі</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4 521</w:t>
            </w:r>
          </w:p>
        </w:tc>
      </w:tr>
      <w:tr>
        <w:trPr>
          <w:trHeight w:val="102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3 151</w:t>
            </w:r>
          </w:p>
        </w:tc>
      </w:tr>
      <w:tr>
        <w:trPr>
          <w:trHeight w:val="31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1 070</w:t>
            </w:r>
          </w:p>
        </w:tc>
      </w:tr>
      <w:tr>
        <w:trPr>
          <w:trHeight w:val="52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мекемелерді материалдық техникалық жабдықтау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1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3 400</w:t>
            </w:r>
          </w:p>
        </w:tc>
      </w:tr>
      <w:tr>
        <w:trPr>
          <w:trHeight w:val="31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3 400</w:t>
            </w:r>
          </w:p>
        </w:tc>
      </w:tr>
      <w:tr>
        <w:trPr>
          <w:trHeight w:val="31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қаржы бөлімі</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3 400</w:t>
            </w:r>
          </w:p>
        </w:tc>
      </w:tr>
      <w:tr>
        <w:trPr>
          <w:trHeight w:val="31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жергілікті атқарушы органының резерві</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3 400</w:t>
            </w:r>
          </w:p>
        </w:tc>
      </w:tr>
      <w:tr>
        <w:trPr>
          <w:trHeight w:val="27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3 975</w:t>
            </w:r>
          </w:p>
        </w:tc>
      </w:tr>
      <w:tr>
        <w:trPr>
          <w:trHeight w:val="94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 үй коммуналдық шаруашылығы, жолаушылар көлігі және автомобиль жолдары бөлімі</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3 975</w:t>
            </w:r>
          </w:p>
        </w:tc>
      </w:tr>
      <w:tr>
        <w:trPr>
          <w:trHeight w:val="129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 коммуналдық шаруашылығы, жолаушылар көлігі және автомобиль жолдары саласындағы мемлекеттік саясатты іске асыру жөніндегі қызметтер</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3 675</w:t>
            </w:r>
          </w:p>
        </w:tc>
      </w:tr>
      <w:tr>
        <w:trPr>
          <w:trHeight w:val="52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мекемелерді материалдық техникалық жабдықтау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90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p>
            <w:pPr>
              <w:spacing w:after="20"/>
              <w:ind w:left="20"/>
              <w:jc w:val="both"/>
            </w:pPr>
            <w:r>
              <w:rPr>
                <w:rFonts w:ascii="Times New Roman"/>
                <w:b w:val="false"/>
                <w:i w:val="false"/>
                <w:color w:val="000000"/>
                <w:sz w:val="20"/>
              </w:rPr>
              <w:t>Трансферттер</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50 284,2</w:t>
            </w:r>
          </w:p>
          <w:p>
            <w:pPr>
              <w:spacing w:after="20"/>
              <w:ind w:left="20"/>
              <w:jc w:val="both"/>
            </w:pPr>
            <w:r>
              <w:rPr>
                <w:rFonts w:ascii="Times New Roman"/>
                <w:b w:val="false"/>
                <w:i w:val="false"/>
                <w:color w:val="000000"/>
                <w:sz w:val="20"/>
              </w:rPr>
              <w:t>50 284,2</w:t>
            </w:r>
          </w:p>
        </w:tc>
      </w:tr>
      <w:tr>
        <w:trPr>
          <w:trHeight w:val="94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006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020</w:t>
            </w:r>
          </w:p>
        </w:tc>
        <w:tc>
          <w:tcPr>
            <w:tcW w:w="8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қаржы бөлімі</w:t>
            </w:r>
          </w:p>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p>
            <w:pPr>
              <w:spacing w:after="20"/>
              <w:ind w:left="20"/>
              <w:jc w:val="both"/>
            </w:pPr>
            <w:r>
              <w:rPr>
                <w:rFonts w:ascii="Times New Roman"/>
                <w:b w:val="false"/>
                <w:i w:val="false"/>
                <w:color w:val="000000"/>
                <w:sz w:val="20"/>
              </w:rPr>
              <w:t>Бюджеттік алулар</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50 284,2</w:t>
            </w:r>
          </w:p>
          <w:p>
            <w:pPr>
              <w:spacing w:after="20"/>
              <w:ind w:left="20"/>
              <w:jc w:val="both"/>
            </w:pPr>
            <w:r>
              <w:rPr>
                <w:rFonts w:ascii="Times New Roman"/>
                <w:b w:val="false"/>
                <w:i w:val="false"/>
                <w:color w:val="000000"/>
                <w:sz w:val="20"/>
              </w:rPr>
              <w:t>587,2</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49 697</w:t>
            </w:r>
          </w:p>
        </w:tc>
      </w:tr>
      <w:tr>
        <w:trPr>
          <w:trHeight w:val="166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07</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10</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467</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453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019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006</w:t>
            </w:r>
          </w:p>
        </w:tc>
        <w:tc>
          <w:tcPr>
            <w:tcW w:w="8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III. Таза бюджеттік кредит беру</w:t>
            </w:r>
          </w:p>
          <w:p>
            <w:pPr>
              <w:spacing w:after="20"/>
              <w:ind w:left="20"/>
              <w:jc w:val="both"/>
            </w:pPr>
            <w:r>
              <w:rPr>
                <w:rFonts w:ascii="Times New Roman"/>
                <w:b/>
                <w:i w:val="false"/>
                <w:color w:val="000000"/>
                <w:sz w:val="20"/>
              </w:rPr>
              <w:t>Бюджеттік кредиттер</w:t>
            </w:r>
          </w:p>
          <w:p>
            <w:pPr>
              <w:spacing w:after="20"/>
              <w:ind w:left="20"/>
              <w:jc w:val="both"/>
            </w:pPr>
            <w:r>
              <w:rPr>
                <w:rFonts w:ascii="Times New Roman"/>
                <w:b w:val="false"/>
                <w:i w:val="false"/>
                <w:color w:val="000000"/>
                <w:sz w:val="20"/>
              </w:rPr>
              <w:t>Тұрғын үй - коммуналдық шаруашылық</w:t>
            </w:r>
          </w:p>
          <w:p>
            <w:pPr>
              <w:spacing w:after="20"/>
              <w:ind w:left="20"/>
              <w:jc w:val="both"/>
            </w:pPr>
            <w:r>
              <w:rPr>
                <w:rFonts w:ascii="Times New Roman"/>
                <w:b w:val="false"/>
                <w:i w:val="false"/>
                <w:color w:val="000000"/>
                <w:sz w:val="20"/>
              </w:rPr>
              <w:t>Тұрғын үй шаруашылығы</w:t>
            </w:r>
          </w:p>
          <w:p>
            <w:pPr>
              <w:spacing w:after="20"/>
              <w:ind w:left="20"/>
              <w:jc w:val="both"/>
            </w:pPr>
            <w:r>
              <w:rPr>
                <w:rFonts w:ascii="Times New Roman"/>
                <w:b w:val="false"/>
                <w:i w:val="false"/>
                <w:color w:val="000000"/>
                <w:sz w:val="20"/>
              </w:rPr>
              <w:t>Аудандық құрылыс бөлімі</w:t>
            </w:r>
          </w:p>
          <w:p>
            <w:pPr>
              <w:spacing w:after="20"/>
              <w:ind w:left="20"/>
              <w:jc w:val="both"/>
            </w:pPr>
            <w:r>
              <w:rPr>
                <w:rFonts w:ascii="Times New Roman"/>
                <w:b w:val="false"/>
                <w:i w:val="false"/>
                <w:color w:val="000000"/>
                <w:sz w:val="20"/>
              </w:rPr>
              <w:t>Республикалық бюджеттен берілген кредиттер есебінен тұрғын үй салу</w:t>
            </w:r>
          </w:p>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p>
            <w:pPr>
              <w:spacing w:after="20"/>
              <w:ind w:left="20"/>
              <w:jc w:val="both"/>
            </w:pPr>
            <w:r>
              <w:rPr>
                <w:rFonts w:ascii="Times New Roman"/>
                <w:b w:val="false"/>
                <w:i w:val="false"/>
                <w:color w:val="000000"/>
                <w:sz w:val="20"/>
              </w:rPr>
              <w:t>Ауыл шаруашылығы</w:t>
            </w:r>
          </w:p>
          <w:p>
            <w:pPr>
              <w:spacing w:after="20"/>
              <w:ind w:left="20"/>
              <w:jc w:val="both"/>
            </w:pPr>
            <w:r>
              <w:rPr>
                <w:rFonts w:ascii="Times New Roman"/>
                <w:b w:val="false"/>
                <w:i w:val="false"/>
                <w:color w:val="000000"/>
                <w:sz w:val="20"/>
              </w:rPr>
              <w:t>Ауданның экономика және бюджеттік жоспарлау бөлімі</w:t>
            </w:r>
          </w:p>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874 186</w:t>
            </w:r>
          </w:p>
          <w:p>
            <w:pPr>
              <w:spacing w:after="20"/>
              <w:ind w:left="20"/>
              <w:jc w:val="both"/>
            </w:pPr>
            <w:r>
              <w:rPr>
                <w:rFonts w:ascii="Times New Roman"/>
                <w:b/>
                <w:i w:val="false"/>
                <w:color w:val="000000"/>
                <w:sz w:val="20"/>
              </w:rPr>
              <w:t>874 854</w:t>
            </w:r>
          </w:p>
          <w:p>
            <w:pPr>
              <w:spacing w:after="20"/>
              <w:ind w:left="20"/>
              <w:jc w:val="both"/>
            </w:pPr>
            <w:r>
              <w:rPr>
                <w:rFonts w:ascii="Times New Roman"/>
                <w:b w:val="false"/>
                <w:i w:val="false"/>
                <w:color w:val="000000"/>
                <w:sz w:val="20"/>
              </w:rPr>
              <w:t>847 725</w:t>
            </w:r>
          </w:p>
          <w:p>
            <w:pPr>
              <w:spacing w:after="20"/>
              <w:ind w:left="20"/>
              <w:jc w:val="both"/>
            </w:pPr>
            <w:r>
              <w:rPr>
                <w:rFonts w:ascii="Times New Roman"/>
                <w:b w:val="false"/>
                <w:i w:val="false"/>
                <w:color w:val="000000"/>
                <w:sz w:val="20"/>
              </w:rPr>
              <w:t>847 725</w:t>
            </w:r>
          </w:p>
          <w:p>
            <w:pPr>
              <w:spacing w:after="20"/>
              <w:ind w:left="20"/>
              <w:jc w:val="both"/>
            </w:pPr>
            <w:r>
              <w:rPr>
                <w:rFonts w:ascii="Times New Roman"/>
                <w:b w:val="false"/>
                <w:i w:val="false"/>
                <w:color w:val="000000"/>
                <w:sz w:val="20"/>
              </w:rPr>
              <w:t>847 725</w:t>
            </w:r>
          </w:p>
          <w:p>
            <w:pPr>
              <w:spacing w:after="20"/>
              <w:ind w:left="20"/>
              <w:jc w:val="both"/>
            </w:pPr>
            <w:r>
              <w:rPr>
                <w:rFonts w:ascii="Times New Roman"/>
                <w:b w:val="false"/>
                <w:i w:val="false"/>
                <w:color w:val="000000"/>
                <w:sz w:val="20"/>
              </w:rPr>
              <w:t>847 725</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27129</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27 129</w:t>
            </w:r>
          </w:p>
          <w:p>
            <w:pPr>
              <w:spacing w:after="20"/>
              <w:ind w:left="20"/>
              <w:jc w:val="both"/>
            </w:pPr>
            <w:r>
              <w:rPr>
                <w:rFonts w:ascii="Times New Roman"/>
                <w:b w:val="false"/>
                <w:i w:val="false"/>
                <w:color w:val="000000"/>
                <w:sz w:val="20"/>
              </w:rPr>
              <w:t>27 129</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27 129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7"/>
        <w:gridCol w:w="677"/>
        <w:gridCol w:w="859"/>
        <w:gridCol w:w="8596"/>
        <w:gridCol w:w="2451"/>
      </w:tblGrid>
      <w:tr>
        <w:trPr>
          <w:trHeight w:val="1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24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w:t>
            </w:r>
            <w:r>
              <w:br/>
            </w:r>
            <w:r>
              <w:rPr>
                <w:rFonts w:ascii="Times New Roman"/>
                <w:b w:val="false"/>
                <w:i w:val="false"/>
                <w:color w:val="000000"/>
                <w:sz w:val="20"/>
              </w:rPr>
              <w:t>
теңге)</w:t>
            </w:r>
          </w:p>
        </w:tc>
      </w:tr>
      <w:tr>
        <w:trPr>
          <w:trHeight w:val="150" w:hRule="atLeast"/>
        </w:trPr>
        <w:tc>
          <w:tcPr>
            <w:tcW w:w="6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150" w:hRule="atLeast"/>
        </w:trPr>
        <w:tc>
          <w:tcPr>
            <w:tcW w:w="0" w:type="auto"/>
            <w:vMerge/>
            <w:tcBorders>
              <w:top w:val="nil"/>
              <w:left w:val="single" w:color="cfcfcf" w:sz="5"/>
              <w:bottom w:val="single" w:color="cfcfcf" w:sz="5"/>
              <w:right w:val="single" w:color="cfcfcf" w:sz="5"/>
            </w:tcBorders>
          </w:tcPr>
          <w:p/>
        </w:tc>
        <w:tc>
          <w:tcPr>
            <w:tcW w:w="6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1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8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r>
      <w:tr>
        <w:trPr>
          <w:trHeight w:val="21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01</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w:t>
            </w:r>
          </w:p>
        </w:tc>
        <w:tc>
          <w:tcPr>
            <w:tcW w:w="8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p>
            <w:pPr>
              <w:spacing w:after="20"/>
              <w:ind w:left="20"/>
              <w:jc w:val="both"/>
            </w:pPr>
            <w:r>
              <w:rPr>
                <w:rFonts w:ascii="Times New Roman"/>
                <w:b w:val="false"/>
                <w:i w:val="false"/>
                <w:color w:val="000000"/>
                <w:sz w:val="20"/>
              </w:rPr>
              <w:t>Бюджеттік кредиттерді өтеу</w:t>
            </w:r>
          </w:p>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668</w:t>
            </w:r>
          </w:p>
          <w:p>
            <w:pPr>
              <w:spacing w:after="20"/>
              <w:ind w:left="20"/>
              <w:jc w:val="both"/>
            </w:pPr>
            <w:r>
              <w:rPr>
                <w:rFonts w:ascii="Times New Roman"/>
                <w:b w:val="false"/>
                <w:i w:val="false"/>
                <w:color w:val="000000"/>
                <w:sz w:val="20"/>
              </w:rPr>
              <w:t>668</w:t>
            </w:r>
          </w:p>
          <w:p>
            <w:pPr>
              <w:spacing w:after="20"/>
              <w:ind w:left="20"/>
              <w:jc w:val="both"/>
            </w:pPr>
            <w:r>
              <w:rPr>
                <w:rFonts w:ascii="Times New Roman"/>
                <w:b w:val="false"/>
                <w:i w:val="false"/>
                <w:color w:val="000000"/>
                <w:sz w:val="20"/>
              </w:rPr>
              <w:t>668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9"/>
        <w:gridCol w:w="699"/>
        <w:gridCol w:w="820"/>
        <w:gridCol w:w="780"/>
        <w:gridCol w:w="7846"/>
        <w:gridCol w:w="2436"/>
      </w:tblGrid>
      <w:tr>
        <w:trPr>
          <w:trHeight w:val="3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Функ.топ</w:t>
            </w:r>
          </w:p>
        </w:tc>
        <w:tc>
          <w:tcPr>
            <w:tcW w:w="24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w:t>
            </w:r>
            <w:r>
              <w:br/>
            </w:r>
            <w:r>
              <w:rPr>
                <w:rFonts w:ascii="Times New Roman"/>
                <w:b w:val="false"/>
                <w:i w:val="false"/>
                <w:color w:val="000000"/>
                <w:sz w:val="20"/>
              </w:rPr>
              <w:t>
теңге)</w:t>
            </w:r>
          </w:p>
        </w:tc>
      </w:tr>
      <w:tr>
        <w:trPr>
          <w:trHeight w:val="315" w:hRule="atLeast"/>
        </w:trPr>
        <w:tc>
          <w:tcPr>
            <w:tcW w:w="6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15" w:hRule="atLeast"/>
        </w:trPr>
        <w:tc>
          <w:tcPr>
            <w:tcW w:w="0" w:type="auto"/>
            <w:vMerge/>
            <w:tcBorders>
              <w:top w:val="nil"/>
              <w:left w:val="single" w:color="cfcfcf" w:sz="5"/>
              <w:bottom w:val="single" w:color="cfcfcf" w:sz="5"/>
              <w:right w:val="single" w:color="cfcfcf" w:sz="5"/>
            </w:tcBorders>
          </w:tcPr>
          <w:p/>
        </w:tc>
        <w:tc>
          <w:tcPr>
            <w:tcW w:w="6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7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r>
      <w:tr>
        <w:trPr>
          <w:trHeight w:val="43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452</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014</w:t>
            </w:r>
          </w:p>
        </w:tc>
        <w:tc>
          <w:tcPr>
            <w:tcW w:w="7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IV. Қаржы активтерімен жасалатын операциялар бойынша сальдо</w:t>
            </w:r>
          </w:p>
          <w:p>
            <w:pPr>
              <w:spacing w:after="20"/>
              <w:ind w:left="20"/>
              <w:jc w:val="both"/>
            </w:pPr>
            <w:r>
              <w:rPr>
                <w:rFonts w:ascii="Times New Roman"/>
                <w:b/>
                <w:i w:val="false"/>
                <w:color w:val="000000"/>
                <w:sz w:val="20"/>
              </w:rPr>
              <w:t>Қаржы активтерін сатып алу</w:t>
            </w:r>
          </w:p>
          <w:p>
            <w:pPr>
              <w:spacing w:after="20"/>
              <w:ind w:left="20"/>
              <w:jc w:val="both"/>
            </w:pPr>
            <w:r>
              <w:rPr>
                <w:rFonts w:ascii="Times New Roman"/>
                <w:b/>
                <w:i w:val="false"/>
                <w:color w:val="000000"/>
                <w:sz w:val="20"/>
              </w:rPr>
              <w:t>Басқалар</w:t>
            </w:r>
          </w:p>
          <w:p>
            <w:pPr>
              <w:spacing w:after="20"/>
              <w:ind w:left="20"/>
              <w:jc w:val="both"/>
            </w:pPr>
            <w:r>
              <w:rPr>
                <w:rFonts w:ascii="Times New Roman"/>
                <w:b w:val="false"/>
                <w:i w:val="false"/>
                <w:color w:val="000000"/>
                <w:sz w:val="20"/>
              </w:rPr>
              <w:t>Басқалар</w:t>
            </w:r>
          </w:p>
          <w:p>
            <w:pPr>
              <w:spacing w:after="20"/>
              <w:ind w:left="20"/>
              <w:jc w:val="both"/>
            </w:pPr>
            <w:r>
              <w:rPr>
                <w:rFonts w:ascii="Times New Roman"/>
                <w:b w:val="false"/>
                <w:i w:val="false"/>
                <w:color w:val="000000"/>
                <w:sz w:val="20"/>
              </w:rPr>
              <w:t>Аудандық қаржы бөлімі</w:t>
            </w:r>
          </w:p>
          <w:p>
            <w:pPr>
              <w:spacing w:after="20"/>
              <w:ind w:left="20"/>
              <w:jc w:val="both"/>
            </w:pPr>
            <w:r>
              <w:rPr>
                <w:rFonts w:ascii="Times New Roman"/>
                <w:b w:val="false"/>
                <w:i w:val="false"/>
                <w:color w:val="000000"/>
                <w:sz w:val="20"/>
              </w:rPr>
              <w:t>Заңды тұлғалардың капиталын қалыптастыру немесе ұлғайту</w:t>
            </w:r>
          </w:p>
          <w:p>
            <w:pPr>
              <w:spacing w:after="20"/>
              <w:ind w:left="20"/>
              <w:jc w:val="both"/>
            </w:pPr>
            <w:r>
              <w:rPr>
                <w:rFonts w:ascii="Times New Roman"/>
                <w:b/>
                <w:i w:val="false"/>
                <w:color w:val="000000"/>
                <w:sz w:val="20"/>
              </w:rPr>
              <w:t>V. Бюджет тапшылығы</w:t>
            </w:r>
          </w:p>
          <w:p>
            <w:pPr>
              <w:spacing w:after="20"/>
              <w:ind w:left="20"/>
              <w:jc w:val="both"/>
            </w:pPr>
            <w:r>
              <w:rPr>
                <w:rFonts w:ascii="Times New Roman"/>
                <w:b/>
                <w:i w:val="false"/>
                <w:color w:val="000000"/>
                <w:sz w:val="20"/>
              </w:rPr>
              <w:t>VI. Бюджет тапшылығын қаржыландыру</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15 500</w:t>
            </w:r>
            <w:r>
              <w:br/>
            </w:r>
            <w:r>
              <w:rPr>
                <w:rFonts w:ascii="Times New Roman"/>
                <w:b w:val="false"/>
                <w:i w:val="false"/>
                <w:color w:val="000000"/>
                <w:sz w:val="20"/>
              </w:rPr>
              <w:t>
 </w:t>
            </w:r>
          </w:p>
          <w:p>
            <w:pPr>
              <w:spacing w:after="20"/>
              <w:ind w:left="20"/>
              <w:jc w:val="both"/>
            </w:pPr>
            <w:r>
              <w:rPr>
                <w:rFonts w:ascii="Times New Roman"/>
                <w:b/>
                <w:i w:val="false"/>
                <w:color w:val="000000"/>
                <w:sz w:val="20"/>
              </w:rPr>
              <w:t>15 500</w:t>
            </w:r>
          </w:p>
          <w:p>
            <w:pPr>
              <w:spacing w:after="20"/>
              <w:ind w:left="20"/>
              <w:jc w:val="both"/>
            </w:pPr>
            <w:r>
              <w:rPr>
                <w:rFonts w:ascii="Times New Roman"/>
                <w:b/>
                <w:i w:val="false"/>
                <w:color w:val="000000"/>
                <w:sz w:val="20"/>
              </w:rPr>
              <w:t>15 500</w:t>
            </w:r>
          </w:p>
          <w:p>
            <w:pPr>
              <w:spacing w:after="20"/>
              <w:ind w:left="20"/>
              <w:jc w:val="both"/>
            </w:pPr>
            <w:r>
              <w:rPr>
                <w:rFonts w:ascii="Times New Roman"/>
                <w:b w:val="false"/>
                <w:i w:val="false"/>
                <w:color w:val="000000"/>
                <w:sz w:val="20"/>
              </w:rPr>
              <w:t>15500</w:t>
            </w:r>
          </w:p>
          <w:p>
            <w:pPr>
              <w:spacing w:after="20"/>
              <w:ind w:left="20"/>
              <w:jc w:val="both"/>
            </w:pPr>
            <w:r>
              <w:rPr>
                <w:rFonts w:ascii="Times New Roman"/>
                <w:b w:val="false"/>
                <w:i w:val="false"/>
                <w:color w:val="000000"/>
                <w:sz w:val="20"/>
              </w:rPr>
              <w:t>15 500</w:t>
            </w:r>
          </w:p>
          <w:p>
            <w:pPr>
              <w:spacing w:after="20"/>
              <w:ind w:left="20"/>
              <w:jc w:val="both"/>
            </w:pPr>
            <w:r>
              <w:rPr>
                <w:rFonts w:ascii="Times New Roman"/>
                <w:b w:val="false"/>
                <w:i w:val="false"/>
                <w:color w:val="000000"/>
                <w:sz w:val="20"/>
              </w:rPr>
              <w:t>15 500</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-874 228,1</w:t>
            </w:r>
          </w:p>
          <w:p>
            <w:pPr>
              <w:spacing w:after="20"/>
              <w:ind w:left="20"/>
              <w:jc w:val="both"/>
            </w:pPr>
            <w:r>
              <w:rPr>
                <w:rFonts w:ascii="Times New Roman"/>
                <w:b w:val="false"/>
                <w:i w:val="false"/>
                <w:color w:val="000000"/>
                <w:sz w:val="20"/>
              </w:rPr>
              <w:t>874 228,1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7"/>
        <w:gridCol w:w="698"/>
        <w:gridCol w:w="818"/>
        <w:gridCol w:w="8656"/>
        <w:gridCol w:w="2411"/>
      </w:tblGrid>
      <w:tr>
        <w:trPr>
          <w:trHeight w:val="3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4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w:t>
            </w:r>
            <w:r>
              <w:br/>
            </w:r>
            <w:r>
              <w:rPr>
                <w:rFonts w:ascii="Times New Roman"/>
                <w:b w:val="false"/>
                <w:i w:val="false"/>
                <w:color w:val="000000"/>
                <w:sz w:val="20"/>
              </w:rPr>
              <w:t>
теңге)</w:t>
            </w:r>
          </w:p>
        </w:tc>
      </w:tr>
      <w:tr>
        <w:trPr>
          <w:trHeight w:val="330" w:hRule="atLeast"/>
        </w:trPr>
        <w:tc>
          <w:tcPr>
            <w:tcW w:w="6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25" w:hRule="atLeast"/>
        </w:trPr>
        <w:tc>
          <w:tcPr>
            <w:tcW w:w="0" w:type="auto"/>
            <w:vMerge/>
            <w:tcBorders>
              <w:top w:val="nil"/>
              <w:left w:val="single" w:color="cfcfcf" w:sz="5"/>
              <w:bottom w:val="single" w:color="cfcfcf" w:sz="5"/>
              <w:right w:val="single" w:color="cfcfcf" w:sz="5"/>
            </w:tcBorders>
          </w:tcPr>
          <w:p/>
        </w:tc>
        <w:tc>
          <w:tcPr>
            <w:tcW w:w="6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8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r>
      <w:tr>
        <w:trPr>
          <w:trHeight w:val="42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01</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w:t>
            </w:r>
          </w:p>
        </w:tc>
        <w:tc>
          <w:tcPr>
            <w:tcW w:w="8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 түсімі</w:t>
            </w:r>
          </w:p>
          <w:p>
            <w:pPr>
              <w:spacing w:after="20"/>
              <w:ind w:left="20"/>
              <w:jc w:val="both"/>
            </w:pPr>
            <w:r>
              <w:rPr>
                <w:rFonts w:ascii="Times New Roman"/>
                <w:b w:val="false"/>
                <w:i w:val="false"/>
                <w:color w:val="000000"/>
                <w:sz w:val="20"/>
              </w:rPr>
              <w:t>Мемлекеттік ішкі қарыздар</w:t>
            </w:r>
          </w:p>
          <w:p>
            <w:pPr>
              <w:spacing w:after="20"/>
              <w:ind w:left="20"/>
              <w:jc w:val="both"/>
            </w:pPr>
            <w:r>
              <w:rPr>
                <w:rFonts w:ascii="Times New Roman"/>
                <w:b w:val="false"/>
                <w:i w:val="false"/>
                <w:color w:val="000000"/>
                <w:sz w:val="20"/>
              </w:rPr>
              <w:t>Қарыз алу келісім- шарттар</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874 854</w:t>
            </w:r>
          </w:p>
          <w:p>
            <w:pPr>
              <w:spacing w:after="20"/>
              <w:ind w:left="20"/>
              <w:jc w:val="both"/>
            </w:pPr>
            <w:r>
              <w:rPr>
                <w:rFonts w:ascii="Times New Roman"/>
                <w:b w:val="false"/>
                <w:i w:val="false"/>
                <w:color w:val="000000"/>
                <w:sz w:val="20"/>
              </w:rPr>
              <w:t>874 854</w:t>
            </w:r>
          </w:p>
          <w:p>
            <w:pPr>
              <w:spacing w:after="20"/>
              <w:ind w:left="20"/>
              <w:jc w:val="both"/>
            </w:pPr>
            <w:r>
              <w:rPr>
                <w:rFonts w:ascii="Times New Roman"/>
                <w:b w:val="false"/>
                <w:i w:val="false"/>
                <w:color w:val="000000"/>
                <w:sz w:val="20"/>
              </w:rPr>
              <w:t>874 854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8"/>
        <w:gridCol w:w="698"/>
        <w:gridCol w:w="738"/>
        <w:gridCol w:w="799"/>
        <w:gridCol w:w="7935"/>
        <w:gridCol w:w="2412"/>
      </w:tblGrid>
      <w:tr>
        <w:trPr>
          <w:trHeight w:val="3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Функ.топ</w:t>
            </w:r>
          </w:p>
        </w:tc>
        <w:tc>
          <w:tcPr>
            <w:tcW w:w="24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w:t>
            </w:r>
            <w:r>
              <w:br/>
            </w:r>
            <w:r>
              <w:rPr>
                <w:rFonts w:ascii="Times New Roman"/>
                <w:b w:val="false"/>
                <w:i w:val="false"/>
                <w:color w:val="000000"/>
                <w:sz w:val="20"/>
              </w:rPr>
              <w:t>
теңге)</w:t>
            </w:r>
          </w:p>
        </w:tc>
      </w:tr>
      <w:tr>
        <w:trPr>
          <w:trHeight w:val="255" w:hRule="atLeast"/>
        </w:trPr>
        <w:tc>
          <w:tcPr>
            <w:tcW w:w="6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vMerge/>
            <w:tcBorders>
              <w:top w:val="nil"/>
              <w:left w:val="single" w:color="cfcfcf" w:sz="5"/>
              <w:bottom w:val="single" w:color="cfcfcf" w:sz="5"/>
              <w:right w:val="single" w:color="cfcfcf" w:sz="5"/>
            </w:tcBorders>
          </w:tcPr>
          <w:p/>
        </w:tc>
        <w:tc>
          <w:tcPr>
            <w:tcW w:w="6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7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r>
      <w:tr>
        <w:trPr>
          <w:trHeight w:val="42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16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452</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008</w:t>
            </w:r>
          </w:p>
        </w:tc>
        <w:tc>
          <w:tcPr>
            <w:tcW w:w="7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Қарыздарды өтеу</w:t>
            </w:r>
          </w:p>
          <w:p>
            <w:pPr>
              <w:spacing w:after="20"/>
              <w:ind w:left="20"/>
              <w:jc w:val="both"/>
            </w:pPr>
            <w:r>
              <w:rPr>
                <w:rFonts w:ascii="Times New Roman"/>
                <w:b w:val="false"/>
                <w:i w:val="false"/>
                <w:color w:val="000000"/>
                <w:sz w:val="20"/>
              </w:rPr>
              <w:t>Қарыздарды өтеу</w:t>
            </w:r>
          </w:p>
          <w:p>
            <w:pPr>
              <w:spacing w:after="20"/>
              <w:ind w:left="20"/>
              <w:jc w:val="both"/>
            </w:pPr>
            <w:r>
              <w:rPr>
                <w:rFonts w:ascii="Times New Roman"/>
                <w:b w:val="false"/>
                <w:i w:val="false"/>
                <w:color w:val="000000"/>
                <w:sz w:val="20"/>
              </w:rPr>
              <w:t>Аудандық қаржы бөлімі</w:t>
            </w:r>
          </w:p>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668</w:t>
            </w:r>
          </w:p>
          <w:p>
            <w:pPr>
              <w:spacing w:after="20"/>
              <w:ind w:left="20"/>
              <w:jc w:val="both"/>
            </w:pPr>
            <w:r>
              <w:rPr>
                <w:rFonts w:ascii="Times New Roman"/>
                <w:b w:val="false"/>
                <w:i w:val="false"/>
                <w:color w:val="000000"/>
                <w:sz w:val="20"/>
              </w:rPr>
              <w:t>668</w:t>
            </w:r>
          </w:p>
          <w:p>
            <w:pPr>
              <w:spacing w:after="20"/>
              <w:ind w:left="20"/>
              <w:jc w:val="both"/>
            </w:pPr>
            <w:r>
              <w:rPr>
                <w:rFonts w:ascii="Times New Roman"/>
                <w:b w:val="false"/>
                <w:i w:val="false"/>
                <w:color w:val="000000"/>
                <w:sz w:val="20"/>
              </w:rPr>
              <w:t>668</w:t>
            </w:r>
          </w:p>
          <w:p>
            <w:pPr>
              <w:spacing w:after="20"/>
              <w:ind w:left="20"/>
              <w:jc w:val="both"/>
            </w:pPr>
            <w:r>
              <w:rPr>
                <w:rFonts w:ascii="Times New Roman"/>
                <w:b w:val="false"/>
                <w:i w:val="false"/>
                <w:color w:val="000000"/>
                <w:sz w:val="20"/>
              </w:rPr>
              <w:t>668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7"/>
        <w:gridCol w:w="657"/>
        <w:gridCol w:w="778"/>
        <w:gridCol w:w="8737"/>
        <w:gridCol w:w="2411"/>
      </w:tblGrid>
      <w:tr>
        <w:trPr>
          <w:trHeight w:val="21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4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w:t>
            </w:r>
            <w:r>
              <w:br/>
            </w:r>
            <w:r>
              <w:rPr>
                <w:rFonts w:ascii="Times New Roman"/>
                <w:b w:val="false"/>
                <w:i w:val="false"/>
                <w:color w:val="000000"/>
                <w:sz w:val="20"/>
              </w:rPr>
              <w:t>
теңге)</w:t>
            </w:r>
          </w:p>
        </w:tc>
      </w:tr>
      <w:tr>
        <w:trPr>
          <w:trHeight w:val="300" w:hRule="atLeast"/>
        </w:trPr>
        <w:tc>
          <w:tcPr>
            <w:tcW w:w="6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0" w:type="auto"/>
            <w:vMerge/>
            <w:tcBorders>
              <w:top w:val="nil"/>
              <w:left w:val="single" w:color="cfcfcf" w:sz="5"/>
              <w:bottom w:val="single" w:color="cfcfcf" w:sz="5"/>
              <w:right w:val="single" w:color="cfcfcf" w:sz="5"/>
            </w:tcBorders>
          </w:tcPr>
          <w:p/>
        </w:tc>
        <w:tc>
          <w:tcPr>
            <w:tcW w:w="6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8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r>
      <w:tr>
        <w:trPr>
          <w:trHeight w:val="45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01</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w:t>
            </w:r>
          </w:p>
        </w:tc>
        <w:tc>
          <w:tcPr>
            <w:tcW w:w="8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 қаражаттарының пайдаланылатын қалдықтары</w:t>
            </w:r>
          </w:p>
          <w:p>
            <w:pPr>
              <w:spacing w:after="20"/>
              <w:ind w:left="20"/>
              <w:jc w:val="both"/>
            </w:pPr>
            <w:r>
              <w:rPr>
                <w:rFonts w:ascii="Times New Roman"/>
                <w:b w:val="false"/>
                <w:i w:val="false"/>
                <w:color w:val="000000"/>
                <w:sz w:val="20"/>
              </w:rPr>
              <w:t>Бюджет қаражаты қалдықтары</w:t>
            </w:r>
          </w:p>
          <w:p>
            <w:pPr>
              <w:spacing w:after="20"/>
              <w:ind w:left="20"/>
              <w:jc w:val="both"/>
            </w:pPr>
            <w:r>
              <w:rPr>
                <w:rFonts w:ascii="Times New Roman"/>
                <w:b w:val="false"/>
                <w:i w:val="false"/>
                <w:color w:val="000000"/>
                <w:sz w:val="20"/>
              </w:rPr>
              <w:t>Бюджет қаражатының бос қалдықтары</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42,1</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42,1</w:t>
            </w:r>
          </w:p>
          <w:p>
            <w:pPr>
              <w:spacing w:after="20"/>
              <w:ind w:left="20"/>
              <w:jc w:val="both"/>
            </w:pPr>
            <w:r>
              <w:rPr>
                <w:rFonts w:ascii="Times New Roman"/>
                <w:b w:val="false"/>
                <w:i w:val="false"/>
                <w:color w:val="000000"/>
                <w:sz w:val="20"/>
              </w:rPr>
              <w:t>42,1</w:t>
            </w:r>
          </w:p>
        </w:tc>
      </w:tr>
    </w:tbl>
    <w:bookmarkStart w:name="z23" w:id="2"/>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2009 жылғы</w:t>
      </w:r>
      <w:r>
        <w:br/>
      </w:r>
      <w:r>
        <w:rPr>
          <w:rFonts w:ascii="Times New Roman"/>
          <w:b w:val="false"/>
          <w:i w:val="false"/>
          <w:color w:val="000000"/>
          <w:sz w:val="28"/>
        </w:rPr>
        <w:t>
28 желтоқсандағы</w:t>
      </w:r>
      <w:r>
        <w:br/>
      </w:r>
      <w:r>
        <w:rPr>
          <w:rFonts w:ascii="Times New Roman"/>
          <w:b w:val="false"/>
          <w:i w:val="false"/>
          <w:color w:val="000000"/>
          <w:sz w:val="28"/>
        </w:rPr>
        <w:t>
N 160 шешіміне</w:t>
      </w:r>
      <w:r>
        <w:br/>
      </w:r>
      <w:r>
        <w:rPr>
          <w:rFonts w:ascii="Times New Roman"/>
          <w:b w:val="false"/>
          <w:i w:val="false"/>
          <w:color w:val="000000"/>
          <w:sz w:val="28"/>
        </w:rPr>
        <w:t>
N 2 қосымша</w:t>
      </w:r>
    </w:p>
    <w:bookmarkEnd w:id="2"/>
    <w:p>
      <w:pPr>
        <w:spacing w:after="0"/>
        <w:ind w:left="0"/>
        <w:jc w:val="left"/>
      </w:pPr>
      <w:r>
        <w:rPr>
          <w:rFonts w:ascii="Times New Roman"/>
          <w:b/>
          <w:i w:val="false"/>
          <w:color w:val="000000"/>
        </w:rPr>
        <w:t xml:space="preserve"> 2011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2"/>
        <w:gridCol w:w="603"/>
        <w:gridCol w:w="666"/>
        <w:gridCol w:w="9033"/>
        <w:gridCol w:w="2396"/>
      </w:tblGrid>
      <w:tr>
        <w:trPr>
          <w:trHeight w:val="39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30" w:hRule="atLeast"/>
        </w:trPr>
        <w:tc>
          <w:tcPr>
            <w:tcW w:w="5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405" w:hRule="atLeast"/>
        </w:trPr>
        <w:tc>
          <w:tcPr>
            <w:tcW w:w="0" w:type="auto"/>
            <w:vMerge/>
            <w:tcBorders>
              <w:top w:val="nil"/>
              <w:left w:val="single" w:color="cfcfcf" w:sz="5"/>
              <w:bottom w:val="single" w:color="cfcfcf" w:sz="5"/>
              <w:right w:val="single" w:color="cfcfcf" w:sz="5"/>
            </w:tcBorders>
          </w:tcPr>
          <w:p/>
        </w:tc>
        <w:tc>
          <w:tcPr>
            <w:tcW w:w="6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Iшкі сыныбы</w:t>
            </w:r>
          </w:p>
        </w:tc>
        <w:tc>
          <w:tcPr>
            <w:tcW w:w="0" w:type="auto"/>
            <w:vMerge/>
            <w:tcBorders>
              <w:top w:val="nil"/>
              <w:left w:val="single" w:color="cfcfcf" w:sz="5"/>
              <w:bottom w:val="single" w:color="cfcfcf" w:sz="5"/>
              <w:right w:val="single" w:color="cfcfcf" w:sz="5"/>
            </w:tcBorders>
          </w:tcP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r>
      <w:tr>
        <w:trPr>
          <w:trHeight w:val="42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 Кірістер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3 640816,8</w:t>
            </w:r>
          </w:p>
        </w:tc>
      </w:tr>
      <w:tr>
        <w:trPr>
          <w:trHeight w:val="37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1 892249,5</w:t>
            </w:r>
          </w:p>
        </w:tc>
      </w:tr>
      <w:tr>
        <w:trPr>
          <w:trHeight w:val="36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300 875</w:t>
            </w:r>
          </w:p>
        </w:tc>
      </w:tr>
      <w:tr>
        <w:trPr>
          <w:trHeight w:val="37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300 875</w:t>
            </w:r>
          </w:p>
        </w:tc>
      </w:tr>
      <w:tr>
        <w:trPr>
          <w:trHeight w:val="37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ұсталатын жеке табыс салығы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272 000</w:t>
            </w:r>
          </w:p>
        </w:tc>
      </w:tr>
      <w:tr>
        <w:trPr>
          <w:trHeight w:val="37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Тұлғалардың төлем көзінен ұсталмайтын жеке табыс салығы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21 000</w:t>
            </w:r>
          </w:p>
        </w:tc>
      </w:tr>
      <w:tr>
        <w:trPr>
          <w:trHeight w:val="69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салынатын шетелдік азаматтар табыстарынан ұсталатын жеке табыс салығы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7 875</w:t>
            </w:r>
          </w:p>
        </w:tc>
      </w:tr>
      <w:tr>
        <w:trPr>
          <w:trHeight w:val="34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219 840</w:t>
            </w:r>
          </w:p>
        </w:tc>
      </w:tr>
      <w:tr>
        <w:trPr>
          <w:trHeight w:val="37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219 840</w:t>
            </w:r>
          </w:p>
        </w:tc>
      </w:tr>
      <w:tr>
        <w:trPr>
          <w:trHeight w:val="67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219 840</w:t>
            </w:r>
          </w:p>
        </w:tc>
      </w:tr>
      <w:tr>
        <w:trPr>
          <w:trHeight w:val="22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1 346 646</w:t>
            </w:r>
          </w:p>
        </w:tc>
      </w:tr>
      <w:tr>
        <w:trPr>
          <w:trHeight w:val="37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1 289 385</w:t>
            </w:r>
          </w:p>
        </w:tc>
      </w:tr>
      <w:tr>
        <w:trPr>
          <w:trHeight w:val="37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 мен жеке кәсіпкерлердің мүлкіне салынатын салық</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1 285 070</w:t>
            </w:r>
          </w:p>
        </w:tc>
      </w:tr>
      <w:tr>
        <w:trPr>
          <w:trHeight w:val="37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мүлкіне салынатын салық</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4 315</w:t>
            </w:r>
          </w:p>
        </w:tc>
      </w:tr>
      <w:tr>
        <w:trPr>
          <w:trHeight w:val="39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20 091</w:t>
            </w:r>
          </w:p>
        </w:tc>
      </w:tr>
      <w:tr>
        <w:trPr>
          <w:trHeight w:val="39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Ауылшаруашылық маңызы бар жерлерге жеке тұлғаларға салынатын жер салығы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r>
      <w:tr>
        <w:trPr>
          <w:trHeight w:val="39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жерлеріне жеке тұлғалардан алынатын жер салығы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1 155</w:t>
            </w:r>
          </w:p>
        </w:tc>
      </w:tr>
      <w:tr>
        <w:trPr>
          <w:trHeight w:val="39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байланыс, қорғаныс, көлік жеріне және ауыл шаруашылығына арналмаған жерге салынатын жер салығы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9 450</w:t>
            </w:r>
          </w:p>
        </w:tc>
      </w:tr>
      <w:tr>
        <w:trPr>
          <w:trHeight w:val="73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шаруашылық маңыздағы жерлерге заңды тұлғалар мен жеке кәсіпкерлерге, жеке нотариустар мен адвокаттардан алынатын жер салығы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118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кәсіпкерлерден,жеке нотариустар мен адвокаттардан алынатын жер салығы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9 450</w:t>
            </w:r>
          </w:p>
        </w:tc>
      </w:tr>
      <w:tr>
        <w:trPr>
          <w:trHeight w:val="9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34 650</w:t>
            </w:r>
          </w:p>
        </w:tc>
      </w:tr>
      <w:tr>
        <w:trPr>
          <w:trHeight w:val="81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тұлғалардан көлік құралдарына салынатын салық</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11 550</w:t>
            </w:r>
          </w:p>
        </w:tc>
      </w:tr>
      <w:tr>
        <w:trPr>
          <w:trHeight w:val="45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көлік құралдарына салынатын салық</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23 100</w:t>
            </w:r>
          </w:p>
        </w:tc>
      </w:tr>
      <w:tr>
        <w:trPr>
          <w:trHeight w:val="48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2 520</w:t>
            </w:r>
          </w:p>
        </w:tc>
      </w:tr>
      <w:tr>
        <w:trPr>
          <w:trHeight w:val="48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2 520</w:t>
            </w:r>
          </w:p>
        </w:tc>
      </w:tr>
      <w:tr>
        <w:trPr>
          <w:trHeight w:val="6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17 059,5</w:t>
            </w:r>
          </w:p>
        </w:tc>
      </w:tr>
      <w:tr>
        <w:trPr>
          <w:trHeight w:val="34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2 320,5</w:t>
            </w:r>
          </w:p>
        </w:tc>
      </w:tr>
      <w:tr>
        <w:trPr>
          <w:trHeight w:val="34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өткізетін,сондай-ақ өзінің өндірістік мұқтаждарына пайдаланылатын бензин (авиациялықты қоспағанда)</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2 100</w:t>
            </w:r>
          </w:p>
        </w:tc>
      </w:tr>
      <w:tr>
        <w:trPr>
          <w:trHeight w:val="15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өткізетін,сондай-ақ өз өндірістік мұқтаждарына пайдаланылатын дизель отыны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220,5</w:t>
            </w:r>
          </w:p>
        </w:tc>
      </w:tr>
      <w:tr>
        <w:trPr>
          <w:trHeight w:val="61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10 500</w:t>
            </w:r>
          </w:p>
        </w:tc>
      </w:tr>
      <w:tr>
        <w:trPr>
          <w:trHeight w:val="3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10 500</w:t>
            </w:r>
          </w:p>
        </w:tc>
      </w:tr>
      <w:tr>
        <w:trPr>
          <w:trHeight w:val="6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жүзеге асырғаны үшін алынатын алымдар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4 239</w:t>
            </w:r>
          </w:p>
        </w:tc>
      </w:tr>
      <w:tr>
        <w:trPr>
          <w:trHeight w:val="46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w:t>
            </w:r>
          </w:p>
        </w:tc>
      </w:tr>
      <w:tr>
        <w:trPr>
          <w:trHeight w:val="39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түрлерімен айналысу құқығы үшін лицензиялық алым</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w:t>
            </w:r>
          </w:p>
        </w:tc>
      </w:tr>
      <w:tr>
        <w:trPr>
          <w:trHeight w:val="39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мемлекеттік тіркегені және филиалдар мен өкілдіктерді есептік тіркегені, сондай-ақ оларды қайта тіркегені үшін алым</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r>
      <w:tr>
        <w:trPr>
          <w:trHeight w:val="39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кеменің немесе жасалып жатқан кеменің ипотекасы үшін алынатын алым</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r>
      <w:tr>
        <w:trPr>
          <w:trHeight w:val="39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тіркегені,сондай-ақ оларды қайта тіркегені үшін алынатын алым</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w:t>
            </w:r>
          </w:p>
        </w:tc>
      </w:tr>
      <w:tr>
        <w:trPr>
          <w:trHeight w:val="39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және олармен келісім жасау құқығын мемлекеттік тіркегені үшін алым</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1 969</w:t>
            </w:r>
          </w:p>
        </w:tc>
      </w:tr>
      <w:tr>
        <w:trPr>
          <w:trHeight w:val="39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маңызы бар және елді мекендердегі жалпы пайдаланудағы автомобиль жолдарының бөлу жолағында сыртқы көрнекі жарнамаларды орналастырғаны үшін алынатын төлем</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w:t>
            </w:r>
          </w:p>
        </w:tc>
      </w:tr>
      <w:tr>
        <w:trPr>
          <w:trHeight w:val="39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салық</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r>
      <w:tr>
        <w:trPr>
          <w:trHeight w:val="31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7 829</w:t>
            </w:r>
          </w:p>
        </w:tc>
      </w:tr>
      <w:tr>
        <w:trPr>
          <w:trHeight w:val="198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алынатын баж</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217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актiлерiн тiркегенi үшiн, сондай-ақ азаматтарға азаматтық хал актiлерiн тiркеу туралы куәлiктердi және азаматтық хал актiлерi жазбаларын өзгертуге, толықтыруға және қалпына келтiруге байланысты куәлiктердi қайтадан бергенi үшiн мемлекеттік баж</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2 200</w:t>
            </w:r>
          </w:p>
        </w:tc>
      </w:tr>
      <w:tr>
        <w:trPr>
          <w:trHeight w:val="78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Шетелге тұрақты түрде тұру үшін шекарадан шығуға Қазақстан Республикасына басқа мемлекеттерден адамдарды шақыруға құқық беретiн құжаттарды рәсiмдегенi үшiн, сондай-ақ осы құжаттарға өзгерiстер енгiзгенi үшiн мемлекеттік баж</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r>
      <w:tr>
        <w:trPr>
          <w:trHeight w:val="156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азаматтығын алу, Қазақстан Республикасының азаматтығын қалпына келтіру және Қазақстан Республикасының азаматтығын тоқтату туралы құжаттарды ресімдегені үшін мемлекеттік баж</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1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жерiн тiркегенi үшiн мемлекеттік баж</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w:t>
            </w:r>
          </w:p>
        </w:tc>
      </w:tr>
      <w:tr>
        <w:trPr>
          <w:trHeight w:val="6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 куәлігін бергенi және оны жыл сайын тіркегені үшiн мемлекеттік баж</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r>
      <w:tr>
        <w:trPr>
          <w:trHeight w:val="315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6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r>
        <w:trPr>
          <w:trHeight w:val="36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Тракторшы – машинистің куәлігі берілгені үшін алынатын мемлекеттік баж</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r>
      <w:tr>
        <w:trPr>
          <w:trHeight w:val="31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45 385,5</w:t>
            </w:r>
          </w:p>
        </w:tc>
      </w:tr>
      <w:tr>
        <w:trPr>
          <w:trHeight w:val="31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түсімдер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10 500</w:t>
            </w:r>
          </w:p>
        </w:tc>
      </w:tr>
      <w:tr>
        <w:trPr>
          <w:trHeight w:val="6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10 500</w:t>
            </w:r>
          </w:p>
        </w:tc>
      </w:tr>
      <w:tr>
        <w:trPr>
          <w:trHeight w:val="6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жалға беруден түсетін кірістер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10 500</w:t>
            </w:r>
          </w:p>
        </w:tc>
      </w:tr>
      <w:tr>
        <w:trPr>
          <w:trHeight w:val="189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16 500</w:t>
            </w:r>
          </w:p>
        </w:tc>
      </w:tr>
      <w:tr>
        <w:trPr>
          <w:trHeight w:val="187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16 500</w:t>
            </w:r>
          </w:p>
        </w:tc>
      </w:tr>
      <w:tr>
        <w:trPr>
          <w:trHeight w:val="90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мемлекеттік органдар салатын әкімшілік айыппұлдар, өсімпұлдар, санкциялар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16 500</w:t>
            </w:r>
          </w:p>
        </w:tc>
      </w:tr>
      <w:tr>
        <w:trPr>
          <w:trHeight w:val="42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18 385,5</w:t>
            </w:r>
          </w:p>
        </w:tc>
      </w:tr>
      <w:tr>
        <w:trPr>
          <w:trHeight w:val="31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18 385,5</w:t>
            </w:r>
          </w:p>
        </w:tc>
      </w:tr>
      <w:tr>
        <w:trPr>
          <w:trHeight w:val="6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бюджетке түсетін салықтық емес басқа да түсімдер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18 385,5</w:t>
            </w:r>
          </w:p>
        </w:tc>
      </w:tr>
      <w:tr>
        <w:trPr>
          <w:trHeight w:val="31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түсетін түсімдер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9 300</w:t>
            </w:r>
          </w:p>
        </w:tc>
      </w:tr>
      <w:tr>
        <w:trPr>
          <w:trHeight w:val="70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9 300</w:t>
            </w:r>
          </w:p>
        </w:tc>
      </w:tr>
      <w:tr>
        <w:trPr>
          <w:trHeight w:val="31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9 300</w:t>
            </w:r>
          </w:p>
        </w:tc>
      </w:tr>
      <w:tr>
        <w:trPr>
          <w:trHeight w:val="40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түсетін түсімдер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9 300</w:t>
            </w:r>
          </w:p>
        </w:tc>
      </w:tr>
      <w:tr>
        <w:trPr>
          <w:trHeight w:val="36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Трансферттердің түсімдері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1 693881,8</w:t>
            </w:r>
          </w:p>
        </w:tc>
      </w:tr>
      <w:tr>
        <w:trPr>
          <w:trHeight w:val="6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түсетін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1 693 881,8</w:t>
            </w:r>
          </w:p>
        </w:tc>
      </w:tr>
      <w:tr>
        <w:trPr>
          <w:trHeight w:val="48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1 693 881,8</w:t>
            </w:r>
          </w:p>
        </w:tc>
      </w:tr>
      <w:tr>
        <w:trPr>
          <w:trHeight w:val="40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160 857,8</w:t>
            </w:r>
          </w:p>
        </w:tc>
      </w:tr>
      <w:tr>
        <w:trPr>
          <w:trHeight w:val="31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1 533 024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0"/>
        <w:gridCol w:w="590"/>
        <w:gridCol w:w="761"/>
        <w:gridCol w:w="739"/>
        <w:gridCol w:w="8128"/>
        <w:gridCol w:w="2492"/>
      </w:tblGrid>
      <w:tr>
        <w:trPr>
          <w:trHeight w:val="43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405" w:hRule="atLeast"/>
        </w:trPr>
        <w:tc>
          <w:tcPr>
            <w:tcW w:w="5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vMerge/>
            <w:tcBorders>
              <w:top w:val="nil"/>
              <w:left w:val="single" w:color="cfcfcf" w:sz="5"/>
              <w:bottom w:val="single" w:color="cfcfcf" w:sz="5"/>
              <w:right w:val="single" w:color="cfcfcf" w:sz="5"/>
            </w:tcBorders>
          </w:tcPr>
          <w:p/>
        </w:tc>
        <w:tc>
          <w:tcPr>
            <w:tcW w:w="5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4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r>
      <w:tr>
        <w:trPr>
          <w:trHeight w:val="31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 Шығындар</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3 640816,8</w:t>
            </w:r>
          </w:p>
        </w:tc>
      </w:tr>
      <w:tr>
        <w:trPr>
          <w:trHeight w:val="43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мемлекеттiк қызметтер</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155 129,9</w:t>
            </w:r>
          </w:p>
        </w:tc>
      </w:tr>
      <w:tr>
        <w:trPr>
          <w:trHeight w:val="75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130 569</w:t>
            </w:r>
          </w:p>
        </w:tc>
      </w:tr>
      <w:tr>
        <w:trPr>
          <w:trHeight w:val="30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мәслихатының аппараты</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10 780,5</w:t>
            </w:r>
          </w:p>
        </w:tc>
      </w:tr>
      <w:tr>
        <w:trPr>
          <w:trHeight w:val="6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мәслихатының қызметін қамтамасыз ету жөніндегі қызметтер</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10 780,5</w:t>
            </w:r>
          </w:p>
        </w:tc>
      </w:tr>
      <w:tr>
        <w:trPr>
          <w:trHeight w:val="6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34 026,2</w:t>
            </w:r>
          </w:p>
        </w:tc>
      </w:tr>
      <w:tr>
        <w:trPr>
          <w:trHeight w:val="6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қызметін қамтамасыз ету жөніндегі қызметтер</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34 026,2</w:t>
            </w:r>
          </w:p>
        </w:tc>
      </w:tr>
      <w:tr>
        <w:trPr>
          <w:trHeight w:val="94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аудан,аудандық маңызы бар қаланың, кент, ауыл ( село), ауылдық (селолық) округ әкімінің аппараты</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85 762,3</w:t>
            </w:r>
          </w:p>
        </w:tc>
      </w:tr>
      <w:tr>
        <w:trPr>
          <w:trHeight w:val="126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аудан,аудандық маңызы бар қаланың, кент, ауыл ( село), ауылдық (селолық) округ әкімінің қызметін қамтамасыз ету жөніндегі қызметтер</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85 762,3</w:t>
            </w:r>
          </w:p>
        </w:tc>
      </w:tr>
      <w:tr>
        <w:trPr>
          <w:trHeight w:val="31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16 816,7</w:t>
            </w:r>
          </w:p>
        </w:tc>
      </w:tr>
      <w:tr>
        <w:trPr>
          <w:trHeight w:val="40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қаржы бөлімі</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16 816,7</w:t>
            </w:r>
          </w:p>
        </w:tc>
      </w:tr>
      <w:tr>
        <w:trPr>
          <w:trHeight w:val="100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саласындағы мемлекеттік саясатты іске асыру жөніндегі</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13 376,7</w:t>
            </w:r>
          </w:p>
        </w:tc>
      </w:tr>
      <w:tr>
        <w:trPr>
          <w:trHeight w:val="57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1 290</w:t>
            </w:r>
          </w:p>
        </w:tc>
      </w:tr>
      <w:tr>
        <w:trPr>
          <w:trHeight w:val="48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2 150</w:t>
            </w:r>
          </w:p>
        </w:tc>
      </w:tr>
      <w:tr>
        <w:trPr>
          <w:trHeight w:val="31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7 744,2</w:t>
            </w:r>
          </w:p>
        </w:tc>
      </w:tr>
      <w:tr>
        <w:trPr>
          <w:trHeight w:val="6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экономика және бюджеттік жоспарлау бөлімі</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7 744,2</w:t>
            </w:r>
          </w:p>
        </w:tc>
      </w:tr>
      <w:tr>
        <w:trPr>
          <w:trHeight w:val="6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басқару саласындағы мемлекеттік саясатты іске асыру қызметтер</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7 744,2</w:t>
            </w:r>
          </w:p>
        </w:tc>
      </w:tr>
      <w:tr>
        <w:trPr>
          <w:trHeight w:val="31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4 144</w:t>
            </w:r>
          </w:p>
        </w:tc>
      </w:tr>
      <w:tr>
        <w:trPr>
          <w:trHeight w:val="31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4 144</w:t>
            </w:r>
          </w:p>
        </w:tc>
      </w:tr>
      <w:tr>
        <w:trPr>
          <w:trHeight w:val="43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4 144</w:t>
            </w:r>
          </w:p>
        </w:tc>
      </w:tr>
      <w:tr>
        <w:trPr>
          <w:trHeight w:val="6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1 994</w:t>
            </w:r>
          </w:p>
        </w:tc>
      </w:tr>
      <w:tr>
        <w:trPr>
          <w:trHeight w:val="6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ауқымындағы төтенше жағдайлардың алдын алу және оларды жою</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2 150</w:t>
            </w:r>
          </w:p>
        </w:tc>
      </w:tr>
      <w:tr>
        <w:trPr>
          <w:trHeight w:val="46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2 356861,7</w:t>
            </w:r>
          </w:p>
        </w:tc>
      </w:tr>
      <w:tr>
        <w:trPr>
          <w:trHeight w:val="31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137 278,2</w:t>
            </w:r>
          </w:p>
        </w:tc>
      </w:tr>
      <w:tr>
        <w:trPr>
          <w:trHeight w:val="6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білім бөлімі</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137 278,2</w:t>
            </w:r>
          </w:p>
        </w:tc>
      </w:tr>
      <w:tr>
        <w:trPr>
          <w:trHeight w:val="6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137 278,2</w:t>
            </w:r>
          </w:p>
        </w:tc>
      </w:tr>
      <w:tr>
        <w:trPr>
          <w:trHeight w:val="6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1 464 546,3</w:t>
            </w:r>
          </w:p>
        </w:tc>
      </w:tr>
      <w:tr>
        <w:trPr>
          <w:trHeight w:val="6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білім бөлімі</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1 464 546,3</w:t>
            </w:r>
          </w:p>
        </w:tc>
      </w:tr>
      <w:tr>
        <w:trPr>
          <w:trHeight w:val="31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1 434 085,4</w:t>
            </w:r>
          </w:p>
        </w:tc>
      </w:tr>
      <w:tr>
        <w:trPr>
          <w:trHeight w:val="67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30 460,9</w:t>
            </w:r>
          </w:p>
        </w:tc>
      </w:tr>
      <w:tr>
        <w:trPr>
          <w:trHeight w:val="52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755 037,2</w:t>
            </w:r>
          </w:p>
        </w:tc>
      </w:tr>
      <w:tr>
        <w:trPr>
          <w:trHeight w:val="49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білім бөлімі</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26 744,2</w:t>
            </w:r>
          </w:p>
        </w:tc>
      </w:tr>
      <w:tr>
        <w:trPr>
          <w:trHeight w:val="31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14 755,7</w:t>
            </w:r>
          </w:p>
        </w:tc>
      </w:tr>
      <w:tr>
        <w:trPr>
          <w:trHeight w:val="94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мемлекеттік білім беру мекемелерінде білім беру жүйесін ақпараттандыру</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1 133,1</w:t>
            </w:r>
          </w:p>
        </w:tc>
      </w:tr>
      <w:tr>
        <w:trPr>
          <w:trHeight w:val="97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мемлекеттік білім беру мекемелер үшін оқулықтар мен оқу-әдістемелік кешендерді сатып алу және жеткізу</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10 694,1</w:t>
            </w:r>
          </w:p>
        </w:tc>
      </w:tr>
      <w:tr>
        <w:trPr>
          <w:trHeight w:val="94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ауқымдағы мектеп олимпиадаларын және мектептен тыс іс- шараларды өткізу</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161,3</w:t>
            </w:r>
          </w:p>
        </w:tc>
      </w:tr>
      <w:tr>
        <w:trPr>
          <w:trHeight w:val="40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құрылыс бөлімі</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728 293</w:t>
            </w:r>
          </w:p>
        </w:tc>
      </w:tr>
      <w:tr>
        <w:trPr>
          <w:trHeight w:val="6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728 293</w:t>
            </w:r>
          </w:p>
        </w:tc>
      </w:tr>
      <w:tr>
        <w:trPr>
          <w:trHeight w:val="31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Денсаулық сақтау</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58</w:t>
            </w:r>
          </w:p>
        </w:tc>
      </w:tr>
      <w:tr>
        <w:trPr>
          <w:trHeight w:val="6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r>
      <w:tr>
        <w:trPr>
          <w:trHeight w:val="94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ауданның,аудандық маңызы бар қала, кент, ауыл (село), ауылдық (селолық) округ әкімінің аппараты</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r>
      <w:tr>
        <w:trPr>
          <w:trHeight w:val="94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r>
      <w:tr>
        <w:trPr>
          <w:trHeight w:val="6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 және әлеуметтiк қамсыздандыру</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116 702,7</w:t>
            </w:r>
          </w:p>
        </w:tc>
      </w:tr>
      <w:tr>
        <w:trPr>
          <w:trHeight w:val="31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101 135,3</w:t>
            </w:r>
          </w:p>
        </w:tc>
      </w:tr>
      <w:tr>
        <w:trPr>
          <w:trHeight w:val="94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ауданның,аудандық маңызы бар қала, кент, ауыл( село), ауылдық (селолық) округ әкімінің аппараты</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11 000,5</w:t>
            </w:r>
          </w:p>
        </w:tc>
      </w:tr>
      <w:tr>
        <w:trPr>
          <w:trHeight w:val="6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11 000,5</w:t>
            </w:r>
          </w:p>
        </w:tc>
      </w:tr>
      <w:tr>
        <w:trPr>
          <w:trHeight w:val="94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жұмыспен қамту және әлеуметтік бағдарламалар бөлімі</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90 134,8</w:t>
            </w:r>
          </w:p>
        </w:tc>
      </w:tr>
      <w:tr>
        <w:trPr>
          <w:trHeight w:val="31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11 008</w:t>
            </w:r>
          </w:p>
        </w:tc>
      </w:tr>
      <w:tr>
        <w:trPr>
          <w:trHeight w:val="126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9 192,3</w:t>
            </w:r>
          </w:p>
        </w:tc>
      </w:tr>
      <w:tr>
        <w:trPr>
          <w:trHeight w:val="31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2 700</w:t>
            </w:r>
          </w:p>
        </w:tc>
      </w:tr>
      <w:tr>
        <w:trPr>
          <w:trHeight w:val="31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1 300</w:t>
            </w:r>
          </w:p>
        </w:tc>
      </w:tr>
      <w:tr>
        <w:trPr>
          <w:trHeight w:val="94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азаматтардың жекелеген топтарына әлеуметтік көмек</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51 668</w:t>
            </w:r>
          </w:p>
        </w:tc>
      </w:tr>
      <w:tr>
        <w:trPr>
          <w:trHeight w:val="6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11 880</w:t>
            </w:r>
          </w:p>
        </w:tc>
      </w:tr>
      <w:tr>
        <w:trPr>
          <w:trHeight w:val="157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2 386,5</w:t>
            </w:r>
          </w:p>
        </w:tc>
      </w:tr>
      <w:tr>
        <w:trPr>
          <w:trHeight w:val="6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 салаларындағы өзге де қызметтер</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15 567,4</w:t>
            </w:r>
          </w:p>
        </w:tc>
      </w:tr>
      <w:tr>
        <w:trPr>
          <w:trHeight w:val="94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жұмыспен қамту және әлеуметтік бағдарламалар бөлімі</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15 567,4</w:t>
            </w:r>
          </w:p>
        </w:tc>
      </w:tr>
      <w:tr>
        <w:trPr>
          <w:trHeight w:val="6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15 333,4</w:t>
            </w:r>
          </w:p>
        </w:tc>
      </w:tr>
      <w:tr>
        <w:trPr>
          <w:trHeight w:val="94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w:t>
            </w:r>
          </w:p>
        </w:tc>
      </w:tr>
      <w:tr>
        <w:trPr>
          <w:trHeight w:val="31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 - коммуналдық шаруашылық</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710 882</w:t>
            </w:r>
          </w:p>
        </w:tc>
      </w:tr>
      <w:tr>
        <w:trPr>
          <w:trHeight w:val="31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667 534</w:t>
            </w:r>
          </w:p>
        </w:tc>
      </w:tr>
      <w:tr>
        <w:trPr>
          <w:trHeight w:val="19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құрылыс бөлімі</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667 534</w:t>
            </w:r>
          </w:p>
        </w:tc>
      </w:tr>
      <w:tr>
        <w:trPr>
          <w:trHeight w:val="6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дамыту,жайластыру және (немесе) сатып алу</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374 350</w:t>
            </w:r>
          </w:p>
        </w:tc>
      </w:tr>
      <w:tr>
        <w:trPr>
          <w:trHeight w:val="6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293 184</w:t>
            </w:r>
          </w:p>
        </w:tc>
      </w:tr>
      <w:tr>
        <w:trPr>
          <w:trHeight w:val="31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43 348</w:t>
            </w:r>
          </w:p>
        </w:tc>
      </w:tr>
      <w:tr>
        <w:trPr>
          <w:trHeight w:val="94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ауданның,аудандық маңызы бар қала, кент, ауыл ( село), ауылдық (селолық) округ әкімінің аппараты</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43 348</w:t>
            </w:r>
          </w:p>
        </w:tc>
      </w:tr>
      <w:tr>
        <w:trPr>
          <w:trHeight w:val="31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4 502</w:t>
            </w:r>
          </w:p>
        </w:tc>
      </w:tr>
      <w:tr>
        <w:trPr>
          <w:trHeight w:val="31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17 115</w:t>
            </w:r>
          </w:p>
        </w:tc>
      </w:tr>
      <w:tr>
        <w:trPr>
          <w:trHeight w:val="70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21 731</w:t>
            </w:r>
          </w:p>
        </w:tc>
      </w:tr>
      <w:tr>
        <w:trPr>
          <w:trHeight w:val="6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кеңістiк</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215 363,2</w:t>
            </w:r>
          </w:p>
        </w:tc>
      </w:tr>
      <w:tr>
        <w:trPr>
          <w:trHeight w:val="31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184 618,5</w:t>
            </w:r>
          </w:p>
        </w:tc>
      </w:tr>
      <w:tr>
        <w:trPr>
          <w:trHeight w:val="6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мәдениет және тілдерді дамыту бөлімі</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47 421,5</w:t>
            </w:r>
          </w:p>
        </w:tc>
      </w:tr>
      <w:tr>
        <w:trPr>
          <w:trHeight w:val="31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47 421,5</w:t>
            </w:r>
          </w:p>
        </w:tc>
      </w:tr>
      <w:tr>
        <w:trPr>
          <w:trHeight w:val="31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құрылыс бөлімі</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137 197</w:t>
            </w:r>
          </w:p>
        </w:tc>
      </w:tr>
      <w:tr>
        <w:trPr>
          <w:trHeight w:val="31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 дамыту</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137 197</w:t>
            </w:r>
          </w:p>
        </w:tc>
      </w:tr>
      <w:tr>
        <w:trPr>
          <w:trHeight w:val="31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1 240,5</w:t>
            </w:r>
          </w:p>
        </w:tc>
      </w:tr>
      <w:tr>
        <w:trPr>
          <w:trHeight w:val="6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дене шынықтыру және спорт бөлімі</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1 240,5 </w:t>
            </w:r>
          </w:p>
        </w:tc>
      </w:tr>
      <w:tr>
        <w:trPr>
          <w:trHeight w:val="6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деңгейде спорттық жарыстар өткізу</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1 240,5</w:t>
            </w:r>
          </w:p>
        </w:tc>
      </w:tr>
      <w:tr>
        <w:trPr>
          <w:trHeight w:val="31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17 118,3</w:t>
            </w:r>
          </w:p>
        </w:tc>
      </w:tr>
      <w:tr>
        <w:trPr>
          <w:trHeight w:val="6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мәдениет және тілдерді дамыту бөлімі</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13 736,3</w:t>
            </w:r>
          </w:p>
        </w:tc>
      </w:tr>
      <w:tr>
        <w:trPr>
          <w:trHeight w:val="6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кітапханалардың жұмыс істеуі</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13 736,3</w:t>
            </w:r>
          </w:p>
        </w:tc>
      </w:tr>
      <w:tr>
        <w:trPr>
          <w:trHeight w:val="6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ішкі саясат бөлімі</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3 382</w:t>
            </w:r>
          </w:p>
        </w:tc>
      </w:tr>
      <w:tr>
        <w:trPr>
          <w:trHeight w:val="6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Бұқаралық ақпарат құралдары арқылы мемлекеттік ақпарат саясатын жүргізу</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3 382</w:t>
            </w:r>
          </w:p>
        </w:tc>
      </w:tr>
      <w:tr>
        <w:trPr>
          <w:trHeight w:val="94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кеңістікті ұйымдастыру жөніндегі өзге де қызметтер</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12 385,9</w:t>
            </w:r>
          </w:p>
        </w:tc>
      </w:tr>
      <w:tr>
        <w:trPr>
          <w:trHeight w:val="6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мәдениет және тілдерді дамыту бөлімі</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5 132,4</w:t>
            </w:r>
          </w:p>
        </w:tc>
      </w:tr>
      <w:tr>
        <w:trPr>
          <w:trHeight w:val="6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5 132,4</w:t>
            </w:r>
          </w:p>
        </w:tc>
      </w:tr>
      <w:tr>
        <w:trPr>
          <w:trHeight w:val="27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ішкі саясат бөлімі</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3 494,4</w:t>
            </w:r>
          </w:p>
        </w:tc>
      </w:tr>
      <w:tr>
        <w:trPr>
          <w:trHeight w:val="31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3 378,3</w:t>
            </w:r>
          </w:p>
        </w:tc>
      </w:tr>
      <w:tr>
        <w:trPr>
          <w:trHeight w:val="6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өңірлік бағдарламаларды іске асыру</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116,1</w:t>
            </w:r>
          </w:p>
        </w:tc>
      </w:tr>
      <w:tr>
        <w:trPr>
          <w:trHeight w:val="48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дене шынықтыру және спорт бөлімі</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3 759,1</w:t>
            </w:r>
          </w:p>
        </w:tc>
      </w:tr>
      <w:tr>
        <w:trPr>
          <w:trHeight w:val="6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3 759,1</w:t>
            </w:r>
          </w:p>
        </w:tc>
      </w:tr>
      <w:tr>
        <w:trPr>
          <w:trHeight w:val="126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53 257</w:t>
            </w:r>
          </w:p>
        </w:tc>
      </w:tr>
      <w:tr>
        <w:trPr>
          <w:trHeight w:val="36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2 914,8</w:t>
            </w:r>
          </w:p>
        </w:tc>
      </w:tr>
      <w:tr>
        <w:trPr>
          <w:trHeight w:val="81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экономика және бюджеттік жоспарлау бөлімі</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2 914,8</w:t>
            </w:r>
          </w:p>
        </w:tc>
      </w:tr>
      <w:tr>
        <w:trPr>
          <w:trHeight w:val="126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2 914,8</w:t>
            </w:r>
          </w:p>
        </w:tc>
      </w:tr>
      <w:tr>
        <w:trPr>
          <w:trHeight w:val="31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44 472,1</w:t>
            </w:r>
          </w:p>
        </w:tc>
      </w:tr>
      <w:tr>
        <w:trPr>
          <w:trHeight w:val="6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ауыл шаруашылық бөлімі</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44 472,1</w:t>
            </w:r>
          </w:p>
        </w:tc>
      </w:tr>
      <w:tr>
        <w:trPr>
          <w:trHeight w:val="6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24 582,5</w:t>
            </w:r>
          </w:p>
        </w:tc>
      </w:tr>
      <w:tr>
        <w:trPr>
          <w:trHeight w:val="6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жұмыс істеуін қамтамасыз ету</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768,6</w:t>
            </w:r>
          </w:p>
        </w:tc>
      </w:tr>
      <w:tr>
        <w:trPr>
          <w:trHeight w:val="28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 шаралар өткізу</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19 121</w:t>
            </w:r>
          </w:p>
        </w:tc>
      </w:tr>
      <w:tr>
        <w:trPr>
          <w:trHeight w:val="31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5 870,1</w:t>
            </w:r>
          </w:p>
        </w:tc>
      </w:tr>
      <w:tr>
        <w:trPr>
          <w:trHeight w:val="31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жер қатынастары бөлімі</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5 870,1</w:t>
            </w:r>
          </w:p>
        </w:tc>
      </w:tr>
      <w:tr>
        <w:trPr>
          <w:trHeight w:val="31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жер қатынастарын реттеу саласындағы мемлекеттік саясатты іске асыру жөніндегі қызметтер</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5 870,1</w:t>
            </w:r>
          </w:p>
        </w:tc>
      </w:tr>
      <w:tr>
        <w:trPr>
          <w:trHeight w:val="31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 құрылысы және құрылыс қызмет</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6 806,5</w:t>
            </w:r>
          </w:p>
        </w:tc>
      </w:tr>
      <w:tr>
        <w:trPr>
          <w:trHeight w:val="31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6 806,5</w:t>
            </w:r>
          </w:p>
        </w:tc>
      </w:tr>
      <w:tr>
        <w:trPr>
          <w:trHeight w:val="25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құрылыс бөлімі</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3 241,5</w:t>
            </w:r>
          </w:p>
        </w:tc>
      </w:tr>
      <w:tr>
        <w:trPr>
          <w:trHeight w:val="6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3 241,5</w:t>
            </w:r>
          </w:p>
        </w:tc>
      </w:tr>
      <w:tr>
        <w:trPr>
          <w:trHeight w:val="31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сәулет және қала құрылысы бөлімі</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3 565</w:t>
            </w:r>
          </w:p>
        </w:tc>
      </w:tr>
      <w:tr>
        <w:trPr>
          <w:trHeight w:val="97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3 565</w:t>
            </w:r>
          </w:p>
        </w:tc>
      </w:tr>
      <w:tr>
        <w:trPr>
          <w:trHeight w:val="31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Көлiк және коммуникация</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13 180,5</w:t>
            </w:r>
          </w:p>
        </w:tc>
      </w:tr>
      <w:tr>
        <w:trPr>
          <w:trHeight w:val="22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13 180,5</w:t>
            </w:r>
          </w:p>
        </w:tc>
      </w:tr>
      <w:tr>
        <w:trPr>
          <w:trHeight w:val="79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 үй- коммуналдық шаруашылығы, жолаушылар көлігі және автомобиль жолдары бөлімі</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13 180,5</w:t>
            </w:r>
          </w:p>
        </w:tc>
      </w:tr>
      <w:tr>
        <w:trPr>
          <w:trHeight w:val="6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13 180,5</w:t>
            </w:r>
          </w:p>
        </w:tc>
      </w:tr>
      <w:tr>
        <w:trPr>
          <w:trHeight w:val="31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8 431,3</w:t>
            </w:r>
          </w:p>
        </w:tc>
      </w:tr>
      <w:tr>
        <w:trPr>
          <w:trHeight w:val="90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 бәсекелестікті қорғау</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4 627,5</w:t>
            </w:r>
          </w:p>
        </w:tc>
      </w:tr>
      <w:tr>
        <w:trPr>
          <w:trHeight w:val="31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кәсіпкерлік бөлімі</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4 627,5</w:t>
            </w:r>
          </w:p>
        </w:tc>
      </w:tr>
      <w:tr>
        <w:trPr>
          <w:trHeight w:val="103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3 477,2</w:t>
            </w:r>
          </w:p>
        </w:tc>
      </w:tr>
      <w:tr>
        <w:trPr>
          <w:trHeight w:val="31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1 150,3</w:t>
            </w:r>
          </w:p>
        </w:tc>
      </w:tr>
      <w:tr>
        <w:trPr>
          <w:trHeight w:val="18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3 803,8</w:t>
            </w:r>
          </w:p>
        </w:tc>
      </w:tr>
      <w:tr>
        <w:trPr>
          <w:trHeight w:val="94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 үй коммуналдық шаруашылығы, жолаушылар көлігі және автомобиль жолдары бөлімі</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3 803,8</w:t>
            </w:r>
          </w:p>
        </w:tc>
      </w:tr>
      <w:tr>
        <w:trPr>
          <w:trHeight w:val="52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III. Таза бюджеттік кредит беру</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908061,4</w:t>
            </w:r>
          </w:p>
        </w:tc>
      </w:tr>
      <w:tr>
        <w:trPr>
          <w:trHeight w:val="46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908061,4</w:t>
            </w:r>
          </w:p>
        </w:tc>
      </w:tr>
      <w:tr>
        <w:trPr>
          <w:trHeight w:val="51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07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 - коммуналдық шаруашылық</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847 725</w:t>
            </w:r>
          </w:p>
        </w:tc>
      </w:tr>
      <w:tr>
        <w:trPr>
          <w:trHeight w:val="48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847 725</w:t>
            </w:r>
          </w:p>
        </w:tc>
      </w:tr>
      <w:tr>
        <w:trPr>
          <w:trHeight w:val="27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құрылыс бөлімі</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847 725</w:t>
            </w:r>
          </w:p>
        </w:tc>
      </w:tr>
      <w:tr>
        <w:trPr>
          <w:trHeight w:val="79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берілген кредиттер есебінен тұрғын үй салу</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847 725</w:t>
            </w:r>
          </w:p>
        </w:tc>
      </w:tr>
      <w:tr>
        <w:trPr>
          <w:trHeight w:val="130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60336,4</w:t>
            </w:r>
          </w:p>
        </w:tc>
      </w:tr>
      <w:tr>
        <w:trPr>
          <w:trHeight w:val="46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60336,4</w:t>
            </w:r>
          </w:p>
        </w:tc>
      </w:tr>
      <w:tr>
        <w:trPr>
          <w:trHeight w:val="69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экономика және бюджеттік жоспарлау бөлімі</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60336,4</w:t>
            </w:r>
          </w:p>
        </w:tc>
      </w:tr>
      <w:tr>
        <w:trPr>
          <w:trHeight w:val="100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60336,4</w:t>
            </w:r>
          </w:p>
        </w:tc>
      </w:tr>
      <w:tr>
        <w:trPr>
          <w:trHeight w:val="66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49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IV. Қаржы активтерімен жасалатын операциялар бойынша сальдо</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52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2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Аудандық қаржы бөлімі</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0"/>
        <w:gridCol w:w="624"/>
        <w:gridCol w:w="751"/>
        <w:gridCol w:w="8905"/>
        <w:gridCol w:w="2500"/>
      </w:tblGrid>
      <w:tr>
        <w:trPr>
          <w:trHeight w:val="39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5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15" w:hRule="atLeast"/>
        </w:trPr>
        <w:tc>
          <w:tcPr>
            <w:tcW w:w="5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30" w:hRule="atLeast"/>
        </w:trPr>
        <w:tc>
          <w:tcPr>
            <w:tcW w:w="0" w:type="auto"/>
            <w:vMerge/>
            <w:tcBorders>
              <w:top w:val="nil"/>
              <w:left w:val="single" w:color="cfcfcf" w:sz="5"/>
              <w:bottom w:val="single" w:color="cfcfcf" w:sz="5"/>
              <w:right w:val="single" w:color="cfcfcf" w:sz="5"/>
            </w:tcBorders>
          </w:tcPr>
          <w:p/>
        </w:tc>
        <w:tc>
          <w:tcPr>
            <w:tcW w:w="6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Iшкі сыныбы</w:t>
            </w:r>
          </w:p>
        </w:tc>
        <w:tc>
          <w:tcPr>
            <w:tcW w:w="0" w:type="auto"/>
            <w:vMerge/>
            <w:tcBorders>
              <w:top w:val="nil"/>
              <w:left w:val="single" w:color="cfcfcf" w:sz="5"/>
              <w:bottom w:val="single" w:color="cfcfcf" w:sz="5"/>
              <w:right w:val="single" w:color="cfcfcf" w:sz="5"/>
            </w:tcBorders>
          </w:tcP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8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r>
      <w:tr>
        <w:trPr>
          <w:trHeight w:val="42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Займдардың түсуі</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908 061,4</w:t>
            </w:r>
          </w:p>
        </w:tc>
      </w:tr>
      <w:tr>
        <w:trPr>
          <w:trHeight w:val="37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займдар</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908 061,4</w:t>
            </w:r>
          </w:p>
        </w:tc>
      </w:tr>
      <w:tr>
        <w:trPr>
          <w:trHeight w:val="36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Займ шарттары</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908 061,4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5"/>
        <w:gridCol w:w="631"/>
        <w:gridCol w:w="694"/>
        <w:gridCol w:w="716"/>
        <w:gridCol w:w="8208"/>
        <w:gridCol w:w="2526"/>
      </w:tblGrid>
      <w:tr>
        <w:trPr>
          <w:trHeight w:val="39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5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15" w:hRule="atLeast"/>
        </w:trPr>
        <w:tc>
          <w:tcPr>
            <w:tcW w:w="5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30" w:hRule="atLeast"/>
        </w:trPr>
        <w:tc>
          <w:tcPr>
            <w:tcW w:w="0" w:type="auto"/>
            <w:vMerge/>
            <w:tcBorders>
              <w:top w:val="nil"/>
              <w:left w:val="single" w:color="cfcfcf" w:sz="5"/>
              <w:bottom w:val="single" w:color="cfcfcf" w:sz="5"/>
              <w:right w:val="single" w:color="cfcfcf" w:sz="5"/>
            </w:tcBorders>
          </w:tcPr>
          <w:p/>
        </w:tc>
        <w:tc>
          <w:tcPr>
            <w:tcW w:w="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7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8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r>
      <w:tr>
        <w:trPr>
          <w:trHeight w:val="42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 Бюджет тапшылығы (профициті)</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- 908061,4
</w:t>
            </w:r>
          </w:p>
        </w:tc>
      </w:tr>
      <w:tr>
        <w:trPr>
          <w:trHeight w:val="37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VI. Бюджет тапшылығын қаржыландыру (профицитін пайдалану)</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908 061,4
</w:t>
            </w:r>
          </w:p>
        </w:tc>
      </w:tr>
    </w:tbl>
    <w:bookmarkStart w:name="z24" w:id="3"/>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2009 жылғы</w:t>
      </w:r>
      <w:r>
        <w:br/>
      </w:r>
      <w:r>
        <w:rPr>
          <w:rFonts w:ascii="Times New Roman"/>
          <w:b w:val="false"/>
          <w:i w:val="false"/>
          <w:color w:val="000000"/>
          <w:sz w:val="28"/>
        </w:rPr>
        <w:t>
28 желтоқсандағы</w:t>
      </w:r>
      <w:r>
        <w:br/>
      </w:r>
      <w:r>
        <w:rPr>
          <w:rFonts w:ascii="Times New Roman"/>
          <w:b w:val="false"/>
          <w:i w:val="false"/>
          <w:color w:val="000000"/>
          <w:sz w:val="28"/>
        </w:rPr>
        <w:t>
N 160 шешіміне</w:t>
      </w:r>
      <w:r>
        <w:br/>
      </w:r>
      <w:r>
        <w:rPr>
          <w:rFonts w:ascii="Times New Roman"/>
          <w:b w:val="false"/>
          <w:i w:val="false"/>
          <w:color w:val="000000"/>
          <w:sz w:val="28"/>
        </w:rPr>
        <w:t>
N 3 қосымша</w:t>
      </w:r>
    </w:p>
    <w:bookmarkEnd w:id="3"/>
    <w:p>
      <w:pPr>
        <w:spacing w:after="0"/>
        <w:ind w:left="0"/>
        <w:jc w:val="left"/>
      </w:pPr>
      <w:r>
        <w:rPr>
          <w:rFonts w:ascii="Times New Roman"/>
          <w:b/>
          <w:i w:val="false"/>
          <w:color w:val="000000"/>
        </w:rPr>
        <w:t xml:space="preserve"> 2012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1"/>
        <w:gridCol w:w="561"/>
        <w:gridCol w:w="687"/>
        <w:gridCol w:w="8989"/>
        <w:gridCol w:w="2522"/>
      </w:tblGrid>
      <w:tr>
        <w:trPr>
          <w:trHeight w:val="34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5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15" w:hRule="atLeast"/>
        </w:trPr>
        <w:tc>
          <w:tcPr>
            <w:tcW w:w="5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vMerge/>
            <w:tcBorders>
              <w:top w:val="nil"/>
              <w:left w:val="single" w:color="cfcfcf" w:sz="5"/>
              <w:bottom w:val="single" w:color="cfcfcf" w:sz="5"/>
              <w:right w:val="single" w:color="cfcfcf" w:sz="5"/>
            </w:tcBorders>
          </w:tcPr>
          <w:p/>
        </w:tc>
        <w:tc>
          <w:tcPr>
            <w:tcW w:w="5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42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 Кірістер</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2 725748,9
</w:t>
            </w:r>
          </w:p>
        </w:tc>
      </w:tr>
      <w:tr>
        <w:trPr>
          <w:trHeight w:val="37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түсiмдер</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2 122 598
</w:t>
            </w:r>
          </w:p>
        </w:tc>
      </w:tr>
      <w:tr>
        <w:trPr>
          <w:trHeight w:val="36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371 799</w:t>
            </w:r>
          </w:p>
        </w:tc>
      </w:tr>
      <w:tr>
        <w:trPr>
          <w:trHeight w:val="37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371 799</w:t>
            </w:r>
          </w:p>
        </w:tc>
      </w:tr>
      <w:tr>
        <w:trPr>
          <w:trHeight w:val="37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ұсталатын жеке табыс салығы</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340 585</w:t>
            </w:r>
          </w:p>
        </w:tc>
      </w:tr>
      <w:tr>
        <w:trPr>
          <w:trHeight w:val="37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Тұлғалардың төлем көзінен ұсталмайтын жеке табыс салығы</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22 914</w:t>
            </w:r>
          </w:p>
        </w:tc>
      </w:tr>
      <w:tr>
        <w:trPr>
          <w:trHeight w:val="75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салынатын шетелдік азаматтар табыстарынан ұсталатын жеке табыс салығы</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8 300</w:t>
            </w:r>
          </w:p>
        </w:tc>
      </w:tr>
      <w:tr>
        <w:trPr>
          <w:trHeight w:val="34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275 243</w:t>
            </w:r>
          </w:p>
        </w:tc>
      </w:tr>
      <w:tr>
        <w:trPr>
          <w:trHeight w:val="37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275 243</w:t>
            </w:r>
          </w:p>
        </w:tc>
      </w:tr>
      <w:tr>
        <w:trPr>
          <w:trHeight w:val="13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275 243</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1 449 124,5</w:t>
            </w:r>
          </w:p>
        </w:tc>
      </w:tr>
      <w:tr>
        <w:trPr>
          <w:trHeight w:val="37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1 389 000</w:t>
            </w:r>
          </w:p>
        </w:tc>
      </w:tr>
      <w:tr>
        <w:trPr>
          <w:trHeight w:val="37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 мен жеке кәсіпкерлердің мүлкіне салынатын салық</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1 384 340</w:t>
            </w:r>
          </w:p>
        </w:tc>
      </w:tr>
      <w:tr>
        <w:trPr>
          <w:trHeight w:val="37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мүлкіне салынатын салық</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4 660</w:t>
            </w:r>
          </w:p>
        </w:tc>
      </w:tr>
      <w:tr>
        <w:trPr>
          <w:trHeight w:val="39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21 096</w:t>
            </w:r>
          </w:p>
        </w:tc>
      </w:tr>
      <w:tr>
        <w:trPr>
          <w:trHeight w:val="39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Ауылшаруашылық маңызы бар жерлерге жеке тұлғаларға салынатын жер салығы</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r>
      <w:tr>
        <w:trPr>
          <w:trHeight w:val="39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жерлеріне жеке тұлғалардан алынатын жер салығы</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1 213</w:t>
            </w:r>
          </w:p>
        </w:tc>
      </w:tr>
      <w:tr>
        <w:trPr>
          <w:trHeight w:val="39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байланыс, қорғаныс, көлік жеріне және ауыл шаруашылығына арналмаған жерге салынатын жер салығы</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9 922</w:t>
            </w:r>
          </w:p>
        </w:tc>
      </w:tr>
      <w:tr>
        <w:trPr>
          <w:trHeight w:val="73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шаруашылық маңыздағы жерлерге заңды тұлғалар мен жеке кәсіпкерлерге, жеке нотариустар мен адвокаттардан алынатын жер салығы</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84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кәсіпкерлерден,жеке нотариустар мен адвокаттардан алынатын жер салығы</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9 923</w:t>
            </w:r>
          </w:p>
        </w:tc>
      </w:tr>
      <w:tr>
        <w:trPr>
          <w:trHeight w:val="10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36 382,5</w:t>
            </w:r>
          </w:p>
        </w:tc>
      </w:tr>
      <w:tr>
        <w:trPr>
          <w:trHeight w:val="46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тұлғалардан көлік құралдарына салынатын салық</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12 127,5</w:t>
            </w:r>
          </w:p>
        </w:tc>
      </w:tr>
      <w:tr>
        <w:trPr>
          <w:trHeight w:val="69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көлік құралдарына салынатын салық</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24 255</w:t>
            </w:r>
          </w:p>
        </w:tc>
      </w:tr>
      <w:tr>
        <w:trPr>
          <w:trHeight w:val="48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2 646</w:t>
            </w:r>
          </w:p>
        </w:tc>
      </w:tr>
      <w:tr>
        <w:trPr>
          <w:trHeight w:val="48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2 646</w:t>
            </w:r>
          </w:p>
        </w:tc>
      </w:tr>
      <w:tr>
        <w:trPr>
          <w:trHeight w:val="6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18 222,5</w:t>
            </w:r>
          </w:p>
        </w:tc>
      </w:tr>
      <w:tr>
        <w:trPr>
          <w:trHeight w:val="34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2 436,5</w:t>
            </w:r>
          </w:p>
        </w:tc>
      </w:tr>
      <w:tr>
        <w:trPr>
          <w:trHeight w:val="34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өткізетін,сондай-ақ өзінің өндірістік мұқтаждарына пайдаланылатын бензин (авиациялықтан басқа)</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2 205</w:t>
            </w:r>
          </w:p>
        </w:tc>
      </w:tr>
      <w:tr>
        <w:trPr>
          <w:trHeight w:val="15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өткізетін,сондай-ақ өз өндірістік мұқтаждарына пайдаланылатын дизель отыны</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231,5</w:t>
            </w:r>
          </w:p>
        </w:tc>
      </w:tr>
      <w:tr>
        <w:trPr>
          <w:trHeight w:val="61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11 340</w:t>
            </w:r>
          </w:p>
        </w:tc>
      </w:tr>
      <w:tr>
        <w:trPr>
          <w:trHeight w:val="3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11 340</w:t>
            </w:r>
          </w:p>
        </w:tc>
      </w:tr>
      <w:tr>
        <w:trPr>
          <w:trHeight w:val="6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жүзеге асырғаны үшін алынатын алымдар</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4 446</w:t>
            </w:r>
          </w:p>
        </w:tc>
      </w:tr>
      <w:tr>
        <w:trPr>
          <w:trHeight w:val="46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661,5</w:t>
            </w:r>
          </w:p>
        </w:tc>
      </w:tr>
      <w:tr>
        <w:trPr>
          <w:trHeight w:val="39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түрлерімен айналысу құқығы үшін лицензиялық алым</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w:t>
            </w:r>
          </w:p>
        </w:tc>
      </w:tr>
      <w:tr>
        <w:trPr>
          <w:trHeight w:val="39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мемлекеттік тіркегені және филиалдар мен өкілдіктерді есептік тіркегені, сондай-ақ оларды қайта тіркегені үшін алым</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220,5</w:t>
            </w:r>
          </w:p>
        </w:tc>
      </w:tr>
      <w:tr>
        <w:trPr>
          <w:trHeight w:val="39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кеменің немесе жасалып жатқан кеменің ипотекасы үшін алынатын алым</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39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тіркегені,сондай-ақ оларды қайта тіркегені үшін алынатын алым</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w:t>
            </w:r>
          </w:p>
        </w:tc>
      </w:tr>
      <w:tr>
        <w:trPr>
          <w:trHeight w:val="39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және олармен келісім жасау құқығын мемлекеттік тіркегені үшін алым</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2 067</w:t>
            </w:r>
          </w:p>
        </w:tc>
      </w:tr>
      <w:tr>
        <w:trPr>
          <w:trHeight w:val="39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маңызы бар және елді мекендердегі жалпы пайдаланудағы автомобиль жолдарының бөлу жолағында сыртқы көрнекі жарнамаларды орналастырғаны үшін алынатын төлем</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r>
      <w:tr>
        <w:trPr>
          <w:trHeight w:val="39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салық</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r>
      <w:tr>
        <w:trPr>
          <w:trHeight w:val="31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8 209</w:t>
            </w:r>
          </w:p>
        </w:tc>
      </w:tr>
      <w:tr>
        <w:trPr>
          <w:trHeight w:val="198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алынатын баж</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5 250</w:t>
            </w:r>
          </w:p>
        </w:tc>
      </w:tr>
      <w:tr>
        <w:trPr>
          <w:trHeight w:val="217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актiлерiн тiркегенi үшiн, сондай-ақ азаматтарға азаматтық хал актiлерiн тiркеу туралы куәлiктердi және азаматтық хал актiлерi жазбаларын өзгертуге, толықтыруға және қалпына келтiруге байланысты куәлiктердi қайтадан бергенi үшiн мемлекеттік баж</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2 300</w:t>
            </w:r>
          </w:p>
        </w:tc>
      </w:tr>
      <w:tr>
        <w:trPr>
          <w:trHeight w:val="78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Шетелге тұрақты түрде тұру үшін шекарадан шығуға Қазақстан Республикасына басқа мемлекеттерден адамдарды шақыруға құқық беретiн құжаттарды рәсiмдегенi үшiн, сондай-ақ осы құжаттарға өзгерiстер енгiзгенi үшiн мемлекеттік баж</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157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азаматтығын алу, Қазақстан Республикасының азаматтығын қалпына келтіру және Қазақстан Республикасының азаматтығын тоқтату туралы құжаттарды ресімдегені үшін мемлекеттік баж</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1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жерiн тiркегенi үшiн мемлекеттік баж</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r>
      <w:tr>
        <w:trPr>
          <w:trHeight w:val="6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 куәлігін бергенi және оны жыл сайын тіркегені үшiн мемлекеттік баж</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321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6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6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Тракторшы – машинистің куәлігі берілгені үшін алынатын мемлекеттік баж</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r>
      <w:tr>
        <w:trPr>
          <w:trHeight w:val="31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түсiмдер</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51 359
</w:t>
            </w:r>
          </w:p>
        </w:tc>
      </w:tr>
      <w:tr>
        <w:trPr>
          <w:trHeight w:val="31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түсімдер</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11 025</w:t>
            </w:r>
          </w:p>
        </w:tc>
      </w:tr>
      <w:tr>
        <w:trPr>
          <w:trHeight w:val="6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11 025</w:t>
            </w:r>
          </w:p>
        </w:tc>
      </w:tr>
      <w:tr>
        <w:trPr>
          <w:trHeight w:val="6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жалға беруден түсетін кірістер</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11 025</w:t>
            </w:r>
          </w:p>
        </w:tc>
      </w:tr>
      <w:tr>
        <w:trPr>
          <w:trHeight w:val="189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17 300</w:t>
            </w:r>
          </w:p>
        </w:tc>
      </w:tr>
      <w:tr>
        <w:trPr>
          <w:trHeight w:val="211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17 300</w:t>
            </w:r>
          </w:p>
        </w:tc>
      </w:tr>
      <w:tr>
        <w:trPr>
          <w:trHeight w:val="90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мемлекеттік органдар салатын әкімшілік айыппұлдар, өсімпұлдар, санкциялар</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17 300</w:t>
            </w:r>
          </w:p>
        </w:tc>
      </w:tr>
      <w:tr>
        <w:trPr>
          <w:trHeight w:val="42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23 034</w:t>
            </w:r>
          </w:p>
        </w:tc>
      </w:tr>
      <w:tr>
        <w:trPr>
          <w:trHeight w:val="31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23 034</w:t>
            </w:r>
          </w:p>
        </w:tc>
      </w:tr>
      <w:tr>
        <w:trPr>
          <w:trHeight w:val="6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бюджетке түсетін салықтық емес басқа да түсімдер</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23 034</w:t>
            </w:r>
          </w:p>
        </w:tc>
      </w:tr>
      <w:tr>
        <w:trPr>
          <w:trHeight w:val="31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түсетін түсімдер</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9 800
</w:t>
            </w:r>
          </w:p>
        </w:tc>
      </w:tr>
      <w:tr>
        <w:trPr>
          <w:trHeight w:val="31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9 800</w:t>
            </w:r>
          </w:p>
        </w:tc>
      </w:tr>
      <w:tr>
        <w:trPr>
          <w:trHeight w:val="31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9 800</w:t>
            </w:r>
          </w:p>
        </w:tc>
      </w:tr>
      <w:tr>
        <w:trPr>
          <w:trHeight w:val="40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түсетін түсімдер</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9 800</w:t>
            </w:r>
          </w:p>
        </w:tc>
      </w:tr>
      <w:tr>
        <w:trPr>
          <w:trHeight w:val="45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Трансферттердің түсімдері</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541 991,9
</w:t>
            </w:r>
          </w:p>
        </w:tc>
      </w:tr>
      <w:tr>
        <w:trPr>
          <w:trHeight w:val="6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түсетін трансферттер</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541 991,9</w:t>
            </w:r>
          </w:p>
        </w:tc>
      </w:tr>
      <w:tr>
        <w:trPr>
          <w:trHeight w:val="48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541 991,9</w:t>
            </w:r>
          </w:p>
        </w:tc>
      </w:tr>
      <w:tr>
        <w:trPr>
          <w:trHeight w:val="40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141 161,9</w:t>
            </w:r>
          </w:p>
        </w:tc>
      </w:tr>
      <w:tr>
        <w:trPr>
          <w:trHeight w:val="31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400 830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0"/>
        <w:gridCol w:w="590"/>
        <w:gridCol w:w="718"/>
        <w:gridCol w:w="761"/>
        <w:gridCol w:w="8106"/>
        <w:gridCol w:w="2555"/>
      </w:tblGrid>
      <w:tr>
        <w:trPr>
          <w:trHeight w:val="3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5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75" w:hRule="atLeast"/>
        </w:trPr>
        <w:tc>
          <w:tcPr>
            <w:tcW w:w="5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5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r>
      <w:tr>
        <w:trPr>
          <w:trHeight w:val="31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 Шығындар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2 725748,9
</w:t>
            </w:r>
          </w:p>
        </w:tc>
      </w:tr>
      <w:tr>
        <w:trPr>
          <w:trHeight w:val="52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мемлекеттiк қызметтер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157 406,1
</w:t>
            </w:r>
          </w:p>
        </w:tc>
      </w:tr>
      <w:tr>
        <w:trPr>
          <w:trHeight w:val="94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132 354,9</w:t>
            </w:r>
          </w:p>
        </w:tc>
      </w:tr>
      <w:tr>
        <w:trPr>
          <w:trHeight w:val="27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мәслихатының аппараты</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10 896,4</w:t>
            </w:r>
          </w:p>
        </w:tc>
      </w:tr>
      <w:tr>
        <w:trPr>
          <w:trHeight w:val="6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мәслихатының қызметін қамтамасыз ету жөніндегі қызметтер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10 896,4</w:t>
            </w:r>
          </w:p>
        </w:tc>
      </w:tr>
      <w:tr>
        <w:trPr>
          <w:trHeight w:val="3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34 691,2</w:t>
            </w:r>
          </w:p>
        </w:tc>
      </w:tr>
      <w:tr>
        <w:trPr>
          <w:trHeight w:val="6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қызметін қамтамасыз ету жөніндегі қызметтер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34 691,2</w:t>
            </w:r>
          </w:p>
        </w:tc>
      </w:tr>
      <w:tr>
        <w:trPr>
          <w:trHeight w:val="94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аудан,аудандық маңызы бар қаланың, кент, ауыл ( село), ауылдық (селолық) округ әкімінің аппараты</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86 767,3</w:t>
            </w:r>
          </w:p>
        </w:tc>
      </w:tr>
      <w:tr>
        <w:trPr>
          <w:trHeight w:val="126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аудан,аудандық маңызы бар қаланың, кент, ауыл ( село), ауылдық (селолық) округ әкімінің қызметін қамтамасыз ету жөніндегі қызметтер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86 767,3</w:t>
            </w:r>
          </w:p>
        </w:tc>
      </w:tr>
      <w:tr>
        <w:trPr>
          <w:trHeight w:val="31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17 208,7</w:t>
            </w:r>
          </w:p>
        </w:tc>
      </w:tr>
      <w:tr>
        <w:trPr>
          <w:trHeight w:val="40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қаржы бөлімі</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17 208,7</w:t>
            </w:r>
          </w:p>
        </w:tc>
      </w:tr>
      <w:tr>
        <w:trPr>
          <w:trHeight w:val="31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саласындағы мемлекеттік саясатты іске асыру жөніндегі</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13 528,7</w:t>
            </w:r>
          </w:p>
        </w:tc>
      </w:tr>
      <w:tr>
        <w:trPr>
          <w:trHeight w:val="55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1 380</w:t>
            </w:r>
          </w:p>
        </w:tc>
      </w:tr>
      <w:tr>
        <w:trPr>
          <w:trHeight w:val="48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2 300</w:t>
            </w:r>
          </w:p>
        </w:tc>
      </w:tr>
      <w:tr>
        <w:trPr>
          <w:trHeight w:val="31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7 842,5</w:t>
            </w:r>
          </w:p>
        </w:tc>
      </w:tr>
      <w:tr>
        <w:trPr>
          <w:trHeight w:val="6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экономика және бюджеттік жоспарлау бөлімі</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7 842,5</w:t>
            </w:r>
          </w:p>
        </w:tc>
      </w:tr>
      <w:tr>
        <w:trPr>
          <w:trHeight w:val="6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басқару саласындағы мемлекеттік саясатты іске асыру қызметтер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7 842,5</w:t>
            </w:r>
          </w:p>
        </w:tc>
      </w:tr>
      <w:tr>
        <w:trPr>
          <w:trHeight w:val="31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4 433,7
</w:t>
            </w:r>
          </w:p>
        </w:tc>
      </w:tr>
      <w:tr>
        <w:trPr>
          <w:trHeight w:val="31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4 433,7</w:t>
            </w:r>
          </w:p>
        </w:tc>
      </w:tr>
      <w:tr>
        <w:trPr>
          <w:trHeight w:val="43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4 433,7</w:t>
            </w:r>
          </w:p>
        </w:tc>
      </w:tr>
      <w:tr>
        <w:trPr>
          <w:trHeight w:val="6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2 133,7</w:t>
            </w:r>
          </w:p>
        </w:tc>
      </w:tr>
      <w:tr>
        <w:trPr>
          <w:trHeight w:val="6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ауқымындағы төтенше жағдайлардың алдын алу және оларды жою</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2 300</w:t>
            </w:r>
          </w:p>
        </w:tc>
      </w:tr>
      <w:tr>
        <w:trPr>
          <w:trHeight w:val="46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1 831502,7
</w:t>
            </w:r>
          </w:p>
        </w:tc>
      </w:tr>
      <w:tr>
        <w:trPr>
          <w:trHeight w:val="31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164 812,5</w:t>
            </w:r>
          </w:p>
        </w:tc>
      </w:tr>
      <w:tr>
        <w:trPr>
          <w:trHeight w:val="6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білім бөлімі</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164 812,5</w:t>
            </w:r>
          </w:p>
        </w:tc>
      </w:tr>
      <w:tr>
        <w:trPr>
          <w:trHeight w:val="6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164 812,5</w:t>
            </w:r>
          </w:p>
        </w:tc>
      </w:tr>
      <w:tr>
        <w:trPr>
          <w:trHeight w:val="6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1 638 877,2</w:t>
            </w:r>
          </w:p>
        </w:tc>
      </w:tr>
      <w:tr>
        <w:trPr>
          <w:trHeight w:val="6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білім бөлімі</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1 638 877,2</w:t>
            </w:r>
          </w:p>
        </w:tc>
      </w:tr>
      <w:tr>
        <w:trPr>
          <w:trHeight w:val="31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1 609 333,8</w:t>
            </w:r>
          </w:p>
        </w:tc>
      </w:tr>
      <w:tr>
        <w:trPr>
          <w:trHeight w:val="67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29 543,4</w:t>
            </w:r>
          </w:p>
        </w:tc>
      </w:tr>
      <w:tr>
        <w:trPr>
          <w:trHeight w:val="52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27 813</w:t>
            </w:r>
          </w:p>
        </w:tc>
      </w:tr>
      <w:tr>
        <w:trPr>
          <w:trHeight w:val="24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білім бөлімі</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27 813</w:t>
            </w:r>
          </w:p>
        </w:tc>
      </w:tr>
      <w:tr>
        <w:trPr>
          <w:trHeight w:val="31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14 985,4</w:t>
            </w:r>
          </w:p>
        </w:tc>
      </w:tr>
      <w:tr>
        <w:trPr>
          <w:trHeight w:val="76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мемлекеттік білім беру мекемелерінде білім беру жүйесін ақпараттандыру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1 212,4</w:t>
            </w:r>
          </w:p>
        </w:tc>
      </w:tr>
      <w:tr>
        <w:trPr>
          <w:trHeight w:val="97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мемлекеттік білім беру мекемелер үшін оқулықтар мен оқу-әдістемелік кешендерді сатып алу және жеткізу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11 442,7</w:t>
            </w:r>
          </w:p>
        </w:tc>
      </w:tr>
      <w:tr>
        <w:trPr>
          <w:trHeight w:val="94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ауқымдағы мектеп олимпиадаларын және мектептен тыс іс- шараларды өткізу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172,5</w:t>
            </w:r>
          </w:p>
        </w:tc>
      </w:tr>
      <w:tr>
        <w:trPr>
          <w:trHeight w:val="31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Денсаулық сақтау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62
</w:t>
            </w:r>
          </w:p>
        </w:tc>
      </w:tr>
      <w:tr>
        <w:trPr>
          <w:trHeight w:val="6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r>
      <w:tr>
        <w:trPr>
          <w:trHeight w:val="94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ауданның,аудандық маңызы бар қала, кент, ауыл( село), ауылдық (селолық) округ әкімінің аппараты</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r>
      <w:tr>
        <w:trPr>
          <w:trHeight w:val="94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r>
      <w:tr>
        <w:trPr>
          <w:trHeight w:val="6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 және әлеуметтiк қамсыздандыру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117 176,7
</w:t>
            </w:r>
          </w:p>
        </w:tc>
      </w:tr>
      <w:tr>
        <w:trPr>
          <w:trHeight w:val="31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101 328,9</w:t>
            </w:r>
          </w:p>
        </w:tc>
      </w:tr>
      <w:tr>
        <w:trPr>
          <w:trHeight w:val="94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ауданның,аудандық маңызы бар қала, кент, ауыл( село), ауылдық (селолық) округ әкімінің аппараты</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11 037,7</w:t>
            </w:r>
          </w:p>
        </w:tc>
      </w:tr>
      <w:tr>
        <w:trPr>
          <w:trHeight w:val="6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11 037,7</w:t>
            </w:r>
          </w:p>
        </w:tc>
      </w:tr>
      <w:tr>
        <w:trPr>
          <w:trHeight w:val="60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жұмыспен қамту және әлеуметтік бағдарламалар бөлімі</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90 291,2</w:t>
            </w:r>
          </w:p>
        </w:tc>
      </w:tr>
      <w:tr>
        <w:trPr>
          <w:trHeight w:val="31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11 796</w:t>
            </w:r>
          </w:p>
        </w:tc>
      </w:tr>
      <w:tr>
        <w:trPr>
          <w:trHeight w:val="126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9 881,7</w:t>
            </w:r>
          </w:p>
        </w:tc>
      </w:tr>
      <w:tr>
        <w:trPr>
          <w:trHeight w:val="31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31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1 300</w:t>
            </w:r>
          </w:p>
        </w:tc>
      </w:tr>
      <w:tr>
        <w:trPr>
          <w:trHeight w:val="94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азаматтардың жекелеген топтарына әлеуметтік көмек</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51 668</w:t>
            </w:r>
          </w:p>
        </w:tc>
      </w:tr>
      <w:tr>
        <w:trPr>
          <w:trHeight w:val="6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11 080</w:t>
            </w:r>
          </w:p>
        </w:tc>
      </w:tr>
      <w:tr>
        <w:trPr>
          <w:trHeight w:val="157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тілін мамандарының, жеке көмекшілердің қызмет көрсету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2565,5</w:t>
            </w:r>
          </w:p>
        </w:tc>
      </w:tr>
      <w:tr>
        <w:trPr>
          <w:trHeight w:val="82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 салаларындағы өзге де қызметтер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15847,8</w:t>
            </w:r>
          </w:p>
        </w:tc>
      </w:tr>
      <w:tr>
        <w:trPr>
          <w:trHeight w:val="58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жұмыспен қамту және әлеуметтік бағдарламалар бөлімі</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15847,8</w:t>
            </w:r>
          </w:p>
        </w:tc>
      </w:tr>
      <w:tr>
        <w:trPr>
          <w:trHeight w:val="6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15 596,8</w:t>
            </w:r>
          </w:p>
        </w:tc>
      </w:tr>
      <w:tr>
        <w:trPr>
          <w:trHeight w:val="105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r>
      <w:tr>
        <w:trPr>
          <w:trHeight w:val="31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 - коммуналдық шаруашылық</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435 213
</w:t>
            </w:r>
          </w:p>
        </w:tc>
      </w:tr>
      <w:tr>
        <w:trPr>
          <w:trHeight w:val="31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388 830</w:t>
            </w:r>
          </w:p>
        </w:tc>
      </w:tr>
      <w:tr>
        <w:trPr>
          <w:trHeight w:val="6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құрылыс бөлімі</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388 830</w:t>
            </w:r>
          </w:p>
        </w:tc>
      </w:tr>
      <w:tr>
        <w:trPr>
          <w:trHeight w:val="6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дамыту,жайластыру және (немесе) сатып алу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182 736</w:t>
            </w:r>
          </w:p>
        </w:tc>
      </w:tr>
      <w:tr>
        <w:trPr>
          <w:trHeight w:val="34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206 094</w:t>
            </w:r>
          </w:p>
        </w:tc>
      </w:tr>
      <w:tr>
        <w:trPr>
          <w:trHeight w:val="31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46 383</w:t>
            </w:r>
          </w:p>
        </w:tc>
      </w:tr>
      <w:tr>
        <w:trPr>
          <w:trHeight w:val="94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ауданның,аудандық маңызы бар қала, кент, ауыл (село), ауылдық (селолық) округ әкімінің аппараты</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46 383</w:t>
            </w:r>
          </w:p>
        </w:tc>
      </w:tr>
      <w:tr>
        <w:trPr>
          <w:trHeight w:val="31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4 817</w:t>
            </w:r>
          </w:p>
        </w:tc>
      </w:tr>
      <w:tr>
        <w:trPr>
          <w:trHeight w:val="31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18 313</w:t>
            </w:r>
          </w:p>
        </w:tc>
      </w:tr>
      <w:tr>
        <w:trPr>
          <w:trHeight w:val="54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23 253</w:t>
            </w:r>
          </w:p>
        </w:tc>
      </w:tr>
      <w:tr>
        <w:trPr>
          <w:trHeight w:val="6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кеңістiк</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83 535,2
</w:t>
            </w:r>
          </w:p>
        </w:tc>
      </w:tr>
      <w:tr>
        <w:trPr>
          <w:trHeight w:val="31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52 222,5</w:t>
            </w:r>
          </w:p>
        </w:tc>
      </w:tr>
      <w:tr>
        <w:trPr>
          <w:trHeight w:val="6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мәдениет және тілдерді дамыту бөлімі</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52 222,5</w:t>
            </w:r>
          </w:p>
        </w:tc>
      </w:tr>
      <w:tr>
        <w:trPr>
          <w:trHeight w:val="31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52 222,5</w:t>
            </w:r>
          </w:p>
        </w:tc>
      </w:tr>
      <w:tr>
        <w:trPr>
          <w:trHeight w:val="31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1 327,4</w:t>
            </w:r>
          </w:p>
        </w:tc>
      </w:tr>
      <w:tr>
        <w:trPr>
          <w:trHeight w:val="6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дене шынықтыру және спорт бөлімі</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1 327,4</w:t>
            </w:r>
          </w:p>
        </w:tc>
      </w:tr>
      <w:tr>
        <w:trPr>
          <w:trHeight w:val="49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деңгейде спорттық жарыстар өткізу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1 327,4</w:t>
            </w:r>
          </w:p>
        </w:tc>
      </w:tr>
      <w:tr>
        <w:trPr>
          <w:trHeight w:val="31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17 443,4</w:t>
            </w:r>
          </w:p>
        </w:tc>
      </w:tr>
      <w:tr>
        <w:trPr>
          <w:trHeight w:val="6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мәдениет және тілдерді дамыту бөлімі</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13 824,7</w:t>
            </w:r>
          </w:p>
        </w:tc>
      </w:tr>
      <w:tr>
        <w:trPr>
          <w:trHeight w:val="6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кітапханалардың жұмыс істеуі</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13 824,7</w:t>
            </w:r>
          </w:p>
        </w:tc>
      </w:tr>
      <w:tr>
        <w:trPr>
          <w:trHeight w:val="30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ішкі саясат бөлімі</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3 618,7</w:t>
            </w:r>
          </w:p>
        </w:tc>
      </w:tr>
      <w:tr>
        <w:trPr>
          <w:trHeight w:val="6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Бұқаралық ақпарат құралдары арқылы мемлекеттік ақпарат саясатын жүргізу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3 618,7</w:t>
            </w:r>
          </w:p>
        </w:tc>
      </w:tr>
      <w:tr>
        <w:trPr>
          <w:trHeight w:val="94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кеңістікті ұйымдастыру жөніндегі өзге де қызметтер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12 541,9</w:t>
            </w:r>
          </w:p>
        </w:tc>
      </w:tr>
      <w:tr>
        <w:trPr>
          <w:trHeight w:val="6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мәдениет және тілдерді дамыту бөлімі</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5 229,1</w:t>
            </w:r>
          </w:p>
        </w:tc>
      </w:tr>
      <w:tr>
        <w:trPr>
          <w:trHeight w:val="6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5 229,1</w:t>
            </w:r>
          </w:p>
        </w:tc>
      </w:tr>
      <w:tr>
        <w:trPr>
          <w:trHeight w:val="24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ішкі саясат бөлімі</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3 527,9</w:t>
            </w:r>
          </w:p>
        </w:tc>
      </w:tr>
      <w:tr>
        <w:trPr>
          <w:trHeight w:val="159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3 403,6</w:t>
            </w:r>
          </w:p>
        </w:tc>
      </w:tr>
      <w:tr>
        <w:trPr>
          <w:trHeight w:val="6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өңірлік бағдарламаларды іске асыру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124,3</w:t>
            </w:r>
          </w:p>
        </w:tc>
      </w:tr>
      <w:tr>
        <w:trPr>
          <w:trHeight w:val="48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дене шынықтыру және спорт бөлімі</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3 784,9</w:t>
            </w:r>
          </w:p>
        </w:tc>
      </w:tr>
      <w:tr>
        <w:trPr>
          <w:trHeight w:val="6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3 784,9</w:t>
            </w:r>
          </w:p>
        </w:tc>
      </w:tr>
      <w:tr>
        <w:trPr>
          <w:trHeight w:val="126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54 846,6
</w:t>
            </w:r>
          </w:p>
        </w:tc>
      </w:tr>
      <w:tr>
        <w:trPr>
          <w:trHeight w:val="72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4 177,9</w:t>
            </w:r>
          </w:p>
        </w:tc>
      </w:tr>
      <w:tr>
        <w:trPr>
          <w:trHeight w:val="67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экономика және бюджеттік жоспарлау бөлімі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4 177,9</w:t>
            </w:r>
          </w:p>
        </w:tc>
      </w:tr>
      <w:tr>
        <w:trPr>
          <w:trHeight w:val="126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бюджетіне берілетін нысаналы трансферттердің есебінен ауылдық елді мекендердің әлеуметтік саласының мамандарына әлеуметтік қолдау шараларын іске асыру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4 177,9</w:t>
            </w:r>
          </w:p>
        </w:tc>
      </w:tr>
      <w:tr>
        <w:trPr>
          <w:trHeight w:val="31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44 706,2</w:t>
            </w:r>
          </w:p>
        </w:tc>
      </w:tr>
      <w:tr>
        <w:trPr>
          <w:trHeight w:val="6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ауыл шаруашылық бөлімі</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44 706,2</w:t>
            </w:r>
          </w:p>
        </w:tc>
      </w:tr>
      <w:tr>
        <w:trPr>
          <w:trHeight w:val="6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24 762,3</w:t>
            </w:r>
          </w:p>
        </w:tc>
      </w:tr>
      <w:tr>
        <w:trPr>
          <w:trHeight w:val="60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жұмыс істеуін қамтамасыз ету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822,4</w:t>
            </w:r>
          </w:p>
        </w:tc>
      </w:tr>
      <w:tr>
        <w:trPr>
          <w:trHeight w:val="39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 шаралар өткізу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19 121</w:t>
            </w:r>
          </w:p>
        </w:tc>
      </w:tr>
      <w:tr>
        <w:trPr>
          <w:trHeight w:val="31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5 962,5</w:t>
            </w:r>
          </w:p>
        </w:tc>
      </w:tr>
      <w:tr>
        <w:trPr>
          <w:trHeight w:val="31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жер қатынастары бөлімі</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5 962,5</w:t>
            </w:r>
          </w:p>
        </w:tc>
      </w:tr>
      <w:tr>
        <w:trPr>
          <w:trHeight w:val="31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жер қатынастарын реттеу саласындағы мемлекеттік саясатты іске асыру жөніндегі қызметтер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5 962,5</w:t>
            </w:r>
          </w:p>
        </w:tc>
      </w:tr>
      <w:tr>
        <w:trPr>
          <w:trHeight w:val="31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 құрылысы және құрылыс қызмет</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6 878
</w:t>
            </w:r>
          </w:p>
        </w:tc>
      </w:tr>
      <w:tr>
        <w:trPr>
          <w:trHeight w:val="31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Сәулет, қала құрылысы және құрылыс қызметі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6 878</w:t>
            </w:r>
          </w:p>
        </w:tc>
      </w:tr>
      <w:tr>
        <w:trPr>
          <w:trHeight w:val="43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құрылыс бөлімі</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3 273</w:t>
            </w:r>
          </w:p>
        </w:tc>
      </w:tr>
      <w:tr>
        <w:trPr>
          <w:trHeight w:val="6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3 273</w:t>
            </w:r>
          </w:p>
        </w:tc>
      </w:tr>
      <w:tr>
        <w:trPr>
          <w:trHeight w:val="49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сәулет және қала құрылысы бөлімі</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3 605</w:t>
            </w:r>
          </w:p>
        </w:tc>
      </w:tr>
      <w:tr>
        <w:trPr>
          <w:trHeight w:val="6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3 605</w:t>
            </w:r>
          </w:p>
        </w:tc>
      </w:tr>
      <w:tr>
        <w:trPr>
          <w:trHeight w:val="31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Көлiк және коммуникация</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26 103,1
</w:t>
            </w:r>
          </w:p>
        </w:tc>
      </w:tr>
      <w:tr>
        <w:trPr>
          <w:trHeight w:val="31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26 103,1</w:t>
            </w:r>
          </w:p>
        </w:tc>
      </w:tr>
      <w:tr>
        <w:trPr>
          <w:trHeight w:val="126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 үй- коммуналдық шаруашылығы, жолаушылар көлігі және автомобиль жолдары бөлімі</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26 103,1</w:t>
            </w:r>
          </w:p>
        </w:tc>
      </w:tr>
      <w:tr>
        <w:trPr>
          <w:trHeight w:val="37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w:t>
            </w:r>
          </w:p>
        </w:tc>
      </w:tr>
      <w:tr>
        <w:trPr>
          <w:trHeight w:val="6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14 103,1</w:t>
            </w:r>
          </w:p>
        </w:tc>
      </w:tr>
      <w:tr>
        <w:trPr>
          <w:trHeight w:val="25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8 591,8
</w:t>
            </w:r>
          </w:p>
        </w:tc>
      </w:tr>
      <w:tr>
        <w:trPr>
          <w:trHeight w:val="52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 бәсекелестікті қорғау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4 742,9</w:t>
            </w:r>
          </w:p>
        </w:tc>
      </w:tr>
      <w:tr>
        <w:trPr>
          <w:trHeight w:val="6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кәсіпкерлік бөлімі</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4 742,9</w:t>
            </w:r>
          </w:p>
        </w:tc>
      </w:tr>
      <w:tr>
        <w:trPr>
          <w:trHeight w:val="103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3 512,1</w:t>
            </w:r>
          </w:p>
        </w:tc>
      </w:tr>
      <w:tr>
        <w:trPr>
          <w:trHeight w:val="31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1 230,8</w:t>
            </w:r>
          </w:p>
        </w:tc>
      </w:tr>
      <w:tr>
        <w:trPr>
          <w:trHeight w:val="3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3 848,9</w:t>
            </w:r>
          </w:p>
        </w:tc>
      </w:tr>
      <w:tr>
        <w:trPr>
          <w:trHeight w:val="85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 үй коммуналдық шаруашылығы, жолаушылар көлігі және автомобиль жолдары бөлімі</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3 848,9</w:t>
            </w:r>
          </w:p>
        </w:tc>
      </w:tr>
      <w:tr>
        <w:trPr>
          <w:trHeight w:val="142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 коммуналдық шаруашылығы, жолаушылар көлігі және автомобиль жолдары саласындағы мемлекеттік саясатты іске асыру жөніндегі қызметтер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3 848,9</w:t>
            </w:r>
          </w:p>
        </w:tc>
      </w:tr>
      <w:tr>
        <w:trPr>
          <w:trHeight w:val="43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III. Таза бюджеттік кредит беру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885 325,9
</w:t>
            </w:r>
          </w:p>
        </w:tc>
      </w:tr>
      <w:tr>
        <w:trPr>
          <w:trHeight w:val="43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885 325,9
</w:t>
            </w:r>
          </w:p>
        </w:tc>
      </w:tr>
      <w:tr>
        <w:trPr>
          <w:trHeight w:val="42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07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 - коммуналдық шаруашылық</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847 725
</w:t>
            </w:r>
          </w:p>
        </w:tc>
      </w:tr>
      <w:tr>
        <w:trPr>
          <w:trHeight w:val="37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847 725</w:t>
            </w:r>
          </w:p>
        </w:tc>
      </w:tr>
      <w:tr>
        <w:trPr>
          <w:trHeight w:val="51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құрылыс бөлімі</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847 725</w:t>
            </w:r>
          </w:p>
        </w:tc>
      </w:tr>
      <w:tr>
        <w:trPr>
          <w:trHeight w:val="84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берілген кредиттер есебінен тұрғын үй салу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847 725</w:t>
            </w:r>
          </w:p>
        </w:tc>
      </w:tr>
      <w:tr>
        <w:trPr>
          <w:trHeight w:val="37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37 600,9
</w:t>
            </w:r>
          </w:p>
        </w:tc>
      </w:tr>
      <w:tr>
        <w:trPr>
          <w:trHeight w:val="37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37 600,9</w:t>
            </w:r>
          </w:p>
        </w:tc>
      </w:tr>
      <w:tr>
        <w:trPr>
          <w:trHeight w:val="37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экономика және бюджеттік жоспарлау бөлімі</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37 600,9</w:t>
            </w:r>
          </w:p>
        </w:tc>
      </w:tr>
      <w:tr>
        <w:trPr>
          <w:trHeight w:val="37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мамандарына әлеуметтік қолдау шараларын іске асыру үшін бюджеттік кредиттер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37 600,9</w:t>
            </w:r>
          </w:p>
        </w:tc>
      </w:tr>
      <w:tr>
        <w:trPr>
          <w:trHeight w:val="37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
</w:t>
            </w:r>
          </w:p>
        </w:tc>
      </w:tr>
      <w:tr>
        <w:trPr>
          <w:trHeight w:val="37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IV. Қаржы активтерімен жасалатын операциялар бойынша сальдо</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
</w:t>
            </w:r>
          </w:p>
        </w:tc>
      </w:tr>
      <w:tr>
        <w:trPr>
          <w:trHeight w:val="37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 активтерін сатып алу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
</w:t>
            </w:r>
          </w:p>
        </w:tc>
      </w:tr>
      <w:tr>
        <w:trPr>
          <w:trHeight w:val="37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
</w:t>
            </w:r>
          </w:p>
        </w:tc>
      </w:tr>
      <w:tr>
        <w:trPr>
          <w:trHeight w:val="37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7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қаржы бөлімі</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0"/>
        <w:gridCol w:w="624"/>
        <w:gridCol w:w="666"/>
        <w:gridCol w:w="8927"/>
        <w:gridCol w:w="2543"/>
      </w:tblGrid>
      <w:tr>
        <w:trPr>
          <w:trHeight w:val="39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5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15" w:hRule="atLeast"/>
        </w:trPr>
        <w:tc>
          <w:tcPr>
            <w:tcW w:w="5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30" w:hRule="atLeast"/>
        </w:trPr>
        <w:tc>
          <w:tcPr>
            <w:tcW w:w="0" w:type="auto"/>
            <w:vMerge/>
            <w:tcBorders>
              <w:top w:val="nil"/>
              <w:left w:val="single" w:color="cfcfcf" w:sz="5"/>
              <w:bottom w:val="single" w:color="cfcfcf" w:sz="5"/>
              <w:right w:val="single" w:color="cfcfcf" w:sz="5"/>
            </w:tcBorders>
          </w:tcPr>
          <w:p/>
        </w:tc>
        <w:tc>
          <w:tcPr>
            <w:tcW w:w="6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Iшкі сыныбы</w:t>
            </w:r>
          </w:p>
        </w:tc>
        <w:tc>
          <w:tcPr>
            <w:tcW w:w="0" w:type="auto"/>
            <w:vMerge/>
            <w:tcBorders>
              <w:top w:val="nil"/>
              <w:left w:val="single" w:color="cfcfcf" w:sz="5"/>
              <w:bottom w:val="single" w:color="cfcfcf" w:sz="5"/>
              <w:right w:val="single" w:color="cfcfcf" w:sz="5"/>
            </w:tcBorders>
          </w:tcP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8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r>
      <w:tr>
        <w:trPr>
          <w:trHeight w:val="42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Займдардың түсуі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885 325,9
</w:t>
            </w:r>
          </w:p>
        </w:tc>
      </w:tr>
      <w:tr>
        <w:trPr>
          <w:trHeight w:val="37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займ</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885 325,9</w:t>
            </w:r>
          </w:p>
        </w:tc>
      </w:tr>
      <w:tr>
        <w:trPr>
          <w:trHeight w:val="37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Займ шарттары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885 325,9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5"/>
        <w:gridCol w:w="631"/>
        <w:gridCol w:w="631"/>
        <w:gridCol w:w="737"/>
        <w:gridCol w:w="8187"/>
        <w:gridCol w:w="2569"/>
      </w:tblGrid>
      <w:tr>
        <w:trPr>
          <w:trHeight w:val="39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5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15" w:hRule="atLeast"/>
        </w:trPr>
        <w:tc>
          <w:tcPr>
            <w:tcW w:w="5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30" w:hRule="atLeast"/>
        </w:trPr>
        <w:tc>
          <w:tcPr>
            <w:tcW w:w="0" w:type="auto"/>
            <w:vMerge/>
            <w:tcBorders>
              <w:top w:val="nil"/>
              <w:left w:val="single" w:color="cfcfcf" w:sz="5"/>
              <w:bottom w:val="single" w:color="cfcfcf" w:sz="5"/>
              <w:right w:val="single" w:color="cfcfcf" w:sz="5"/>
            </w:tcBorders>
          </w:tcPr>
          <w:p/>
        </w:tc>
        <w:tc>
          <w:tcPr>
            <w:tcW w:w="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7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42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- 885 325,9</w:t>
            </w:r>
          </w:p>
        </w:tc>
      </w:tr>
      <w:tr>
        <w:trPr>
          <w:trHeight w:val="37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885 325,9</w:t>
            </w:r>
          </w:p>
        </w:tc>
      </w:tr>
    </w:tbl>
    <w:bookmarkStart w:name="z25" w:id="4"/>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2009 жылғы 28 желтоқсандағы</w:t>
      </w:r>
      <w:r>
        <w:br/>
      </w:r>
      <w:r>
        <w:rPr>
          <w:rFonts w:ascii="Times New Roman"/>
          <w:b w:val="false"/>
          <w:i w:val="false"/>
          <w:color w:val="000000"/>
          <w:sz w:val="28"/>
        </w:rPr>
        <w:t>
N 160 шешіміне</w:t>
      </w:r>
      <w:r>
        <w:br/>
      </w:r>
      <w:r>
        <w:rPr>
          <w:rFonts w:ascii="Times New Roman"/>
          <w:b w:val="false"/>
          <w:i w:val="false"/>
          <w:color w:val="000000"/>
          <w:sz w:val="28"/>
        </w:rPr>
        <w:t>
N 4 қосымша</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6"/>
        <w:gridCol w:w="743"/>
        <w:gridCol w:w="702"/>
        <w:gridCol w:w="11259"/>
      </w:tblGrid>
      <w:tr>
        <w:trPr>
          <w:trHeight w:val="39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330" w:hRule="atLeast"/>
        </w:trPr>
        <w:tc>
          <w:tcPr>
            <w:tcW w:w="5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r>
      <w:tr>
        <w:trPr>
          <w:trHeight w:val="360" w:hRule="atLeast"/>
        </w:trPr>
        <w:tc>
          <w:tcPr>
            <w:tcW w:w="0" w:type="auto"/>
            <w:vMerge/>
            <w:tcBorders>
              <w:top w:val="nil"/>
              <w:left w:val="single" w:color="cfcfcf" w:sz="5"/>
              <w:bottom w:val="single" w:color="cfcfcf" w:sz="5"/>
              <w:right w:val="single" w:color="cfcfcf" w:sz="5"/>
            </w:tcBorders>
          </w:tcPr>
          <w:p/>
        </w:tc>
        <w:tc>
          <w:tcPr>
            <w:tcW w:w="7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4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75"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w:t>
            </w:r>
          </w:p>
        </w:tc>
      </w:tr>
      <w:tr>
        <w:trPr>
          <w:trHeight w:val="375"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білім беру бөлімі</w:t>
            </w:r>
          </w:p>
        </w:tc>
      </w:tr>
      <w:tr>
        <w:trPr>
          <w:trHeight w:val="375"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