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6435" w14:textId="cb56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"Аманкөл селолық округіне қарасты елді мекендер жерінің жер-шаруашылық жайғастыру мақсатында шекарасы мен көлеміне өзгертулер енгізу туралы" 2008 жылғы 18 желтоқсандағы № 255/61 бірлескен қаулысы мен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Ырғыз аудандық әкімдігінің 2009 жылғы 25 желтоқсандағы № 243 қаулысы және Ақтөбе облысы Ырғыз аудандық мәслихатының 2009 жылғы 25 желтоқсандағы № 110 шешімі. Ақтөбе облысының Ырғыз аудандық әділет басқармасында 2010 жылдың 05 қаңтарда № 3-5-109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Кіріспеге өзгеріс енгізілді -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Ақтөбе облысы Ырғыз аудандық әкімдігінің 2011 жылғы 27 қазандағы № 218 қаулысы және Ақтөбе облысы Ырғыз аудандық мәслихатының 2011 жылғы 27 қазандағы № 191 шешімімен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«Аманкөл селолық округіне қарасты елді мекендер жерінің жер шаруашылық жайғастыру мақсатында шекарасы мен көлеміне өзгертулер енгізу туралы» 2008 жылғы 18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255/61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 мен шешіміне (нормативтік құқықтық актілерді мемлекеттік тіркеу тізілімінде 2009 жылғы 23 қаңтардағы № 3-5-87 болып тіркелген, 2009 жылғы 3 ақпандағы «Ырғыз» газетінде № 5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1-қосымша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және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әкімі: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төрағасы: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Балдан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