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b84d" w14:textId="b80b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 селолық округінің "Ұзын көл" елді мекенінде шектеу іс 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2009 жылғы 9 қарашадағы № 176 қаулысы. Ақтөбе облысының Байғанин аудандық әділет басқармасында 2009 жылдың 10 желтоқсанда N 3-4-86 тіркелді. Күші жойылды - Ақтөбе облысы Байғанин аудандық әкімдігінің 2010 жылғы 29 наурыздағы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Байғанин аудандық әкімдігінің 2010.03.29 № 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шілдесіндегі № 339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1-ші тармақ, </w:t>
      </w:r>
      <w:r>
        <w:rPr>
          <w:rFonts w:ascii="Times New Roman"/>
          <w:b w:val="false"/>
          <w:i w:val="false"/>
          <w:color w:val="000000"/>
          <w:sz w:val="28"/>
        </w:rPr>
        <w:t>18-тармақшасын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Байғанин аудандық аумақтық ауылшаруашылық инспекциясының бас ветеринария инспекторының 6 қараша 2009 жылғы № 1-11/460 санды үсынысының негізінде Ащы селолық округінің «Ұзын көл» елді мекенінде ірі қара малдан құтыру ауруының тіркелуіне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Анды селолық округінін «Ұзын көл» елді мекеніндегі ірі кара малдан құтыру ауруының тіркелуіне байланысты шектеу іс 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Шектеу шаралары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 жарияланған «Ұзын көл» елді мекені аумағынан ауылшаруашылық малдарын айдап әкетуге, экелуге, бұл елді мекен арқылы өтуге шектеу қойылсын;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құтыру ауруы шыққан елді мекенде қаңғыбас иттер мен мысықтарды құрту жөніндегі жұмыстар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мал өнімдерін өндірудің сақтық шаралары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Ащы селолық округінің әкіміне (С.Жұбан) және аудандық аумақтық ауыл шаруашылығы инспекциясына (Н.Тілеубергенов) шектеу мерзімі ішінде сақтандыру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ауруханаға (О.Әбдин), аудандық санитарлық-эпидемиологиялық қадағалау басқармасына (З.Мусина) «Ұзын көл» елді мекеніндегі құтырған малдармен жанасқан адамдарды бақылауға алып, ауруға қарсы егу жұмыстарын ұйымдастырып, елді мекеннің санитарлық жағдайын бақылауға алу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 (А.Омаров) аудандық ауылшаруашылық инспекциясымен бірлесе отырып ветеринариялық режим негізінде аумақта ауылшаруашылық малдарының қозғалысын болдырмауды қадағалауды күшейту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бақылауды аудан әкімінің орынбасары Ш.Ермұханбетовке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он күн өткен соң қолданыска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