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59f5e" w14:textId="a659f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 әкімдігінің 2009 жылғы 10 сәуірдегі № 167 "Әйтеке би ауданында 2009-2012 жылдарға әлеуметтік жұмыс орындарын ашу туралы" қаулысына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Әйтеке би аудандық әкімиятының 2009 жылғы 1 маусымдағы N 276 қаулысы. Ақтөбе облысының Әйтеке би аудандық әділет басқармасында 2009 жылдың 12 маусымда N 3-2-82 тіркелді. Күші жойылды - Ақтөбе облысы Әйтеке би аудандық әкімдігінің 2016 жылғы 07 шілдедегі № 125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Ақтөбе облысы Әйтеке би ауданының әкімдігінің 07.07.2016 </w:t>
      </w:r>
      <w:r>
        <w:rPr>
          <w:rFonts w:ascii="Times New Roman"/>
          <w:b w:val="false"/>
          <w:i w:val="false"/>
          <w:color w:val="ff0000"/>
          <w:sz w:val="28"/>
        </w:rPr>
        <w:t>№ 125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№ 148 "Қазақстан Республикасындағы жергілікті мемлекеттік басқару және өзін-өзі басқару туралы" Заңының 31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14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қаңтардағы № 149 "Халықты жұмыспен қамту туралы"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18-1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баптарына сәйкес халықты жұмыспен қамтылуына жәрдем беру жөніндегі шараларын кеңейту мақсатында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Аудан әкімдігінің Әйтеке би аудандық әділет басқармасының 2009 жылғы 7 мамырындағы № 3-2-78 санымен тіркелген, 2009 жылдың 14 мамыр айында аудандық "Жаңалық жаршысы" газетінің № 22-23 (1534) санында жарияланған, 2009 жылғы 10 сәірдегі № 167 "Әйтеке би ауданында 2009-2012 жылдарға әлеуметтік жұмыс орындарын ашу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қосымшасы осы қаулыдағы </w:t>
      </w:r>
      <w:r>
        <w:rPr>
          <w:rFonts w:ascii="Times New Roman"/>
          <w:b w:val="false"/>
          <w:i w:val="false"/>
          <w:color w:val="000000"/>
          <w:sz w:val="28"/>
        </w:rPr>
        <w:t>1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жана редакцияда оқылсын.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аудан әкімінің орынбасары Ж.Нуршинге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Бұл қаулы ресми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Е.Есенбаев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Әйтеке би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жылғы 1 маусым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276 қаулысымен бекітілген.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 № 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Аудан әкімдігінің Әйтеке би аудандық әділет басқармасының 2009 жылғы 7 мамырындағы № 3-2-78 санымен тіркелег, 2009 жылғы 10 сәуірдегі № 167 "Әйтеке би аудандында 2009-2012 жылдарға әлеуметтік жұмыс орындарын ашу туралы" әлеуметтік жұмыс орындары ашылатын кәсіпорындардың тізбесіне өзгерістер мен толықтырулар енгізу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"Қазақавтожол" Республикалық мемлекеттік кәсіпорынның мемлекеттік мекемесі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"Қарабұтақ орман шаруашылығы" мемлекеттік мекемесі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"Қайнар" Мемлекеттік коммуналдық мекеме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"Қарабұтақ" ЖШС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"Жамбыл С" ЖШС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"Комсомол" ЖШС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"Щербаков" ЖШС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"Псков" ЖШС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"Құмқұдық" ЖШС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"Бұлақ" жеке шаруа қожалығы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"Еңбек-Агро" ЖШС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"Ақтасты" ЖШС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"Алтынсарино" ЖШС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"Алға" ЖШС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"Өлкем" ЖШС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"МТС Бөгеткөл" ЖШС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"Жан-Нур" жеке шаруа қожалығы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"Алуа" жеке шаруа қожалығы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"Бекнұр" жеке шаруа қожалығы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Жеке кәсіпкер С.Ыбраев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Жеке кәсіпкер М.Ещанов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Жеке кәсіпкер Р.Жанатаева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Жеке кәсіпкер Р.Жалгасбаева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