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15fb" w14:textId="3c11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ауданының Григорьевка селосын Ащылысай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2009 жылғы 21 желтоқсандағы № 253 қаулысы және Ақтөбе облыстық мәслихатының 2009 жылғы 21 желтоқсандағы № 403 шешімі. Ақтөбе облысының Әділет департаментінде 2010 жылғы 20 қаңтарда № 3320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Қарғалы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ауданының Григорьевка селосы Ащылысай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бірінші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