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f153" w14:textId="667f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 әкімдігінің 2009 жылғы 13 мамырдағы № 86 "2009 жылдың сәуір-маусымында және қазан-желтоқсанында азаматтарды мерзімді әскери қызметке кезекті шақыруды ұйымдастыру және қамтамасыз ету туралы" қаулысына өзгертулер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әкімдігінің 2009 жылғы 15 қазандағы № 225 қаулысы. Ақмола облысы Целиноград ауданының Әділет басқармасында 2009 жылғы 12 қарашада № 1-17-125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Республикасының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>, 2005 жылғы 8 шілдедегі </w:t>
      </w:r>
      <w:r>
        <w:rPr>
          <w:rFonts w:ascii="Times New Roman"/>
          <w:b w:val="false"/>
          <w:i w:val="false"/>
          <w:color w:val="000000"/>
          <w:sz w:val="28"/>
        </w:rPr>
        <w:t>«Әскери міндеттілік және әскери қызмет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Целиноград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ауданы әкімдігінің «2009 жылдың сәуір-маусымында және қазан-желтоқсанында азаматтарды мерзімді әскери қызметке кезекті шақыруды ұйымдастыру және қамтамасыз ету туралы» 2009 жылғы 13 мамырдағы № 86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1-17-89 тіркелген, 2009 жылдың 26 маусымында «Призыв» - «Ұран» аудандық газетінте жарияланған)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қаулыға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1 қосымшасына сәйкес келесі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Целиноград ауданы әкімдігінің осы қаулысы Целиноград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М.Мыңжанов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 атқарушы               Д.Апенов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А.Ғали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«Целиноград аудандық емханасы»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қазынашылық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дәрігері                               В.Юрьева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Қосымша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 2009 жылғы 15 қазан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225 Қаулысына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шақыру комиссиясының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Апенов                           комиссия төрағасы, «Ақмола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Сайлаубекович              Целиноград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мемлекеттік мекемесі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міндетін атқарушы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Медеубаев                        комиссия төрағасының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Муратбекович               «Қазақстан Республикасының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Істер Министрлігі 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ішкі істер департаменті Целиноград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ауданының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мемлекеттік мекемесі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орынбасары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Комиссия мүшелері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Иманкулов                        «Қазақстан Республикасының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Бегалы Сералинович               істер министрлігі 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Ішкі істер департаменті Целиноград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ауданының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мемлекеттік мекемесі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Тажиев                           Ақмола облысы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Сейфулла Токенович               - басқармасы жанындағы «Целиноград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аудандық емханасы»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коммуналдық қазыналық кәсіпорын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невропотолог дәрігері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Жанабаева                        Ақмола облысы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Саулеш Габдулманаповна           басқармасы жанындағы «Целиноград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аудандық емханасы»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коммуналдық қазыналық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медициналық бикесі,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хатшысы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