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a364c" w14:textId="3aa36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Алексеевка кентінің, Жаман-ашы станциясының, Чаглинка станциясының көшелеріне атаулар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Зеренді ауданы Алексеевка кенті әкімінің 2009 жылғы 7 тамыздағы № 2 шешімі. Ақмола облысы Зеренді ауданының Әділет басқармасында 2009 жылғы 15 қыркүйекте № 1-14-110 тіркелді.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Шешімнің тақырыбында "поселкесінің" сөзі "кентінің" сөзіне және бүкіл мәтін бойынша "поселкесінің", "поселкесі" деген сөздер "кентінің", "кенті" деген сөздермен ауыстырылды - Ақмола облысы Зеренді ауданы Алексеевка кенті әкімінің 27.03.2017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1993 жылғы 8 желтоқсандағы "Қазақстан Республикасының әкімшілік-аумақтық құрылысы туралы" Заңының 14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2001 жылғы 23 қаңтардағы "Қазақстан Республикасындағы жергілікті мемлекеттік басқару және өзін-өзі басқару туралы" Заңының 35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Алексеевка кенті, Жаман-ашы станциясы, Чаглинка станциясы халқының пікірін ескере отырып, Алексеевка кентінің әкімі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Алексеевка кентінің, Жаман-ашы станциясының, Чаглинка станциясының көшелеріне атаулар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Алексеевка кенті: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1 көшеге – Теміржолшылар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Жаман-ашы станциясы: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1 көшеге – Теміржолшылар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Чаглинка станциясы: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1 көшеге – Теміржолшылар атауы.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Зеренді ауданының Әділет басқармасында мемлекеттік тіркеуден өткен күнінен бастап күшіне енеді және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Ж.Жәкімов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Зеренді ауданының "Сәулет және қала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құрылысы бөлімі" 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 бастығы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В.М.Петрова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Зеренді ауданының "Мәдениет және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тілдерді дамыту бөлімі"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Ә.М.Райымбекова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