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83a78c" w14:textId="d83a78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Ортақ селосының, Қызылтаң селосының көшелеріне атаулар беру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Зеренді ауданы Ортақ селолық округі әкімінің 2009 жылғы 7 тамыздағы № 2 шешімі. Ақмола облысы Зеренді ауданының Әділет басқармасында 2009 жылғы 15 қыркүйекте № 1-14-103 тіркелді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Қазақстан Республикасының 1993 жылғы 8 желтоқсандағы «Қазақстан Республикасының әкімшілік-аумақтық құрылысы туралы» Заңының 14 бабының </w:t>
      </w:r>
      <w:r>
        <w:rPr>
          <w:rFonts w:ascii="Times New Roman"/>
          <w:b w:val="false"/>
          <w:i w:val="false"/>
          <w:color w:val="000000"/>
          <w:sz w:val="28"/>
        </w:rPr>
        <w:t>4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2001 жылғы 23 қаңтардағы «Қазақстан Республикасындағы жергілікті мемлекеттік басқару және өзін-өзі басқару туралы» Заңының 35 бабының </w:t>
      </w:r>
      <w:r>
        <w:rPr>
          <w:rFonts w:ascii="Times New Roman"/>
          <w:b w:val="false"/>
          <w:i w:val="false"/>
          <w:color w:val="000000"/>
          <w:sz w:val="28"/>
        </w:rPr>
        <w:t>2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Ортақ селосы және Қызылтаң селосы халқының пікірін ескере отырып, Ортақ ауылдық округінің әкімі </w:t>
      </w:r>
      <w:r>
        <w:rPr>
          <w:rFonts w:ascii="Times New Roman"/>
          <w:b/>
          <w:i w:val="false"/>
          <w:color w:val="000000"/>
          <w:sz w:val="28"/>
        </w:rPr>
        <w:t>ШЕШІМ ЕТТІ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1. Ортақ селосының, Қызылтаң селосының көшелеріне атаулар берілсін: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1) Ортақ селосы: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№ 1 көшеге – Ардагерлер атауы;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№ 2 көшеге - Орталық атауы;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№ 3 көшеге – Батыр атауы;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№ 4 көшеге – Мектеп атауы;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№ 5 көшеге - Жаңа атауы;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2) Қызылтаң селосы: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№ 1 көшеге – Білім атауы;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№ 2 көшеге – Тәуелсіздік атауы;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№ 3 көшеге – Жастар атауы.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2. Осы шешімнің орындалуын бақылауды өзіме қалдырамын.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3. Осы шешім Зеренді ауданының Әділет басқармасында мемлекеттік тіркеуден өткен күнінен бастап күшіне енеді және ресми жарияланған күнінен бастап қолданысқа енгізіледі.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Әкім                                       Ж.Әбдіқапаров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/>
          <w:i w:val="false"/>
          <w:color w:val="000000"/>
          <w:sz w:val="28"/>
        </w:rPr>
        <w:t>КЕЛІСІЛДІ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Зеренді ауданының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«Сәулет және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қала құрылысы бөлімі»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мемлекеттік мекемесінің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бастығы                                    В.М.Петрова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Зеренді ауданының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«Мәдениет және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тілдерді дамыту бөлімі»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мемлекеттік мекемесінің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бастығы                                    Ә.М.Райымбекова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