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6358" w14:textId="6de6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мәслихаттың 2008 жылғы 19 желтоқсандағы "2009 жылға арналған аудандық бюджеті туралы" № 4С-12/3-08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2009 жылғы 7 сәуірдегі № 4С-15/2-09 шешімі. Ақмола облысы Ерйментау ауданының Әділет басқармасында 2009 жылғы 17 сәуірде № 1-9-118 тіркелді. Күші жойылды - Ақмола облысы Ерейментау аудандық мәслихатының 2010 жылғы 19 сәуірдегі № 4С-25/11-10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Ерейментау аудандық мәслихатының 2010.04.19 № 4С-25/11-10 шешімімен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Ерейментау аудандық мәслихаттың 2008 жылғы 19 желтоқсандағы «2008 жылғы аудан бюджеті туралы» № 4С-12/3-08 шешіміне (2009 жылғы 6 қаңтардағы нормативтік құқықтық актілердің мемлекеттік тіркеу Тізімдемесінде </w:t>
      </w:r>
      <w:r>
        <w:rPr>
          <w:rFonts w:ascii="Times New Roman"/>
          <w:b w:val="false"/>
          <w:i w:val="false"/>
          <w:color w:val="000000"/>
          <w:sz w:val="28"/>
        </w:rPr>
        <w:t>№ 1-9-109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жылғы 9 қаңтардағы № 2-3 аудандық «Ереймен» газетінде мемлекеттік тілде, 2009 жылғы 9 қаңтардағы № 2-3 аудандық «Ерейментау» газетінде орыс тілінде, Ерейментау аудандық мәслихаттың 2009 жылғы 3 наурыздағы № 4С-14/2-09 шешімі, 2009 жылғы 17 наурыздағы нормативтік құқықтық актілердің мемлекеттік тіркеу Тізімдемесінде </w:t>
      </w:r>
      <w:r>
        <w:rPr>
          <w:rFonts w:ascii="Times New Roman"/>
          <w:b w:val="false"/>
          <w:i w:val="false"/>
          <w:color w:val="000000"/>
          <w:sz w:val="28"/>
        </w:rPr>
        <w:t>№ 1-9-114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жылғы 21 наурыздағы № 33-34 аудандық «Ереймен» газетінде мемлекеттік тілде, 2009 жылғы 21 наурыздағы № 33-34 аудандық «Ерейментау» газетінде орыс тілінде жарияланған өзгертулермен) келесідей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1-тармаққа өзгерту енгізілді - Ақмола облысы Ерейментау аудандық мәслихатының 2009.07.23 </w:t>
      </w:r>
      <w:r>
        <w:rPr>
          <w:rFonts w:ascii="Times New Roman"/>
          <w:b w:val="false"/>
          <w:i w:val="false"/>
          <w:color w:val="000000"/>
          <w:sz w:val="28"/>
        </w:rPr>
        <w:t>№ 4С-18/11-09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«1 934 195» саны «1 923 649,6»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«1 534 221» саны «1 523 675,6»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«1 900 488» саны «1 893 940,4»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саны «- 3 997,8»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саны «3 997,8»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«45 000» саны «35 000»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«182 093» саны «181 547,6»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«180 833» саны «180 287,6»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«1 710» саны «1 164,6»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келесі мазмұнды 12-1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«12-1. 2009 жылға арналған аудандық бюджетінде заңнаманың тәртібімен бекітілген 2009 жылғы 1 қаңтарына жиналған 3 997,8 мың теңге сомасын бюджеттік қаражаттардың бос қалдықтарының пайдаланылғаны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Ерейментау аудандық мәслихаттың 2008 жылғы 19 желтоқсандағы «2008 жылғы аудан бюджеті туралы» № 4С-12/3-08 шешіміне (2009 жылғы 6 қаңтардағы нормативтік құқықтық актілердің мемлекеттік тіркеу Тізімдемесінде № 1-9-109 болып тіркелген, 2009 жылғы 9 қаңтардағы № 2-3 аудандық «Ереймен» газетінде мемлекеттік тілде, 2009 жылғы 9 қаңтардағы № 2-3 аудандық «Ерейментау» газетінде орыс тілінде жарияланған) 1, 2, 3 қосымшалары осы шешімнің 1, 2, 3 қосымшаларға сәйкес, жаңа редакцияға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2-тармаққа өзгерту енгізілді - Ақмола облысы Ерейментау аудандық мәслихатының 2009.07.23 </w:t>
      </w:r>
      <w:r>
        <w:rPr>
          <w:rFonts w:ascii="Times New Roman"/>
          <w:b w:val="false"/>
          <w:i w:val="false"/>
          <w:color w:val="000000"/>
          <w:sz w:val="28"/>
        </w:rPr>
        <w:t>№ 4С-18/11-09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2009 жылғы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 бюджет, қаржы, әлеуметтік-экономикалық дамуының, экология және ардагерлермен жұмыс мәселелері бойынша Ерейментау аудандық мәслихаттың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Е.Махорин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 (ЕАӘ)               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 (ЕАЭжБЖБ)                       Қ.Ж.Құдабаев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 </w:t>
      </w:r>
      <w:r>
        <w:rPr>
          <w:rFonts w:ascii="Times New Roman"/>
          <w:b w:val="false"/>
          <w:i w:val="false"/>
          <w:color w:val="000000"/>
          <w:sz w:val="28"/>
        </w:rPr>
        <w:t>сәуірдегі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-15/2-09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973"/>
        <w:gridCol w:w="6853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1923649,6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377030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Кіріске салынатын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 және қызметтер көрсетуге салынатын ішкі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 өсімпұлдар,санкциялар,өндіріп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Банкінің-бюджетінен (шығыстар сметасынан) ұсталатын және қаржыландырылатын мемлекеттік мекемелер салатын айыппұлдар өсімпұлдар,санкциялар,өндіріп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материалсыз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1523675,6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түр-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1523675,6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 ған органдарынан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953"/>
        <w:gridCol w:w="893"/>
        <w:gridCol w:w="5973"/>
        <w:gridCol w:w="2453"/>
      </w:tblGrid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 топ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Шығыстар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1893940,4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қызметін орындайтын өкілді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мәслихат ақппараты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қала)мәслихатының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әкім3нің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31456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 село), ауылдық ( селолық) округ әкімі аппаратының жүмыс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аулдың (селоның), аулдық (селолық) округтің әкімі аппаратының қызметің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қаржы атқару органының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– жеке тұлға төлейтін мүлік, көлік құралдары салығын , жер салығын жинауды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түскен, мүлікті есептеу, сақтау, жүзеге асыру мен бағалау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тіркеуге, ?әскери қызметке шақыруға арналѓан 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тәртіп,қауіпсіздік,құқықтық,сот,қылмыстық,-атқару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жүмыс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жергіліктерге ақысысыз жеткізуін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928310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 өспірімдер үшін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289753,6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аудандық маңызы бар қаланың мемлекеттік білім беру мекмелер үшін оқулықтар мен оқу- әдістемелік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санаттағы қарттар мен мүгедектерді әлеуметік қамсыздандуру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қамсыздандыру саласындаѓы өзге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өзге әлеуметтік төлемдерді есептеу, төлеу, жеткізу қызметінің ақысын төлеу қызметінің ақысын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элеуметтік қолдау шараларын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263944,6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тұрғын үймен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91475,6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 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 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жұмысын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нысандарының дамуы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спорттық жарыстарды өткізуді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саясат, мәдениет және тілдерді дамыту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өңірлікбағдамаларды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және орман шаруашылыѓы және қоршаған ортаны қорғау саласындағы өзге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саласындағы өзге қызметтер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элеуметтік қолдау шараларын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негізіндегі қалалар, қалалардағы аудандар, поселкелер, ауылдар, ауылдық (селолық) округтерге шекаралар қоюымен өткізілген жер құрылғылары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қалақұрылыс және құрылыс қызметтері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үй-коммуналдық,жол шаруашылығы және көлік саласының атқару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 түрғын үй-коммуналдық,жол шаруашылығы және көлік саласының атқару органың кәсібін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-2389,6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7 сәуірдегі № 4С-15/2-09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бағдарламаларға бөлінген бюджеттік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жобаларды (бағдарламаларды) жүзеге асыруға немесе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тұлғалардың жарғылық капиталын арттыруға аудан бюджетін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дамытуда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953"/>
        <w:gridCol w:w="933"/>
        <w:gridCol w:w="6513"/>
        <w:gridCol w:w="1953"/>
      </w:tblGrid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617029,2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583322,2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салу және реконстукциялау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254681,6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инфрақұрылымның дамуы мен жайластыруы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нысандарының дамуы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ұлғайтұга,арналған инвестициялар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7 сәуірдегі № 4С-15/2-09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Ерейментау қаласының әкім және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 әкім аппараттарының бюджеттік бағдарламалары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913"/>
        <w:gridCol w:w="973"/>
        <w:gridCol w:w="6313"/>
        <w:gridCol w:w="1993"/>
      </w:tblGrid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жалпы,орта 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жүмыс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жергіліктерге ақысысыз жеткізуін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жұмысын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 әкім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