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68bae" w14:textId="d268b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қала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Степногорск қалалық мәслихатының 2009 жылғы 12 желтоқсандағы № 4С-27/2 шешімі. Ақмола облысы Степногорск қаласының Әділет басқармасында 2010 жылғы 6 қаңтарда № 1-2-123 тіркелді. Күші жойылды - Ақмола облысы Степногорск қалалық мәслихатының 2011 жылғы 10 наурыздағы № 4С-38/5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Ақмола облысы Степногорск қалалық мәслихатының 2011.03.10 № 4С-38/5 шешімімен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Степногорск қалалық мәслихаты 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2010-2012 жылдарға арналған қала бюджеті 1,2,3 қосымшаға сәйкес, оның ішінде 2010 жылға арналған қала бюджеті келесі көлемде бекітілсін:</w:t>
      </w:r>
      <w:r>
        <w:br/>
      </w:r>
      <w:r>
        <w:rPr>
          <w:rFonts w:ascii="Times New Roman"/>
          <w:b w:val="false"/>
          <w:i w:val="false"/>
          <w:color w:val="000000"/>
          <w:sz w:val="28"/>
        </w:rPr>
        <w:t>
</w:t>
      </w:r>
      <w:r>
        <w:rPr>
          <w:rFonts w:ascii="Times New Roman"/>
          <w:b w:val="false"/>
          <w:i w:val="false"/>
          <w:color w:val="000000"/>
          <w:sz w:val="28"/>
        </w:rPr>
        <w:t>      1) кірістер 6 557 104,4  мың теңге, соның ішінде:</w:t>
      </w:r>
      <w:r>
        <w:br/>
      </w:r>
      <w:r>
        <w:rPr>
          <w:rFonts w:ascii="Times New Roman"/>
          <w:b w:val="false"/>
          <w:i w:val="false"/>
          <w:color w:val="000000"/>
          <w:sz w:val="28"/>
        </w:rPr>
        <w:t>
</w:t>
      </w:r>
      <w:r>
        <w:rPr>
          <w:rFonts w:ascii="Times New Roman"/>
          <w:b w:val="false"/>
          <w:i w:val="false"/>
          <w:color w:val="000000"/>
          <w:sz w:val="28"/>
        </w:rPr>
        <w:t>      салықтық түсімдер 1 698 041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59 845,2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123 483 мың теңге;</w:t>
      </w:r>
      <w:r>
        <w:br/>
      </w:r>
      <w:r>
        <w:rPr>
          <w:rFonts w:ascii="Times New Roman"/>
          <w:b w:val="false"/>
          <w:i w:val="false"/>
          <w:color w:val="000000"/>
          <w:sz w:val="28"/>
        </w:rPr>
        <w:t>
</w:t>
      </w:r>
      <w:r>
        <w:rPr>
          <w:rFonts w:ascii="Times New Roman"/>
          <w:b w:val="false"/>
          <w:i w:val="false"/>
          <w:color w:val="000000"/>
          <w:sz w:val="28"/>
        </w:rPr>
        <w:t>      трансферттерден түсімдер 4 675 735,2 мың теңге;</w:t>
      </w:r>
      <w:r>
        <w:br/>
      </w:r>
      <w:r>
        <w:rPr>
          <w:rFonts w:ascii="Times New Roman"/>
          <w:b w:val="false"/>
          <w:i w:val="false"/>
          <w:color w:val="000000"/>
          <w:sz w:val="28"/>
        </w:rPr>
        <w:t>
</w:t>
      </w:r>
      <w:r>
        <w:rPr>
          <w:rFonts w:ascii="Times New Roman"/>
          <w:b w:val="false"/>
          <w:i w:val="false"/>
          <w:color w:val="000000"/>
          <w:sz w:val="28"/>
        </w:rPr>
        <w:t>      2) шығындар 6 614 761,4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несиелеу 0 мың теңге, оның ішінде:</w:t>
      </w:r>
      <w:r>
        <w:br/>
      </w:r>
      <w:r>
        <w:rPr>
          <w:rFonts w:ascii="Times New Roman"/>
          <w:b w:val="false"/>
          <w:i w:val="false"/>
          <w:color w:val="000000"/>
          <w:sz w:val="28"/>
        </w:rPr>
        <w:t>
</w:t>
      </w:r>
      <w:r>
        <w:rPr>
          <w:rFonts w:ascii="Times New Roman"/>
          <w:b w:val="false"/>
          <w:i w:val="false"/>
          <w:color w:val="000000"/>
          <w:sz w:val="28"/>
        </w:rPr>
        <w:t>      бюджеттік несиелер 0 мың теңге;</w:t>
      </w:r>
      <w:r>
        <w:br/>
      </w:r>
      <w:r>
        <w:rPr>
          <w:rFonts w:ascii="Times New Roman"/>
          <w:b w:val="false"/>
          <w:i w:val="false"/>
          <w:color w:val="000000"/>
          <w:sz w:val="28"/>
        </w:rPr>
        <w:t>
</w:t>
      </w:r>
      <w:r>
        <w:rPr>
          <w:rFonts w:ascii="Times New Roman"/>
          <w:b w:val="false"/>
          <w:i w:val="false"/>
          <w:color w:val="000000"/>
          <w:sz w:val="28"/>
        </w:rPr>
        <w:t>      бюджеттік несиелерді өтеу 0 мың теңге;</w:t>
      </w:r>
      <w:r>
        <w:br/>
      </w:r>
      <w:r>
        <w:rPr>
          <w:rFonts w:ascii="Times New Roman"/>
          <w:b w:val="false"/>
          <w:i w:val="false"/>
          <w:color w:val="000000"/>
          <w:sz w:val="28"/>
        </w:rPr>
        <w:t>
</w:t>
      </w:r>
      <w:r>
        <w:rPr>
          <w:rFonts w:ascii="Times New Roman"/>
          <w:b w:val="false"/>
          <w:i w:val="false"/>
          <w:color w:val="000000"/>
          <w:sz w:val="28"/>
        </w:rPr>
        <w:t>      4) қаржылық активтерімен операциялар бойынша сальдо 0 мың теңге, оның ішінде:</w:t>
      </w:r>
      <w:r>
        <w:br/>
      </w:r>
      <w:r>
        <w:rPr>
          <w:rFonts w:ascii="Times New Roman"/>
          <w:b w:val="false"/>
          <w:i w:val="false"/>
          <w:color w:val="000000"/>
          <w:sz w:val="28"/>
        </w:rPr>
        <w:t>
</w:t>
      </w:r>
      <w:r>
        <w:rPr>
          <w:rFonts w:ascii="Times New Roman"/>
          <w:b w:val="false"/>
          <w:i w:val="false"/>
          <w:color w:val="000000"/>
          <w:sz w:val="28"/>
        </w:rPr>
        <w:t>      қаржылық активтерді сатып алу 0 мың теңге;</w:t>
      </w:r>
      <w:r>
        <w:br/>
      </w:r>
      <w:r>
        <w:rPr>
          <w:rFonts w:ascii="Times New Roman"/>
          <w:b w:val="false"/>
          <w:i w:val="false"/>
          <w:color w:val="000000"/>
          <w:sz w:val="28"/>
        </w:rPr>
        <w:t>
</w:t>
      </w:r>
      <w:r>
        <w:rPr>
          <w:rFonts w:ascii="Times New Roman"/>
          <w:b w:val="false"/>
          <w:i w:val="false"/>
          <w:color w:val="000000"/>
          <w:sz w:val="28"/>
        </w:rPr>
        <w:t>      мемлекеттік қаржылық активтерді сатудан түскен түсімдер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-57 657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бойынша 57 657 мың теңге.</w:t>
      </w:r>
      <w:r>
        <w:br/>
      </w:r>
      <w:r>
        <w:rPr>
          <w:rFonts w:ascii="Times New Roman"/>
          <w:b w:val="false"/>
          <w:i w:val="false"/>
          <w:color w:val="000000"/>
          <w:sz w:val="28"/>
        </w:rPr>
        <w:t>
</w:t>
      </w:r>
      <w:r>
        <w:rPr>
          <w:rFonts w:ascii="Times New Roman"/>
          <w:b w:val="false"/>
          <w:i/>
          <w:color w:val="800000"/>
          <w:sz w:val="28"/>
        </w:rPr>
        <w:t xml:space="preserve">      Ескерту. 1-тармаққа өзгерту енгізілді - Ақмола облысы Степногорск қалалық мәслихатының 2010.01.15 </w:t>
      </w:r>
      <w:r>
        <w:rPr>
          <w:rFonts w:ascii="Times New Roman"/>
          <w:b w:val="false"/>
          <w:i w:val="false"/>
          <w:color w:val="000000"/>
          <w:sz w:val="28"/>
        </w:rPr>
        <w:t>№ 4С-28/2</w:t>
      </w:r>
      <w:r>
        <w:rPr>
          <w:rFonts w:ascii="Times New Roman"/>
          <w:b w:val="false"/>
          <w:i/>
          <w:color w:val="800000"/>
          <w:sz w:val="28"/>
        </w:rPr>
        <w:t xml:space="preserve"> (қолданысқа енгізу тәртібін </w:t>
      </w:r>
      <w:r>
        <w:rPr>
          <w:rFonts w:ascii="Times New Roman"/>
          <w:b w:val="false"/>
          <w:i w:val="false"/>
          <w:color w:val="000000"/>
          <w:sz w:val="28"/>
        </w:rPr>
        <w:t>2-тармақтан</w:t>
      </w:r>
      <w:r>
        <w:rPr>
          <w:rFonts w:ascii="Times New Roman"/>
          <w:b w:val="false"/>
          <w:i/>
          <w:color w:val="800000"/>
          <w:sz w:val="28"/>
        </w:rPr>
        <w:t xml:space="preserve"> қараңыз) 2010.04.12 </w:t>
      </w:r>
      <w:r>
        <w:rPr>
          <w:rFonts w:ascii="Times New Roman"/>
          <w:b w:val="false"/>
          <w:i w:val="false"/>
          <w:color w:val="000000"/>
          <w:sz w:val="28"/>
        </w:rPr>
        <w:t>№ 4С-30/2</w:t>
      </w:r>
      <w:r>
        <w:rPr>
          <w:rFonts w:ascii="Times New Roman"/>
          <w:b w:val="false"/>
          <w:i/>
          <w:color w:val="800000"/>
          <w:sz w:val="28"/>
        </w:rPr>
        <w:t xml:space="preserve"> (қолданысқа енгізу тәртібін </w:t>
      </w:r>
      <w:r>
        <w:rPr>
          <w:rFonts w:ascii="Times New Roman"/>
          <w:b w:val="false"/>
          <w:i w:val="false"/>
          <w:color w:val="000000"/>
          <w:sz w:val="28"/>
        </w:rPr>
        <w:t>2-тармақтан</w:t>
      </w:r>
      <w:r>
        <w:rPr>
          <w:rFonts w:ascii="Times New Roman"/>
          <w:b w:val="false"/>
          <w:i/>
          <w:color w:val="800000"/>
          <w:sz w:val="28"/>
        </w:rPr>
        <w:t xml:space="preserve"> қараңыз) 2010.07.27 </w:t>
      </w:r>
      <w:r>
        <w:rPr>
          <w:rFonts w:ascii="Times New Roman"/>
          <w:b w:val="false"/>
          <w:i w:val="false"/>
          <w:color w:val="000000"/>
          <w:sz w:val="28"/>
        </w:rPr>
        <w:t>№ 4С-33/3</w:t>
      </w:r>
      <w:r>
        <w:rPr>
          <w:rFonts w:ascii="Times New Roman"/>
          <w:b w:val="false"/>
          <w:i/>
          <w:color w:val="800000"/>
          <w:sz w:val="28"/>
        </w:rPr>
        <w:t xml:space="preserve"> (қолданысқа енгізу тәртібін </w:t>
      </w:r>
      <w:r>
        <w:rPr>
          <w:rFonts w:ascii="Times New Roman"/>
          <w:b w:val="false"/>
          <w:i w:val="false"/>
          <w:color w:val="000000"/>
          <w:sz w:val="28"/>
        </w:rPr>
        <w:t>2-тармақтан</w:t>
      </w:r>
      <w:r>
        <w:rPr>
          <w:rFonts w:ascii="Times New Roman"/>
          <w:b w:val="false"/>
          <w:i/>
          <w:color w:val="800000"/>
          <w:sz w:val="28"/>
        </w:rPr>
        <w:t xml:space="preserve"> қараңыз); 2010.11.04 </w:t>
      </w:r>
      <w:r>
        <w:rPr>
          <w:rFonts w:ascii="Times New Roman"/>
          <w:b w:val="false"/>
          <w:i w:val="false"/>
          <w:color w:val="000000"/>
          <w:sz w:val="28"/>
        </w:rPr>
        <w:t>№ 4С-34/2</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Келесі көздер есебінен қала бюджетінің кірістері бекітілсін:</w:t>
      </w:r>
      <w:r>
        <w:br/>
      </w:r>
      <w:r>
        <w:rPr>
          <w:rFonts w:ascii="Times New Roman"/>
          <w:b w:val="false"/>
          <w:i w:val="false"/>
          <w:color w:val="000000"/>
          <w:sz w:val="28"/>
        </w:rPr>
        <w:t>
</w:t>
      </w:r>
      <w:r>
        <w:rPr>
          <w:rFonts w:ascii="Times New Roman"/>
          <w:b w:val="false"/>
          <w:i w:val="false"/>
          <w:color w:val="000000"/>
          <w:sz w:val="28"/>
        </w:rPr>
        <w:t>      1) салықтық түсімдер, оның ішінде:</w:t>
      </w:r>
      <w:r>
        <w:br/>
      </w:r>
      <w:r>
        <w:rPr>
          <w:rFonts w:ascii="Times New Roman"/>
          <w:b w:val="false"/>
          <w:i w:val="false"/>
          <w:color w:val="000000"/>
          <w:sz w:val="28"/>
        </w:rPr>
        <w:t>
</w:t>
      </w:r>
      <w:r>
        <w:rPr>
          <w:rFonts w:ascii="Times New Roman"/>
          <w:b w:val="false"/>
          <w:i w:val="false"/>
          <w:color w:val="000000"/>
          <w:sz w:val="28"/>
        </w:rPr>
        <w:t>      салық салмайтын төлем көздерінен түсетін кірістерден жеке табыс салығы;</w:t>
      </w:r>
      <w:r>
        <w:br/>
      </w:r>
      <w:r>
        <w:rPr>
          <w:rFonts w:ascii="Times New Roman"/>
          <w:b w:val="false"/>
          <w:i w:val="false"/>
          <w:color w:val="000000"/>
          <w:sz w:val="28"/>
        </w:rPr>
        <w:t>
</w:t>
      </w:r>
      <w:r>
        <w:rPr>
          <w:rFonts w:ascii="Times New Roman"/>
          <w:b w:val="false"/>
          <w:i w:val="false"/>
          <w:color w:val="000000"/>
          <w:sz w:val="28"/>
        </w:rPr>
        <w:t>      бір жолғы талондар бойынша қызметін жүзеге асыратын жеке тұлғалардан алынатын жеке табыс салығы;</w:t>
      </w:r>
      <w:r>
        <w:br/>
      </w:r>
      <w:r>
        <w:rPr>
          <w:rFonts w:ascii="Times New Roman"/>
          <w:b w:val="false"/>
          <w:i w:val="false"/>
          <w:color w:val="000000"/>
          <w:sz w:val="28"/>
        </w:rPr>
        <w:t>
</w:t>
      </w:r>
      <w:r>
        <w:rPr>
          <w:rFonts w:ascii="Times New Roman"/>
          <w:b w:val="false"/>
          <w:i w:val="false"/>
          <w:color w:val="000000"/>
          <w:sz w:val="28"/>
        </w:rPr>
        <w:t>      әлеуметтік салық;</w:t>
      </w:r>
      <w:r>
        <w:br/>
      </w:r>
      <w:r>
        <w:rPr>
          <w:rFonts w:ascii="Times New Roman"/>
          <w:b w:val="false"/>
          <w:i w:val="false"/>
          <w:color w:val="000000"/>
          <w:sz w:val="28"/>
        </w:rPr>
        <w:t>
</w:t>
      </w:r>
      <w:r>
        <w:rPr>
          <w:rFonts w:ascii="Times New Roman"/>
          <w:b w:val="false"/>
          <w:i w:val="false"/>
          <w:color w:val="000000"/>
          <w:sz w:val="28"/>
        </w:rPr>
        <w:t>      заңды тұлғалар мен жеке кәсіпкерлердің мүлікке салығы;</w:t>
      </w:r>
      <w:r>
        <w:br/>
      </w:r>
      <w:r>
        <w:rPr>
          <w:rFonts w:ascii="Times New Roman"/>
          <w:b w:val="false"/>
          <w:i w:val="false"/>
          <w:color w:val="000000"/>
          <w:sz w:val="28"/>
        </w:rPr>
        <w:t>
</w:t>
      </w:r>
      <w:r>
        <w:rPr>
          <w:rFonts w:ascii="Times New Roman"/>
          <w:b w:val="false"/>
          <w:i w:val="false"/>
          <w:color w:val="000000"/>
          <w:sz w:val="28"/>
        </w:rPr>
        <w:t>      жеке тұлғалардың мүлік салығы;</w:t>
      </w:r>
      <w:r>
        <w:br/>
      </w:r>
      <w:r>
        <w:rPr>
          <w:rFonts w:ascii="Times New Roman"/>
          <w:b w:val="false"/>
          <w:i w:val="false"/>
          <w:color w:val="000000"/>
          <w:sz w:val="28"/>
        </w:rPr>
        <w:t>
</w:t>
      </w:r>
      <w:r>
        <w:rPr>
          <w:rFonts w:ascii="Times New Roman"/>
          <w:b w:val="false"/>
          <w:i w:val="false"/>
          <w:color w:val="000000"/>
          <w:sz w:val="28"/>
        </w:rPr>
        <w:t>      ауыл шаруашылығы мақсатындағы жерлерге жеке тұлғалардан алынатын жер салығы;</w:t>
      </w:r>
      <w:r>
        <w:br/>
      </w:r>
      <w:r>
        <w:rPr>
          <w:rFonts w:ascii="Times New Roman"/>
          <w:b w:val="false"/>
          <w:i w:val="false"/>
          <w:color w:val="000000"/>
          <w:sz w:val="28"/>
        </w:rPr>
        <w:t>
</w:t>
      </w:r>
      <w:r>
        <w:rPr>
          <w:rFonts w:ascii="Times New Roman"/>
          <w:b w:val="false"/>
          <w:i w:val="false"/>
          <w:color w:val="000000"/>
          <w:sz w:val="28"/>
        </w:rPr>
        <w:t>      елді мекендер жерлеріндегі жеке тұлғалардан алынатын жер салығы;</w:t>
      </w:r>
      <w:r>
        <w:br/>
      </w:r>
      <w:r>
        <w:rPr>
          <w:rFonts w:ascii="Times New Roman"/>
          <w:b w:val="false"/>
          <w:i w:val="false"/>
          <w:color w:val="000000"/>
          <w:sz w:val="28"/>
        </w:rPr>
        <w:t>
</w:t>
      </w:r>
      <w:r>
        <w:rPr>
          <w:rFonts w:ascii="Times New Roman"/>
          <w:b w:val="false"/>
          <w:i w:val="false"/>
          <w:color w:val="000000"/>
          <w:sz w:val="28"/>
        </w:rPr>
        <w:t>      өнеркәсіп, көлік, байланыс қорғаныс жеріне және ауыл шаруашылығына арналмаған өзге жерге салынатын жер салығы;</w:t>
      </w:r>
      <w:r>
        <w:br/>
      </w:r>
      <w:r>
        <w:rPr>
          <w:rFonts w:ascii="Times New Roman"/>
          <w:b w:val="false"/>
          <w:i w:val="false"/>
          <w:color w:val="000000"/>
          <w:sz w:val="28"/>
        </w:rPr>
        <w:t>
</w:t>
      </w:r>
      <w:r>
        <w:rPr>
          <w:rFonts w:ascii="Times New Roman"/>
          <w:b w:val="false"/>
          <w:i w:val="false"/>
          <w:color w:val="000000"/>
          <w:sz w:val="28"/>
        </w:rPr>
        <w:t>      елді мекендер жерлеріндегі заңды тұлғалардан, жеке кәсіпкерлерден, жеке нотариустардан және адвокаттардан алынатын жер салығы;</w:t>
      </w:r>
      <w:r>
        <w:br/>
      </w:r>
      <w:r>
        <w:rPr>
          <w:rFonts w:ascii="Times New Roman"/>
          <w:b w:val="false"/>
          <w:i w:val="false"/>
          <w:color w:val="000000"/>
          <w:sz w:val="28"/>
        </w:rPr>
        <w:t>
</w:t>
      </w:r>
      <w:r>
        <w:rPr>
          <w:rFonts w:ascii="Times New Roman"/>
          <w:b w:val="false"/>
          <w:i w:val="false"/>
          <w:color w:val="000000"/>
          <w:sz w:val="28"/>
        </w:rPr>
        <w:t>      заңды тұлғалардан көлік құралдарына салынатын салық;</w:t>
      </w:r>
      <w:r>
        <w:br/>
      </w:r>
      <w:r>
        <w:rPr>
          <w:rFonts w:ascii="Times New Roman"/>
          <w:b w:val="false"/>
          <w:i w:val="false"/>
          <w:color w:val="000000"/>
          <w:sz w:val="28"/>
        </w:rPr>
        <w:t>
</w:t>
      </w:r>
      <w:r>
        <w:rPr>
          <w:rFonts w:ascii="Times New Roman"/>
          <w:b w:val="false"/>
          <w:i w:val="false"/>
          <w:color w:val="000000"/>
          <w:sz w:val="28"/>
        </w:rPr>
        <w:t>      жеке тұлғалардан көлік құралдарына салынатын салық;</w:t>
      </w:r>
      <w:r>
        <w:br/>
      </w:r>
      <w:r>
        <w:rPr>
          <w:rFonts w:ascii="Times New Roman"/>
          <w:b w:val="false"/>
          <w:i w:val="false"/>
          <w:color w:val="000000"/>
          <w:sz w:val="28"/>
        </w:rPr>
        <w:t>
</w:t>
      </w:r>
      <w:r>
        <w:rPr>
          <w:rFonts w:ascii="Times New Roman"/>
          <w:b w:val="false"/>
          <w:i w:val="false"/>
          <w:color w:val="000000"/>
          <w:sz w:val="28"/>
        </w:rPr>
        <w:t>      бірыңғай жер салығы;</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өндірілетін спирттің барлық түрлеріне;</w:t>
      </w:r>
      <w:r>
        <w:br/>
      </w:r>
      <w:r>
        <w:rPr>
          <w:rFonts w:ascii="Times New Roman"/>
          <w:b w:val="false"/>
          <w:i w:val="false"/>
          <w:color w:val="000000"/>
          <w:sz w:val="28"/>
        </w:rPr>
        <w:t>
</w:t>
      </w:r>
      <w:r>
        <w:rPr>
          <w:rFonts w:ascii="Times New Roman"/>
          <w:b w:val="false"/>
          <w:i w:val="false"/>
          <w:color w:val="000000"/>
          <w:sz w:val="28"/>
        </w:rPr>
        <w:t>      заңды және жеке тұлғалар бөлшек саудада өткізетін, сондай-ақ жеке өндірістік мұқтаждарына пайдаланылатын бензин (авиациялықты қоспағанда);</w:t>
      </w:r>
      <w:r>
        <w:br/>
      </w:r>
      <w:r>
        <w:rPr>
          <w:rFonts w:ascii="Times New Roman"/>
          <w:b w:val="false"/>
          <w:i w:val="false"/>
          <w:color w:val="000000"/>
          <w:sz w:val="28"/>
        </w:rPr>
        <w:t>
</w:t>
      </w:r>
      <w:r>
        <w:rPr>
          <w:rFonts w:ascii="Times New Roman"/>
          <w:b w:val="false"/>
          <w:i w:val="false"/>
          <w:color w:val="000000"/>
          <w:sz w:val="28"/>
        </w:rPr>
        <w:t>      заңды және жеке тұлғалар бөлшек саудада өткізетін, сондай-ақ жеке өндірістік мұқтаждарына пайдаланылатын дизель отыны;</w:t>
      </w:r>
      <w:r>
        <w:br/>
      </w:r>
      <w:r>
        <w:rPr>
          <w:rFonts w:ascii="Times New Roman"/>
          <w:b w:val="false"/>
          <w:i w:val="false"/>
          <w:color w:val="000000"/>
          <w:sz w:val="28"/>
        </w:rPr>
        <w:t>
</w:t>
      </w:r>
      <w:r>
        <w:rPr>
          <w:rFonts w:ascii="Times New Roman"/>
          <w:b w:val="false"/>
          <w:i w:val="false"/>
          <w:color w:val="000000"/>
          <w:sz w:val="28"/>
        </w:rPr>
        <w:t>      жер учаскелерін пайдаланғаны үшін төлем;</w:t>
      </w:r>
      <w:r>
        <w:br/>
      </w:r>
      <w:r>
        <w:rPr>
          <w:rFonts w:ascii="Times New Roman"/>
          <w:b w:val="false"/>
          <w:i w:val="false"/>
          <w:color w:val="000000"/>
          <w:sz w:val="28"/>
        </w:rPr>
        <w:t>
</w:t>
      </w:r>
      <w:r>
        <w:rPr>
          <w:rFonts w:ascii="Times New Roman"/>
          <w:b w:val="false"/>
          <w:i w:val="false"/>
          <w:color w:val="000000"/>
          <w:sz w:val="28"/>
        </w:rPr>
        <w:t>      жеке кәсіпкерлерді мемлекеттік тіркегені үшін алынатын алым;</w:t>
      </w:r>
      <w:r>
        <w:br/>
      </w:r>
      <w:r>
        <w:rPr>
          <w:rFonts w:ascii="Times New Roman"/>
          <w:b w:val="false"/>
          <w:i w:val="false"/>
          <w:color w:val="000000"/>
          <w:sz w:val="28"/>
        </w:rPr>
        <w:t>
</w:t>
      </w:r>
      <w:r>
        <w:rPr>
          <w:rFonts w:ascii="Times New Roman"/>
          <w:b w:val="false"/>
          <w:i w:val="false"/>
          <w:color w:val="000000"/>
          <w:sz w:val="28"/>
        </w:rPr>
        <w:t>      жекелеген қызмет түрлерімен айналысу құқығы үшін алынатын лицензиялық алым;</w:t>
      </w:r>
      <w:r>
        <w:br/>
      </w:r>
      <w:r>
        <w:rPr>
          <w:rFonts w:ascii="Times New Roman"/>
          <w:b w:val="false"/>
          <w:i w:val="false"/>
          <w:color w:val="000000"/>
          <w:sz w:val="28"/>
        </w:rPr>
        <w:t>
</w:t>
      </w:r>
      <w:r>
        <w:rPr>
          <w:rFonts w:ascii="Times New Roman"/>
          <w:b w:val="false"/>
          <w:i w:val="false"/>
          <w:color w:val="000000"/>
          <w:sz w:val="28"/>
        </w:rPr>
        <w:t>      заңды тұлғаларды мемлекеттік тіркегені және филиалдар мен өкілдіктерді есептік тіркегені, оларды қайта тіркегені үшін алынатын алым;</w:t>
      </w:r>
      <w:r>
        <w:br/>
      </w:r>
      <w:r>
        <w:rPr>
          <w:rFonts w:ascii="Times New Roman"/>
          <w:b w:val="false"/>
          <w:i w:val="false"/>
          <w:color w:val="000000"/>
          <w:sz w:val="28"/>
        </w:rPr>
        <w:t>
</w:t>
      </w:r>
      <w:r>
        <w:rPr>
          <w:rFonts w:ascii="Times New Roman"/>
          <w:b w:val="false"/>
          <w:i w:val="false"/>
          <w:color w:val="000000"/>
          <w:sz w:val="28"/>
        </w:rPr>
        <w:t>      жылжымалы мүлікті кепілдікке салуды мемлекеттік тіркегені және кеменің немесе салынып жатқан кеменің ипотекасы үшін алынатын алым;</w:t>
      </w:r>
      <w:r>
        <w:br/>
      </w:r>
      <w:r>
        <w:rPr>
          <w:rFonts w:ascii="Times New Roman"/>
          <w:b w:val="false"/>
          <w:i w:val="false"/>
          <w:color w:val="000000"/>
          <w:sz w:val="28"/>
        </w:rPr>
        <w:t>
</w:t>
      </w:r>
      <w:r>
        <w:rPr>
          <w:rFonts w:ascii="Times New Roman"/>
          <w:b w:val="false"/>
          <w:i w:val="false"/>
          <w:color w:val="000000"/>
          <w:sz w:val="28"/>
        </w:rPr>
        <w:t>      көлік құралдарын мемлекеттік тіркеу және қайта тіркеу үшін алынатын алым;</w:t>
      </w:r>
      <w:r>
        <w:br/>
      </w:r>
      <w:r>
        <w:rPr>
          <w:rFonts w:ascii="Times New Roman"/>
          <w:b w:val="false"/>
          <w:i w:val="false"/>
          <w:color w:val="000000"/>
          <w:sz w:val="28"/>
        </w:rPr>
        <w:t>
</w:t>
      </w:r>
      <w:r>
        <w:rPr>
          <w:rFonts w:ascii="Times New Roman"/>
          <w:b w:val="false"/>
          <w:i w:val="false"/>
          <w:color w:val="000000"/>
          <w:sz w:val="28"/>
        </w:rPr>
        <w:t>      жылжымайтын мүлікке және олармен мәміле жасау құқығын мемлекеттік тіркегені үшін алынатын алым;</w:t>
      </w:r>
      <w:r>
        <w:br/>
      </w:r>
      <w:r>
        <w:rPr>
          <w:rFonts w:ascii="Times New Roman"/>
          <w:b w:val="false"/>
          <w:i w:val="false"/>
          <w:color w:val="000000"/>
          <w:sz w:val="28"/>
        </w:rPr>
        <w:t>
</w:t>
      </w:r>
      <w:r>
        <w:rPr>
          <w:rFonts w:ascii="Times New Roman"/>
          <w:b w:val="false"/>
          <w:i w:val="false"/>
          <w:color w:val="000000"/>
          <w:sz w:val="28"/>
        </w:rPr>
        <w:t>      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төлемдер;</w:t>
      </w:r>
      <w:r>
        <w:br/>
      </w:r>
      <w:r>
        <w:rPr>
          <w:rFonts w:ascii="Times New Roman"/>
          <w:b w:val="false"/>
          <w:i w:val="false"/>
          <w:color w:val="000000"/>
          <w:sz w:val="28"/>
        </w:rPr>
        <w:t>
</w:t>
      </w:r>
      <w:r>
        <w:rPr>
          <w:rFonts w:ascii="Times New Roman"/>
          <w:b w:val="false"/>
          <w:i w:val="false"/>
          <w:color w:val="000000"/>
          <w:sz w:val="28"/>
        </w:rPr>
        <w:t>      жиынтық салықтар;</w:t>
      </w:r>
      <w:r>
        <w:br/>
      </w:r>
      <w:r>
        <w:rPr>
          <w:rFonts w:ascii="Times New Roman"/>
          <w:b w:val="false"/>
          <w:i w:val="false"/>
          <w:color w:val="000000"/>
          <w:sz w:val="28"/>
        </w:rPr>
        <w:t>
</w:t>
      </w:r>
      <w:r>
        <w:rPr>
          <w:rFonts w:ascii="Times New Roman"/>
          <w:b w:val="false"/>
          <w:i w:val="false"/>
          <w:color w:val="000000"/>
          <w:sz w:val="28"/>
        </w:rPr>
        <w:t>      сотқа берілетін талап арыздардан, ерекше өндірістегі талап арыздардан, ерекше өндірістегі істер бойынша арыздардан (шағымдардан), жүгіну шағымдарынан, жеке шағымдардан, сот бұйрығын шығару туралы арыздардан, атқару парағының телнұсқасын беру туралы арыздардан, төрелік (арбитраждық) соттардың мәжбүрлеп орындау шешімдеріне атқару парақтарын беру туралы арыздардан, сот актілерінің  көшірмесін қайталап беру туралы арыздарынан, атқару парақтарын және басқа да құжаттарды бергені үшін алынатын мемлекеттік баж;</w:t>
      </w:r>
      <w:r>
        <w:br/>
      </w:r>
      <w:r>
        <w:rPr>
          <w:rFonts w:ascii="Times New Roman"/>
          <w:b w:val="false"/>
          <w:i w:val="false"/>
          <w:color w:val="000000"/>
          <w:sz w:val="28"/>
        </w:rPr>
        <w:t>
</w:t>
      </w:r>
      <w:r>
        <w:rPr>
          <w:rFonts w:ascii="Times New Roman"/>
          <w:b w:val="false"/>
          <w:i w:val="false"/>
          <w:color w:val="000000"/>
          <w:sz w:val="28"/>
        </w:rPr>
        <w:t>      азаматтық хал актілерін тіркегені, сонымен қатар азаматтық хал актілерін тіркеу туралы анықтама мен қайталама куәліктер және азаматтық хал актілеріне өзгертулер мен толықтырулар енгізу және қалпына келтіруге байланысты қайта куәліктер бергені үшін алынатын мемлекеттік баж;</w:t>
      </w:r>
      <w:r>
        <w:br/>
      </w:r>
      <w:r>
        <w:rPr>
          <w:rFonts w:ascii="Times New Roman"/>
          <w:b w:val="false"/>
          <w:i w:val="false"/>
          <w:color w:val="000000"/>
          <w:sz w:val="28"/>
        </w:rPr>
        <w:t>
</w:t>
      </w:r>
      <w:r>
        <w:rPr>
          <w:rFonts w:ascii="Times New Roman"/>
          <w:b w:val="false"/>
          <w:i w:val="false"/>
          <w:color w:val="000000"/>
          <w:sz w:val="28"/>
        </w:rPr>
        <w:t>      тұрақты тұру үшін шекарадан шығуға және тұлғаларды басқа мемлекеттерден Қазақстан Республикасына шақыруға құқық беретін құжаттарды ресімдегені, сонымен қатар осы құжаттарға өзгерістер енгізгені үшін алынатын мемлекеттік баж;</w:t>
      </w:r>
      <w:r>
        <w:br/>
      </w:r>
      <w:r>
        <w:rPr>
          <w:rFonts w:ascii="Times New Roman"/>
          <w:b w:val="false"/>
          <w:i w:val="false"/>
          <w:color w:val="000000"/>
          <w:sz w:val="28"/>
        </w:rPr>
        <w:t>
</w:t>
      </w:r>
      <w:r>
        <w:rPr>
          <w:rFonts w:ascii="Times New Roman"/>
          <w:b w:val="false"/>
          <w:i w:val="false"/>
          <w:color w:val="000000"/>
          <w:sz w:val="28"/>
        </w:rPr>
        <w:t>      Қазақстан Республикасынан шығуға және Қазақстан Республикасына кіруге құқық беретін шетелдіктердің паспортына немесе оларды ауыстыратын құжаттарына виза бергені үшін алынатын мемлекеттік баж;</w:t>
      </w:r>
      <w:r>
        <w:br/>
      </w:r>
      <w:r>
        <w:rPr>
          <w:rFonts w:ascii="Times New Roman"/>
          <w:b w:val="false"/>
          <w:i w:val="false"/>
          <w:color w:val="000000"/>
          <w:sz w:val="28"/>
        </w:rPr>
        <w:t>
</w:t>
      </w:r>
      <w:r>
        <w:rPr>
          <w:rFonts w:ascii="Times New Roman"/>
          <w:b w:val="false"/>
          <w:i w:val="false"/>
          <w:color w:val="000000"/>
          <w:sz w:val="28"/>
        </w:rPr>
        <w:t>      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w:t>
      </w:r>
      <w:r>
        <w:br/>
      </w:r>
      <w:r>
        <w:rPr>
          <w:rFonts w:ascii="Times New Roman"/>
          <w:b w:val="false"/>
          <w:i w:val="false"/>
          <w:color w:val="000000"/>
          <w:sz w:val="28"/>
        </w:rPr>
        <w:t>
</w:t>
      </w:r>
      <w:r>
        <w:rPr>
          <w:rFonts w:ascii="Times New Roman"/>
          <w:b w:val="false"/>
          <w:i w:val="false"/>
          <w:color w:val="000000"/>
          <w:sz w:val="28"/>
        </w:rPr>
        <w:t>      тұрғылықты жерін тіркегені үшін алынатын мемлекеттік баж;</w:t>
      </w:r>
      <w:r>
        <w:br/>
      </w:r>
      <w:r>
        <w:rPr>
          <w:rFonts w:ascii="Times New Roman"/>
          <w:b w:val="false"/>
          <w:i w:val="false"/>
          <w:color w:val="000000"/>
          <w:sz w:val="28"/>
        </w:rPr>
        <w:t>
</w:t>
      </w:r>
      <w:r>
        <w:rPr>
          <w:rFonts w:ascii="Times New Roman"/>
          <w:b w:val="false"/>
          <w:i w:val="false"/>
          <w:color w:val="000000"/>
          <w:sz w:val="28"/>
        </w:rPr>
        <w:t>      аңшылық құқығына рұқсат бергені үшін және жыл сайын тіркеуден өткізу үшін алынатын мемлекеттік баж;</w:t>
      </w:r>
      <w:r>
        <w:br/>
      </w:r>
      <w:r>
        <w:rPr>
          <w:rFonts w:ascii="Times New Roman"/>
          <w:b w:val="false"/>
          <w:i w:val="false"/>
          <w:color w:val="000000"/>
          <w:sz w:val="28"/>
        </w:rPr>
        <w:t>
</w:t>
      </w:r>
      <w:r>
        <w:rPr>
          <w:rFonts w:ascii="Times New Roman"/>
          <w:b w:val="false"/>
          <w:i w:val="false"/>
          <w:color w:val="000000"/>
          <w:sz w:val="28"/>
        </w:rPr>
        <w:t>      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аэрозолды және басқа құрылғыларды, үрлемелі қуаты 7,5 Джоулдан аспайтын пневматикалық қаруды қоспағанда және калибрі 4,5 миллиметрге дейінгілерін қоспағанда) әрбір бірлігін тіркегені және қайта тіркегені үшін алынатын мемлекеттік баж;</w:t>
      </w:r>
      <w:r>
        <w:br/>
      </w:r>
      <w:r>
        <w:rPr>
          <w:rFonts w:ascii="Times New Roman"/>
          <w:b w:val="false"/>
          <w:i w:val="false"/>
          <w:color w:val="000000"/>
          <w:sz w:val="28"/>
        </w:rPr>
        <w:t>
</w:t>
      </w:r>
      <w:r>
        <w:rPr>
          <w:rFonts w:ascii="Times New Roman"/>
          <w:b w:val="false"/>
          <w:i w:val="false"/>
          <w:color w:val="000000"/>
          <w:sz w:val="28"/>
        </w:rPr>
        <w:t>      қаруды және оның оқтарын сақтау немесе сақтау және алып жүру, тасымалдау, Қазақстан Республикасының аумағына алып келуге рұқсат беру үшін алынатын мемлекеттік баж;</w:t>
      </w:r>
      <w:r>
        <w:br/>
      </w:r>
      <w:r>
        <w:rPr>
          <w:rFonts w:ascii="Times New Roman"/>
          <w:b w:val="false"/>
          <w:i w:val="false"/>
          <w:color w:val="000000"/>
          <w:sz w:val="28"/>
        </w:rPr>
        <w:t>
</w:t>
      </w:r>
      <w:r>
        <w:rPr>
          <w:rFonts w:ascii="Times New Roman"/>
          <w:b w:val="false"/>
          <w:i w:val="false"/>
          <w:color w:val="000000"/>
          <w:sz w:val="28"/>
        </w:rPr>
        <w:t>      2) салықтық емес түсімдер, оның ішінде:</w:t>
      </w:r>
      <w:r>
        <w:br/>
      </w:r>
      <w:r>
        <w:rPr>
          <w:rFonts w:ascii="Times New Roman"/>
          <w:b w:val="false"/>
          <w:i w:val="false"/>
          <w:color w:val="000000"/>
          <w:sz w:val="28"/>
        </w:rPr>
        <w:t>
</w:t>
      </w:r>
      <w:r>
        <w:rPr>
          <w:rFonts w:ascii="Times New Roman"/>
          <w:b w:val="false"/>
          <w:i w:val="false"/>
          <w:color w:val="000000"/>
          <w:sz w:val="28"/>
        </w:rPr>
        <w:t>      коммуналдық меншіктегі мүлікті жалға беруден түсетін кірістер;</w:t>
      </w:r>
      <w:r>
        <w:br/>
      </w:r>
      <w:r>
        <w:rPr>
          <w:rFonts w:ascii="Times New Roman"/>
          <w:b w:val="false"/>
          <w:i w:val="false"/>
          <w:color w:val="000000"/>
          <w:sz w:val="28"/>
        </w:rPr>
        <w:t>
</w:t>
      </w:r>
      <w:r>
        <w:rPr>
          <w:rFonts w:ascii="Times New Roman"/>
          <w:b w:val="false"/>
          <w:i w:val="false"/>
          <w:color w:val="000000"/>
          <w:sz w:val="28"/>
        </w:rPr>
        <w:t>      жергілікті бюджеттен қаржыландырылатын мемлекеттік мекемелер ұсынатын қызметтерді іске асырудан түсетін түсімдер;</w:t>
      </w:r>
      <w:r>
        <w:br/>
      </w:r>
      <w:r>
        <w:rPr>
          <w:rFonts w:ascii="Times New Roman"/>
          <w:b w:val="false"/>
          <w:i w:val="false"/>
          <w:color w:val="000000"/>
          <w:sz w:val="28"/>
        </w:rPr>
        <w:t>
</w:t>
      </w:r>
      <w:r>
        <w:rPr>
          <w:rFonts w:ascii="Times New Roman"/>
          <w:b w:val="false"/>
          <w:i w:val="false"/>
          <w:color w:val="000000"/>
          <w:sz w:val="28"/>
        </w:rPr>
        <w:t>      жергілікті мемлекеттік органдар салатын әкімшілік айыппұлдар, өсімпұлдар, төлемдер, санкциялар;</w:t>
      </w:r>
      <w:r>
        <w:br/>
      </w:r>
      <w:r>
        <w:rPr>
          <w:rFonts w:ascii="Times New Roman"/>
          <w:b w:val="false"/>
          <w:i w:val="false"/>
          <w:color w:val="000000"/>
          <w:sz w:val="28"/>
        </w:rPr>
        <w:t>
</w:t>
      </w:r>
      <w:r>
        <w:rPr>
          <w:rFonts w:ascii="Times New Roman"/>
          <w:b w:val="false"/>
          <w:i w:val="false"/>
          <w:color w:val="000000"/>
          <w:sz w:val="28"/>
        </w:rPr>
        <w:t>      басқа да салықтық емес түсімдер;</w:t>
      </w:r>
      <w:r>
        <w:br/>
      </w:r>
      <w:r>
        <w:rPr>
          <w:rFonts w:ascii="Times New Roman"/>
          <w:b w:val="false"/>
          <w:i w:val="false"/>
          <w:color w:val="000000"/>
          <w:sz w:val="28"/>
        </w:rPr>
        <w:t>
</w:t>
      </w:r>
      <w:r>
        <w:rPr>
          <w:rFonts w:ascii="Times New Roman"/>
          <w:b w:val="false"/>
          <w:i w:val="false"/>
          <w:color w:val="000000"/>
          <w:sz w:val="28"/>
        </w:rPr>
        <w:t>      3)Негізгі капиталды сатудан түсімдер, оның ішінде:</w:t>
      </w:r>
      <w:r>
        <w:br/>
      </w:r>
      <w:r>
        <w:rPr>
          <w:rFonts w:ascii="Times New Roman"/>
          <w:b w:val="false"/>
          <w:i w:val="false"/>
          <w:color w:val="000000"/>
          <w:sz w:val="28"/>
        </w:rPr>
        <w:t>
</w:t>
      </w:r>
      <w:r>
        <w:rPr>
          <w:rFonts w:ascii="Times New Roman"/>
          <w:b w:val="false"/>
          <w:i w:val="false"/>
          <w:color w:val="000000"/>
          <w:sz w:val="28"/>
        </w:rPr>
        <w:t>      жер учаскелерін сатудан түсетін түсімдер;</w:t>
      </w:r>
      <w:r>
        <w:br/>
      </w:r>
      <w:r>
        <w:rPr>
          <w:rFonts w:ascii="Times New Roman"/>
          <w:b w:val="false"/>
          <w:i w:val="false"/>
          <w:color w:val="000000"/>
          <w:sz w:val="28"/>
        </w:rPr>
        <w:t>
</w:t>
      </w:r>
      <w:r>
        <w:rPr>
          <w:rFonts w:ascii="Times New Roman"/>
          <w:b w:val="false"/>
          <w:i w:val="false"/>
          <w:color w:val="000000"/>
          <w:sz w:val="28"/>
        </w:rPr>
        <w:t>      жер учаскелерін жалдау құқығын сатқаны үшін төлем.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2010 жылы қала бюджетіне 4 675 735,2 мың теңге көлемінде мақсатты трансферт көзделгені 4 қосымшаға сәйкес есепке алынсын.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3-тармаққа өзгерту енгізілді - Ақмола облысы Степногорск қалалық мәслихатының 2010.11.04 </w:t>
      </w:r>
      <w:r>
        <w:rPr>
          <w:rFonts w:ascii="Times New Roman"/>
          <w:b w:val="false"/>
          <w:i w:val="false"/>
          <w:color w:val="000000"/>
          <w:sz w:val="28"/>
        </w:rPr>
        <w:t>№ 4С-34/2</w:t>
      </w:r>
      <w:r>
        <w:rPr>
          <w:rFonts w:ascii="Times New Roman"/>
          <w:b w:val="false"/>
          <w:i/>
          <w:color w:val="800000"/>
          <w:sz w:val="28"/>
        </w:rPr>
        <w:t xml:space="preserve"> (қолданысқа енгізу тәртібін </w:t>
      </w:r>
      <w:r>
        <w:rPr>
          <w:rFonts w:ascii="Times New Roman"/>
          <w:b w:val="false"/>
          <w:i w:val="false"/>
          <w:color w:val="000000"/>
          <w:sz w:val="28"/>
        </w:rPr>
        <w:t>3-тармақтан</w:t>
      </w:r>
      <w:r>
        <w:rPr>
          <w:rFonts w:ascii="Times New Roman"/>
          <w:b w:val="false"/>
          <w:i/>
          <w:color w:val="80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Ауылдық (селолық) жерлерде тұратын және жұмыс істейтін білім мен мәдениет ұйымдардың мамандарына қалалық жағдайдағы осы қызмет түрімен айналысатын мамандардың жалақысы және мөлшерлемесімен салыстырғанда лауазымдық жалақысының және тарифтік мөлшерлемесінің жиырма бес пайыз көлемінде үстеме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«Нұрлы көш» бағдарламасына сәйкес тұрғын үй алуға және (немесе) салуға 2010 жылға арналған қала бюджетінен 296 704 мың теңге көлемінде несие көзделгені есепке алынсын.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2010 жылға жергілікті атқарушы органның  2 160 мың теңге көлемінде резерві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2010 жылға арналған қала бюджетінің бюджеттік даму бағдарламаларының тізімі 5 қосымшаға сәйкес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2010 жылға арналған қалалық бюджеттің орындалу барысындағы секвестрге жатпайтын жергілікті бюджеттік бағдарламалардың тізімі 6 қосымшаға сәйкес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Кент, ауыл (село), ауылдық (селолық) округті ұстау бойынша 2010 жылға арналған шығыстар 7 қосымшаға сәйкес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Осы шешім Степногорск қаласының Әділет басқармасында  мемлекеттік тіркелген күнінен бастап күшіне енеді және 2010 жылдың 1 қаңтарынан бастап қолданысқа енгізіледі.</w:t>
      </w:r>
    </w:p>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сессиясының төрағасы                       А. Махатов</w:t>
      </w:r>
    </w:p>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Г. Көпеева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Степногорск қаласының әкімі                А. Никишов</w:t>
      </w:r>
    </w:p>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О. Роберт</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Степногорск қалалық мәслихатының</w:t>
      </w:r>
      <w:r>
        <w:br/>
      </w:r>
      <w:r>
        <w:rPr>
          <w:rFonts w:ascii="Times New Roman"/>
          <w:b w:val="false"/>
          <w:i w:val="false"/>
          <w:color w:val="000000"/>
          <w:sz w:val="28"/>
        </w:rPr>
        <w:t>
</w:t>
      </w:r>
      <w:r>
        <w:rPr>
          <w:rFonts w:ascii="Times New Roman"/>
          <w:b w:val="false"/>
          <w:i w:val="false"/>
          <w:color w:val="000000"/>
          <w:sz w:val="28"/>
        </w:rPr>
        <w:t>2009 жылғы 12 желтоқсандағы № 4С-27/2</w:t>
      </w:r>
      <w:r>
        <w:br/>
      </w:r>
      <w:r>
        <w:rPr>
          <w:rFonts w:ascii="Times New Roman"/>
          <w:b w:val="false"/>
          <w:i w:val="false"/>
          <w:color w:val="000000"/>
          <w:sz w:val="28"/>
        </w:rPr>
        <w:t>
</w:t>
      </w:r>
      <w:r>
        <w:rPr>
          <w:rFonts w:ascii="Times New Roman"/>
          <w:b w:val="false"/>
          <w:i w:val="false"/>
          <w:color w:val="000000"/>
          <w:sz w:val="28"/>
        </w:rPr>
        <w:t>"2010 - 2012 жылдарға арналған қала бюджеті туралы"</w:t>
      </w:r>
      <w:r>
        <w:br/>
      </w:r>
      <w:r>
        <w:rPr>
          <w:rFonts w:ascii="Times New Roman"/>
          <w:b w:val="false"/>
          <w:i w:val="false"/>
          <w:color w:val="000000"/>
          <w:sz w:val="28"/>
        </w:rPr>
        <w:t>
</w:t>
      </w:r>
      <w:r>
        <w:rPr>
          <w:rFonts w:ascii="Times New Roman"/>
          <w:b w:val="false"/>
          <w:i w:val="false"/>
          <w:color w:val="000000"/>
          <w:sz w:val="28"/>
        </w:rPr>
        <w:t>шешіміне 1 қосымша</w:t>
      </w:r>
    </w:p>
    <w:p>
      <w:pPr>
        <w:spacing w:after="0"/>
        <w:ind w:left="0"/>
        <w:jc w:val="both"/>
      </w:pPr>
      <w:r>
        <w:rPr>
          <w:rFonts w:ascii="Times New Roman"/>
          <w:b w:val="false"/>
          <w:i/>
          <w:color w:val="800000"/>
          <w:sz w:val="28"/>
        </w:rPr>
        <w:t xml:space="preserve">      Ескерту. 1 қосымша жаңа редакцияда - Ақмола облысы Степногорск қалалық мәслихатының 2010.11.04 </w:t>
      </w:r>
      <w:r>
        <w:rPr>
          <w:rFonts w:ascii="Times New Roman"/>
          <w:b w:val="false"/>
          <w:i/>
          <w:color w:val="800000"/>
          <w:sz w:val="28"/>
        </w:rPr>
        <w:t>№ 4С-34/2</w:t>
      </w:r>
      <w:r>
        <w:rPr>
          <w:rFonts w:ascii="Times New Roman"/>
          <w:b w:val="false"/>
          <w:i/>
          <w:color w:val="800000"/>
          <w:sz w:val="28"/>
        </w:rPr>
        <w:t xml:space="preserve"> (2010 жылдың 1 қаңтарынан бастап қолданысқа енгізіледі) </w:t>
      </w:r>
      <w:r>
        <w:rPr>
          <w:rFonts w:ascii="Times New Roman"/>
          <w:b w:val="false"/>
          <w:i w:val="false"/>
          <w:color w:val="000000"/>
          <w:sz w:val="28"/>
        </w:rPr>
        <w:t>шешімімен</w:t>
      </w:r>
    </w:p>
    <w:p>
      <w:pPr>
        <w:spacing w:after="0"/>
        <w:ind w:left="0"/>
        <w:jc w:val="both"/>
      </w:pPr>
      <w:r>
        <w:rPr>
          <w:rFonts w:ascii="Times New Roman"/>
          <w:b/>
          <w:i w:val="false"/>
          <w:color w:val="000080"/>
          <w:sz w:val="28"/>
        </w:rPr>
        <w:t>2010 жылға арналған қала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611"/>
        <w:gridCol w:w="631"/>
        <w:gridCol w:w="9021"/>
        <w:gridCol w:w="2227"/>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w:t>
            </w:r>
          </w:p>
        </w:tc>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 теңге</w:t>
            </w:r>
          </w:p>
        </w:tc>
      </w:tr>
      <w:tr>
        <w:trPr>
          <w:trHeight w:val="2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КІРІСТЕР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6557104,4</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ТҮСІМДЕР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1698041</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Табыс салығы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77750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салығы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77750</w:t>
            </w:r>
          </w:p>
        </w:tc>
      </w:tr>
      <w:tr>
        <w:trPr>
          <w:trHeight w:val="2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982857</w:t>
            </w:r>
          </w:p>
        </w:tc>
      </w:tr>
      <w:tr>
        <w:trPr>
          <w:trHeight w:val="2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982857</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Меншiкке салынатын салықтар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394972</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Мүлiкке салынатын салықтар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299800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12096</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82958</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w:t>
            </w:r>
          </w:p>
        </w:tc>
      </w:tr>
      <w:tr>
        <w:trPr>
          <w:trHeight w:val="5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232053</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197105</w:t>
            </w:r>
          </w:p>
        </w:tc>
      </w:tr>
      <w:tr>
        <w:trPr>
          <w:trHeight w:val="2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17786</w:t>
            </w:r>
          </w:p>
        </w:tc>
      </w:tr>
      <w:tr>
        <w:trPr>
          <w:trHeight w:val="3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14862</w:t>
            </w:r>
          </w:p>
        </w:tc>
      </w:tr>
      <w:tr>
        <w:trPr>
          <w:trHeight w:val="2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Ойын бизнесіне салық</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2300</w:t>
            </w:r>
          </w:p>
        </w:tc>
      </w:tr>
      <w:tr>
        <w:trPr>
          <w:trHeight w:val="8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10409</w:t>
            </w:r>
          </w:p>
        </w:tc>
      </w:tr>
      <w:tr>
        <w:trPr>
          <w:trHeight w:val="2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10409</w:t>
            </w:r>
          </w:p>
        </w:tc>
      </w:tr>
      <w:tr>
        <w:trPr>
          <w:trHeight w:val="3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САЛЫҚТЫҚ ЕМЕС ТҮСІМДЕР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59845,2</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меншігінен түсетін түсімдер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12000</w:t>
            </w:r>
          </w:p>
        </w:tc>
      </w:tr>
      <w:tr>
        <w:trPr>
          <w:trHeight w:val="3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12000</w:t>
            </w:r>
          </w:p>
        </w:tc>
      </w:tr>
      <w:tr>
        <w:trPr>
          <w:trHeight w:val="64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w:t>
            </w:r>
          </w:p>
        </w:tc>
      </w:tr>
      <w:tr>
        <w:trPr>
          <w:trHeight w:val="6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w:t>
            </w:r>
          </w:p>
        </w:tc>
      </w:tr>
      <w:tr>
        <w:trPr>
          <w:trHeight w:val="11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46500</w:t>
            </w:r>
          </w:p>
        </w:tc>
      </w:tr>
      <w:tr>
        <w:trPr>
          <w:trHeight w:val="13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46500</w:t>
            </w:r>
          </w:p>
        </w:tc>
      </w:tr>
      <w:tr>
        <w:trPr>
          <w:trHeight w:val="3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1308,2</w:t>
            </w:r>
          </w:p>
        </w:tc>
      </w:tr>
      <w:tr>
        <w:trPr>
          <w:trHeight w:val="2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1308,2</w:t>
            </w:r>
          </w:p>
        </w:tc>
      </w:tr>
      <w:tr>
        <w:trPr>
          <w:trHeight w:val="3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123483</w:t>
            </w:r>
          </w:p>
        </w:tc>
      </w:tr>
      <w:tr>
        <w:trPr>
          <w:trHeight w:val="2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123483</w:t>
            </w:r>
          </w:p>
        </w:tc>
      </w:tr>
      <w:tr>
        <w:trPr>
          <w:trHeight w:val="2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121444</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2039</w:t>
            </w:r>
          </w:p>
        </w:tc>
      </w:tr>
      <w:tr>
        <w:trPr>
          <w:trHeight w:val="2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ТРАНСФЕРТТЕРДІҢ ТҮСІМДЕРІ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4675735,2</w:t>
            </w:r>
          </w:p>
        </w:tc>
      </w:tr>
      <w:tr>
        <w:trPr>
          <w:trHeight w:val="5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4675735,2</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4675735,2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546"/>
        <w:gridCol w:w="669"/>
        <w:gridCol w:w="768"/>
        <w:gridCol w:w="8304"/>
        <w:gridCol w:w="232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 теңге</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 ШЫҒЫНДАР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6 614 761,4</w:t>
            </w: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сипаттағы мемлекеттік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139 529,9</w:t>
            </w:r>
          </w:p>
        </w:tc>
      </w:tr>
      <w:tr>
        <w:trPr>
          <w:trHeight w:val="5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112 115,7</w:t>
            </w: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13 448,9</w:t>
            </w:r>
          </w:p>
        </w:tc>
      </w:tr>
      <w:tr>
        <w:trPr>
          <w:trHeight w:val="5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13 330,0</w:t>
            </w:r>
          </w:p>
        </w:tc>
      </w:tr>
      <w:tr>
        <w:trPr>
          <w:trHeight w:val="4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118,9</w:t>
            </w:r>
          </w:p>
        </w:tc>
      </w:tr>
      <w:tr>
        <w:trPr>
          <w:trHeight w:val="3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56 901,6</w:t>
            </w:r>
          </w:p>
        </w:tc>
      </w:tr>
      <w:tr>
        <w:trPr>
          <w:trHeight w:val="5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56 901,6</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қала,кент,ауыл (село),ауылдық (селолық) округ әкімінің аппараты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41 765,2</w:t>
            </w:r>
          </w:p>
        </w:tc>
      </w:tr>
      <w:tr>
        <w:trPr>
          <w:trHeight w:val="5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41 290,2</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475,0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16 519,9</w:t>
            </w: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16 519,9</w:t>
            </w:r>
          </w:p>
        </w:tc>
      </w:tr>
      <w:tr>
        <w:trPr>
          <w:trHeight w:val="8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10 885,8</w:t>
            </w: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758,0</w:t>
            </w:r>
          </w:p>
        </w:tc>
      </w:tr>
      <w:tr>
        <w:trPr>
          <w:trHeight w:val="7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4 876,1</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10 894,3</w:t>
            </w:r>
          </w:p>
        </w:tc>
      </w:tr>
      <w:tr>
        <w:trPr>
          <w:trHeight w:val="5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10 894,3</w:t>
            </w:r>
          </w:p>
        </w:tc>
      </w:tr>
      <w:tr>
        <w:trPr>
          <w:trHeight w:val="8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10 894,3</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Қорғаныс</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3 581,0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3 581,0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3 581,0</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3 581,0</w:t>
            </w:r>
          </w:p>
        </w:tc>
      </w:tr>
      <w:tr>
        <w:trPr>
          <w:trHeight w:val="5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2 180,0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Құқық қорғау қызметi</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2 180,0</w:t>
            </w:r>
          </w:p>
        </w:tc>
      </w:tr>
      <w:tr>
        <w:trPr>
          <w:trHeight w:val="6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2 180,0</w:t>
            </w:r>
          </w:p>
        </w:tc>
      </w:tr>
      <w:tr>
        <w:trPr>
          <w:trHeight w:val="4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021</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жол жүрісі қауiпсiздiгін қамтамасыз 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2 180,0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1 627 733,2</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217 588,0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217 588,0</w:t>
            </w:r>
          </w:p>
        </w:tc>
      </w:tr>
      <w:tr>
        <w:trPr>
          <w:trHeight w:val="5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217 588,0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1 091 690,3</w:t>
            </w:r>
          </w:p>
        </w:tc>
      </w:tr>
      <w:tr>
        <w:trPr>
          <w:trHeight w:val="5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1 400,0</w:t>
            </w:r>
          </w:p>
        </w:tc>
      </w:tr>
      <w:tr>
        <w:trPr>
          <w:trHeight w:val="5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1 400,0</w:t>
            </w: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1 090 290,3</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1 004 829,4</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Балаларға қосымша білім беру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85 460,9</w:t>
            </w:r>
          </w:p>
        </w:tc>
      </w:tr>
      <w:tr>
        <w:trPr>
          <w:trHeight w:val="3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23 058,0</w:t>
            </w:r>
          </w:p>
        </w:tc>
      </w:tr>
      <w:tr>
        <w:trPr>
          <w:trHeight w:val="3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23 058,0</w:t>
            </w:r>
          </w:p>
        </w:tc>
      </w:tr>
      <w:tr>
        <w:trPr>
          <w:trHeight w:val="3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Кәсіптік оқытуды ұйымдастыру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23 058,0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саласындағы өзге де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295 396,9</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70 196,9</w:t>
            </w:r>
          </w:p>
        </w:tc>
      </w:tr>
      <w:tr>
        <w:trPr>
          <w:trHeight w:val="5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10 144,9</w:t>
            </w:r>
          </w:p>
        </w:tc>
      </w:tr>
      <w:tr>
        <w:trPr>
          <w:trHeight w:val="8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14 292,0</w:t>
            </w:r>
          </w:p>
        </w:tc>
      </w:tr>
      <w:tr>
        <w:trPr>
          <w:trHeight w:val="5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w:t>
            </w:r>
          </w:p>
        </w:tc>
      </w:tr>
      <w:tr>
        <w:trPr>
          <w:trHeight w:val="7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45 700,0</w:t>
            </w:r>
          </w:p>
        </w:tc>
      </w:tr>
      <w:tr>
        <w:trPr>
          <w:trHeight w:val="3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225 200,0</w:t>
            </w:r>
          </w:p>
        </w:tc>
      </w:tr>
      <w:tr>
        <w:trPr>
          <w:trHeight w:val="3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225 200,0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194 762,4</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көмек</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170 516,6</w:t>
            </w:r>
          </w:p>
        </w:tc>
      </w:tr>
      <w:tr>
        <w:trPr>
          <w:trHeight w:val="5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170 516,6</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24 654,5</w:t>
            </w:r>
          </w:p>
        </w:tc>
      </w:tr>
      <w:tr>
        <w:trPr>
          <w:trHeight w:val="10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204,9</w:t>
            </w: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2 196</w:t>
            </w: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Тұрғын-үй көмегі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45 595,9</w:t>
            </w:r>
          </w:p>
        </w:tc>
      </w:tr>
      <w:tr>
        <w:trPr>
          <w:trHeight w:val="5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18 707,2</w:t>
            </w:r>
          </w:p>
        </w:tc>
      </w:tr>
      <w:tr>
        <w:trPr>
          <w:trHeight w:val="5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1 027,4</w:t>
            </w:r>
          </w:p>
        </w:tc>
      </w:tr>
      <w:tr>
        <w:trPr>
          <w:trHeight w:val="5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15 851,4</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11 396</w:t>
            </w:r>
          </w:p>
        </w:tc>
      </w:tr>
      <w:tr>
        <w:trPr>
          <w:trHeight w:val="8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12 486,5</w:t>
            </w:r>
          </w:p>
        </w:tc>
      </w:tr>
      <w:tr>
        <w:trPr>
          <w:trHeight w:val="17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1 441,8</w:t>
            </w:r>
          </w:p>
        </w:tc>
      </w:tr>
      <w:tr>
        <w:trPr>
          <w:trHeight w:val="27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36 955,0</w:t>
            </w:r>
          </w:p>
        </w:tc>
      </w:tr>
      <w:tr>
        <w:trPr>
          <w:trHeight w:val="4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24 245,8</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24 245,8</w:t>
            </w:r>
          </w:p>
        </w:tc>
      </w:tr>
      <w:tr>
        <w:trPr>
          <w:trHeight w:val="76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23 895,8</w:t>
            </w:r>
          </w:p>
        </w:tc>
      </w:tr>
      <w:tr>
        <w:trPr>
          <w:trHeight w:val="5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350,0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07</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4 365 692,9</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Тұрғын-үй шаруашылығы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100 703,4</w:t>
            </w:r>
          </w:p>
        </w:tc>
      </w:tr>
      <w:tr>
        <w:trPr>
          <w:trHeight w:val="5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528,9</w:t>
            </w: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528,9</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100 174,5</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89 960,5</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салу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10 214,0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шаруашылығы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4 175 394,5</w:t>
            </w:r>
          </w:p>
        </w:tc>
      </w:tr>
      <w:tr>
        <w:trPr>
          <w:trHeight w:val="555" w:hRule="atLeast"/>
        </w:trPr>
        <w:tc>
          <w:tcPr>
            <w:tcW w:w="47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128 000,0</w:t>
            </w:r>
          </w:p>
        </w:tc>
      </w:tr>
      <w:tr>
        <w:trPr>
          <w:trHeight w:val="345" w:hRule="atLeast"/>
        </w:trPr>
        <w:tc>
          <w:tcPr>
            <w:tcW w:w="47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128 000,0</w:t>
            </w:r>
          </w:p>
        </w:tc>
      </w:tr>
      <w:tr>
        <w:trPr>
          <w:trHeight w:val="240" w:hRule="atLeast"/>
        </w:trPr>
        <w:tc>
          <w:tcPr>
            <w:tcW w:w="47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4 047 394,5</w:t>
            </w:r>
          </w:p>
        </w:tc>
      </w:tr>
      <w:tr>
        <w:trPr>
          <w:trHeight w:val="240" w:hRule="atLeast"/>
        </w:trPr>
        <w:tc>
          <w:tcPr>
            <w:tcW w:w="47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4 047 394,5</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көркейту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89 595,0</w:t>
            </w:r>
          </w:p>
        </w:tc>
      </w:tr>
      <w:tr>
        <w:trPr>
          <w:trHeight w:val="510" w:hRule="atLeast"/>
        </w:trPr>
        <w:tc>
          <w:tcPr>
            <w:tcW w:w="47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қала,кент,ауыл (село),ауылдық (селолық) округ әкімінің аппараты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1 258,0</w:t>
            </w:r>
          </w:p>
        </w:tc>
      </w:tr>
      <w:tr>
        <w:trPr>
          <w:trHeight w:val="270" w:hRule="atLeast"/>
        </w:trPr>
        <w:tc>
          <w:tcPr>
            <w:tcW w:w="470"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1 258,0</w:t>
            </w:r>
          </w:p>
        </w:tc>
      </w:tr>
      <w:tr>
        <w:trPr>
          <w:trHeight w:val="5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88 337,0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015</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13 674,0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48 057,0</w:t>
            </w: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3 536,0</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23 070,0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145 207,1</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82 630,5</w:t>
            </w:r>
          </w:p>
        </w:tc>
      </w:tr>
      <w:tr>
        <w:trPr>
          <w:trHeight w:val="5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82 630,5</w:t>
            </w: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82 630,5</w:t>
            </w: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3 073,0</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3 073,0</w:t>
            </w:r>
          </w:p>
        </w:tc>
      </w:tr>
      <w:tr>
        <w:trPr>
          <w:trHeight w:val="5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1 191,0</w:t>
            </w:r>
          </w:p>
        </w:tc>
      </w:tr>
      <w:tr>
        <w:trPr>
          <w:trHeight w:val="7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1 882,0</w:t>
            </w: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кеңістік</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43 481,2</w:t>
            </w:r>
          </w:p>
        </w:tc>
      </w:tr>
      <w:tr>
        <w:trPr>
          <w:trHeight w:val="5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32 795,2</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28 139,3</w:t>
            </w: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4 655,9</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10 686,0</w:t>
            </w:r>
          </w:p>
        </w:tc>
      </w:tr>
      <w:tr>
        <w:trPr>
          <w:trHeight w:val="5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4 245,0</w:t>
            </w:r>
          </w:p>
        </w:tc>
      </w:tr>
      <w:tr>
        <w:trPr>
          <w:trHeight w:val="5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6 441,0</w:t>
            </w:r>
          </w:p>
        </w:tc>
      </w:tr>
      <w:tr>
        <w:trPr>
          <w:trHeight w:val="5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Мәдениет,спорт,туризм және ақпараттық кеңістікті ұйымдастыру жөніндегі өзге де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16 022,4</w:t>
            </w:r>
          </w:p>
        </w:tc>
      </w:tr>
      <w:tr>
        <w:trPr>
          <w:trHeight w:val="5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6 453,8</w:t>
            </w:r>
          </w:p>
        </w:tc>
      </w:tr>
      <w:tr>
        <w:trPr>
          <w:trHeight w:val="5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6 453,8</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6 798,0</w:t>
            </w:r>
          </w:p>
        </w:tc>
      </w:tr>
      <w:tr>
        <w:trPr>
          <w:trHeight w:val="7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5 638,0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540,0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620,0</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2 770,6</w:t>
            </w:r>
          </w:p>
        </w:tc>
      </w:tr>
      <w:tr>
        <w:trPr>
          <w:trHeight w:val="5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2 770,6</w:t>
            </w:r>
          </w:p>
        </w:tc>
      </w:tr>
      <w:tr>
        <w:trPr>
          <w:trHeight w:val="7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16 298,5</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6 140,0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3 257,6</w:t>
            </w:r>
          </w:p>
        </w:tc>
      </w:tr>
      <w:tr>
        <w:trPr>
          <w:trHeight w:val="5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3 257,6</w:t>
            </w:r>
          </w:p>
        </w:tc>
      </w:tr>
      <w:tr>
        <w:trPr>
          <w:trHeight w:val="37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2 882,4</w:t>
            </w:r>
          </w:p>
        </w:tc>
      </w:tr>
      <w:tr>
        <w:trPr>
          <w:trHeight w:val="5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2 692,4</w:t>
            </w:r>
          </w:p>
        </w:tc>
      </w:tr>
      <w:tr>
        <w:trPr>
          <w:trHeight w:val="3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190,0</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6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5 656,5</w:t>
            </w: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7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5 656,5</w:t>
            </w:r>
          </w:p>
        </w:tc>
      </w:tr>
      <w:tr>
        <w:trPr>
          <w:trHeight w:val="5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5 656,5</w:t>
            </w:r>
          </w:p>
        </w:tc>
      </w:tr>
      <w:tr>
        <w:trPr>
          <w:trHeight w:val="5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4 502,0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4 502,0</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4 502,0</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11 875,3</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11 875,3</w:t>
            </w:r>
          </w:p>
        </w:tc>
      </w:tr>
      <w:tr>
        <w:trPr>
          <w:trHeight w:val="3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7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6 741,7</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6 741,7</w:t>
            </w:r>
          </w:p>
        </w:tc>
      </w:tr>
      <w:tr>
        <w:trPr>
          <w:trHeight w:val="5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5 133,6</w:t>
            </w:r>
          </w:p>
        </w:tc>
      </w:tr>
      <w:tr>
        <w:trPr>
          <w:trHeight w:val="5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4 833,6</w:t>
            </w:r>
          </w:p>
        </w:tc>
      </w:tr>
      <w:tr>
        <w:trPr>
          <w:trHeight w:val="5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62 489,0</w:t>
            </w: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көлігі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12 489,0</w:t>
            </w:r>
          </w:p>
        </w:tc>
      </w:tr>
      <w:tr>
        <w:trPr>
          <w:trHeight w:val="5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қала,кент,ауыл (село),ауылдық (селолық) округ әкімінің аппараты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2 000,0</w:t>
            </w:r>
          </w:p>
        </w:tc>
      </w:tr>
      <w:tr>
        <w:trPr>
          <w:trHeight w:val="7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013</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r>
      <w:tr>
        <w:trPr>
          <w:trHeight w:val="5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10 489,0</w:t>
            </w: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10 489,0</w:t>
            </w: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50 000,0</w:t>
            </w:r>
          </w:p>
        </w:tc>
      </w:tr>
      <w:tr>
        <w:trPr>
          <w:trHeight w:val="5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50 000,0</w:t>
            </w:r>
          </w:p>
        </w:tc>
      </w:tr>
      <w:tr>
        <w:trPr>
          <w:trHeight w:val="7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50 000,0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16 735,5</w:t>
            </w:r>
          </w:p>
        </w:tc>
      </w:tr>
      <w:tr>
        <w:trPr>
          <w:trHeight w:val="3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5 829,7</w:t>
            </w:r>
          </w:p>
        </w:tc>
      </w:tr>
      <w:tr>
        <w:trPr>
          <w:trHeight w:val="3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7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5 829,7</w:t>
            </w:r>
          </w:p>
        </w:tc>
      </w:tr>
      <w:tr>
        <w:trPr>
          <w:trHeight w:val="5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30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5 829,7</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10 905,8</w:t>
            </w: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5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w:t>
            </w:r>
          </w:p>
        </w:tc>
      </w:tr>
      <w:tr>
        <w:trPr>
          <w:trHeight w:val="5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1 199,7</w:t>
            </w:r>
          </w:p>
        </w:tc>
      </w:tr>
      <w:tr>
        <w:trPr>
          <w:trHeight w:val="7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1 199,7</w:t>
            </w:r>
          </w:p>
        </w:tc>
      </w:tr>
      <w:tr>
        <w:trPr>
          <w:trHeight w:val="7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9 606,1</w:t>
            </w:r>
          </w:p>
        </w:tc>
      </w:tr>
      <w:tr>
        <w:trPr>
          <w:trHeight w:val="75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9 556,1</w:t>
            </w:r>
          </w:p>
        </w:tc>
      </w:tr>
      <w:tr>
        <w:trPr>
          <w:trHeight w:val="2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жүйелер құру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28 676,6</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28 676,6</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28 676,6</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676,6</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020</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28 000,0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III. Таза бюджеттік несиелеу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 Бюджеттің тапшылығы (профициті)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-57 657,0</w:t>
            </w:r>
          </w:p>
        </w:tc>
      </w:tr>
      <w:tr>
        <w:trPr>
          <w:trHeight w:val="5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VІ. Бюджеттің тапшылығын қаржыландыру (профицитті пайдалану)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57 657,0</w:t>
            </w:r>
          </w:p>
        </w:tc>
      </w:tr>
      <w:tr>
        <w:trPr>
          <w:trHeight w:val="2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57 657,0</w:t>
            </w:r>
          </w:p>
        </w:tc>
      </w:tr>
      <w:tr>
        <w:trPr>
          <w:trHeight w:val="2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 қалдықтары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57 657,0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57 657,0</w:t>
            </w:r>
          </w:p>
        </w:tc>
      </w:tr>
      <w:tr>
        <w:trPr>
          <w:trHeight w:val="2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57 657,0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Степногорск қалалық мәслихатының</w:t>
      </w:r>
      <w:r>
        <w:br/>
      </w:r>
      <w:r>
        <w:rPr>
          <w:rFonts w:ascii="Times New Roman"/>
          <w:b w:val="false"/>
          <w:i w:val="false"/>
          <w:color w:val="000000"/>
          <w:sz w:val="28"/>
        </w:rPr>
        <w:t>
</w:t>
      </w:r>
      <w:r>
        <w:rPr>
          <w:rFonts w:ascii="Times New Roman"/>
          <w:b w:val="false"/>
          <w:i w:val="false"/>
          <w:color w:val="000000"/>
          <w:sz w:val="28"/>
        </w:rPr>
        <w:t>2009 жылғы 12 желтоқсандағы № 4С-27/2</w:t>
      </w:r>
      <w:r>
        <w:br/>
      </w:r>
      <w:r>
        <w:rPr>
          <w:rFonts w:ascii="Times New Roman"/>
          <w:b w:val="false"/>
          <w:i w:val="false"/>
          <w:color w:val="000000"/>
          <w:sz w:val="28"/>
        </w:rPr>
        <w:t>
</w:t>
      </w:r>
      <w:r>
        <w:rPr>
          <w:rFonts w:ascii="Times New Roman"/>
          <w:b w:val="false"/>
          <w:i w:val="false"/>
          <w:color w:val="000000"/>
          <w:sz w:val="28"/>
        </w:rPr>
        <w:t>"2010 - 2012 жылдарға арналған қала бюджеті туралы"</w:t>
      </w:r>
      <w:r>
        <w:br/>
      </w:r>
      <w:r>
        <w:rPr>
          <w:rFonts w:ascii="Times New Roman"/>
          <w:b w:val="false"/>
          <w:i w:val="false"/>
          <w:color w:val="000000"/>
          <w:sz w:val="28"/>
        </w:rPr>
        <w:t>
</w:t>
      </w:r>
      <w:r>
        <w:rPr>
          <w:rFonts w:ascii="Times New Roman"/>
          <w:b w:val="false"/>
          <w:i w:val="false"/>
          <w:color w:val="000000"/>
          <w:sz w:val="28"/>
        </w:rPr>
        <w:t>шешіміне 2 қосымша</w:t>
      </w:r>
    </w:p>
    <w:p>
      <w:pPr>
        <w:spacing w:after="0"/>
        <w:ind w:left="0"/>
        <w:jc w:val="both"/>
      </w:pPr>
      <w:r>
        <w:rPr>
          <w:rFonts w:ascii="Times New Roman"/>
          <w:b/>
          <w:i w:val="false"/>
          <w:color w:val="000080"/>
          <w:sz w:val="28"/>
        </w:rPr>
        <w:t>2011 жылға арналған қала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778"/>
        <w:gridCol w:w="799"/>
        <w:gridCol w:w="960"/>
        <w:gridCol w:w="8035"/>
        <w:gridCol w:w="2311"/>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31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w:t>
            </w:r>
          </w:p>
        </w:tc>
      </w:tr>
      <w:tr>
        <w:trPr>
          <w:trHeight w:val="22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2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27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өзіндік 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КІРІСТЕР</w:t>
            </w:r>
          </w:p>
        </w:tc>
        <w:tc>
          <w:tcPr>
            <w:tcW w:w="2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4995708</w:t>
            </w:r>
          </w:p>
        </w:tc>
      </w:tr>
      <w:tr>
        <w:trPr>
          <w:trHeight w:val="28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1676099</w:t>
            </w:r>
          </w:p>
        </w:tc>
      </w:tr>
      <w:tr>
        <w:trPr>
          <w:trHeight w:val="27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72279</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72279</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1020000</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1020000</w:t>
            </w:r>
          </w:p>
        </w:tc>
      </w:tr>
      <w:tr>
        <w:trPr>
          <w:trHeight w:val="27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382133</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2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306234</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15682</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60091</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w:t>
            </w:r>
          </w:p>
        </w:tc>
      </w:tr>
      <w:tr>
        <w:trPr>
          <w:trHeight w:val="5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189867</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151731</w:t>
            </w:r>
          </w:p>
        </w:tc>
      </w:tr>
      <w:tr>
        <w:trPr>
          <w:trHeight w:val="28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19298</w:t>
            </w:r>
          </w:p>
        </w:tc>
      </w:tr>
      <w:tr>
        <w:trPr>
          <w:trHeight w:val="54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16438</w:t>
            </w:r>
          </w:p>
        </w:tc>
      </w:tr>
      <w:tr>
        <w:trPr>
          <w:trHeight w:val="28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Құмар ойын бизнеске салық</w:t>
            </w:r>
          </w:p>
        </w:tc>
        <w:tc>
          <w:tcPr>
            <w:tcW w:w="2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2400</w:t>
            </w:r>
          </w:p>
        </w:tc>
      </w:tr>
      <w:tr>
        <w:trPr>
          <w:trHeight w:val="109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11820</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11820</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2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69750</w:t>
            </w:r>
          </w:p>
        </w:tc>
      </w:tr>
      <w:tr>
        <w:trPr>
          <w:trHeight w:val="27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меншігінен түсетін түсімдер</w:t>
            </w:r>
          </w:p>
        </w:tc>
        <w:tc>
          <w:tcPr>
            <w:tcW w:w="2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17334</w:t>
            </w:r>
          </w:p>
        </w:tc>
      </w:tr>
      <w:tr>
        <w:trPr>
          <w:trHeight w:val="57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17334</w:t>
            </w:r>
          </w:p>
        </w:tc>
      </w:tr>
      <w:tr>
        <w:trPr>
          <w:trHeight w:val="78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w:t>
            </w:r>
          </w:p>
        </w:tc>
      </w:tr>
      <w:tr>
        <w:trPr>
          <w:trHeight w:val="78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w:t>
            </w:r>
          </w:p>
        </w:tc>
      </w:tr>
      <w:tr>
        <w:trPr>
          <w:trHeight w:val="139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51360</w:t>
            </w:r>
          </w:p>
        </w:tc>
      </w:tr>
      <w:tr>
        <w:trPr>
          <w:trHeight w:val="163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51360</w:t>
            </w:r>
          </w:p>
        </w:tc>
      </w:tr>
      <w:tr>
        <w:trPr>
          <w:trHeight w:val="27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w:t>
            </w:r>
          </w:p>
        </w:tc>
      </w:tr>
      <w:tr>
        <w:trPr>
          <w:trHeight w:val="27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w:t>
            </w:r>
          </w:p>
        </w:tc>
      </w:tr>
      <w:tr>
        <w:trPr>
          <w:trHeight w:val="28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ТҮСІМДЕР</w:t>
            </w:r>
          </w:p>
        </w:tc>
        <w:tc>
          <w:tcPr>
            <w:tcW w:w="2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263859</w:t>
            </w:r>
          </w:p>
        </w:tc>
      </w:tr>
      <w:tr>
        <w:trPr>
          <w:trHeight w:val="27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263859</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263859</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2986000</w:t>
            </w:r>
          </w:p>
        </w:tc>
      </w:tr>
      <w:tr>
        <w:trPr>
          <w:trHeight w:val="58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2986000</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3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3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2986000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697"/>
        <w:gridCol w:w="878"/>
        <w:gridCol w:w="958"/>
        <w:gridCol w:w="8063"/>
        <w:gridCol w:w="2308"/>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30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жыл</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2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4 995 708</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147 633</w:t>
            </w:r>
          </w:p>
        </w:tc>
      </w:tr>
      <w:tr>
        <w:trPr>
          <w:trHeight w:val="58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117 117</w:t>
            </w:r>
          </w:p>
        </w:tc>
      </w:tr>
      <w:tr>
        <w:trPr>
          <w:trHeight w:val="30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13 311</w:t>
            </w:r>
          </w:p>
        </w:tc>
      </w:tr>
      <w:tr>
        <w:trPr>
          <w:trHeight w:val="5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13 311</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 (облыстық маңызы бар қала) әкімі аппараты </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57 251</w:t>
            </w:r>
          </w:p>
        </w:tc>
      </w:tr>
      <w:tr>
        <w:trPr>
          <w:trHeight w:val="57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57 251</w:t>
            </w:r>
          </w:p>
        </w:tc>
      </w:tr>
      <w:tr>
        <w:trPr>
          <w:trHeight w:val="54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қала,кент,ауыл (село),ауылдық (селолық) округ әкімі аппараты</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46 555</w:t>
            </w:r>
          </w:p>
        </w:tc>
      </w:tr>
      <w:tr>
        <w:trPr>
          <w:trHeight w:val="79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46 555</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19 272</w:t>
            </w:r>
          </w:p>
        </w:tc>
      </w:tr>
      <w:tr>
        <w:trPr>
          <w:trHeight w:val="30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 қаржы бөлімі </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19 272</w:t>
            </w:r>
          </w:p>
        </w:tc>
      </w:tr>
      <w:tr>
        <w:trPr>
          <w:trHeight w:val="102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12 612</w:t>
            </w:r>
          </w:p>
        </w:tc>
      </w:tr>
      <w:tr>
        <w:trPr>
          <w:trHeight w:val="30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812</w:t>
            </w:r>
          </w:p>
        </w:tc>
      </w:tr>
      <w:tr>
        <w:trPr>
          <w:trHeight w:val="84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5 842</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11 244</w:t>
            </w:r>
          </w:p>
        </w:tc>
      </w:tr>
      <w:tr>
        <w:trPr>
          <w:trHeight w:val="61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 экономика және бюджеттік жоспарлау бөлімі </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11 244</w:t>
            </w:r>
          </w:p>
        </w:tc>
      </w:tr>
      <w:tr>
        <w:trPr>
          <w:trHeight w:val="111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11 244</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2 560</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2 560</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 (облыстық маңызы бар қала) әкімі аппараты </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2 560</w:t>
            </w:r>
          </w:p>
        </w:tc>
      </w:tr>
      <w:tr>
        <w:trPr>
          <w:trHeight w:val="37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2 560</w:t>
            </w:r>
          </w:p>
        </w:tc>
      </w:tr>
      <w:tr>
        <w:trPr>
          <w:trHeight w:val="58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2 180</w:t>
            </w:r>
          </w:p>
        </w:tc>
      </w:tr>
      <w:tr>
        <w:trPr>
          <w:trHeight w:val="31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2 180</w:t>
            </w:r>
          </w:p>
        </w:tc>
      </w:tr>
      <w:tr>
        <w:trPr>
          <w:trHeight w:val="81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 көлігі және автомобиль жолдары бөлімі</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2 180</w:t>
            </w:r>
          </w:p>
        </w:tc>
      </w:tr>
      <w:tr>
        <w:trPr>
          <w:trHeight w:val="61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жол жүру қозғалысын реттеу бойынша жабдықтар мен құралдарды пайдалану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2 180</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2 017 484</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247 800</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247 800</w:t>
            </w:r>
          </w:p>
        </w:tc>
      </w:tr>
      <w:tr>
        <w:trPr>
          <w:trHeight w:val="58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247 800</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1 209 733</w:t>
            </w:r>
          </w:p>
        </w:tc>
      </w:tr>
      <w:tr>
        <w:trPr>
          <w:trHeight w:val="58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1 500</w:t>
            </w:r>
          </w:p>
        </w:tc>
      </w:tr>
      <w:tr>
        <w:trPr>
          <w:trHeight w:val="58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1 500</w:t>
            </w:r>
          </w:p>
        </w:tc>
      </w:tr>
      <w:tr>
        <w:trPr>
          <w:trHeight w:val="30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1 208 233</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1 107 863</w:t>
            </w:r>
          </w:p>
        </w:tc>
      </w:tr>
      <w:tr>
        <w:trPr>
          <w:trHeight w:val="28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100 370</w:t>
            </w:r>
          </w:p>
        </w:tc>
      </w:tr>
      <w:tr>
        <w:trPr>
          <w:trHeight w:val="33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28 196</w:t>
            </w:r>
          </w:p>
        </w:tc>
      </w:tr>
      <w:tr>
        <w:trPr>
          <w:trHeight w:val="33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28 196</w:t>
            </w:r>
          </w:p>
        </w:tc>
      </w:tr>
      <w:tr>
        <w:trPr>
          <w:trHeight w:val="33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Кәсіптік оқытуды ұйымдастыру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28 196</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Білім беру саласындағы өзге де қызметтер </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531 755</w:t>
            </w:r>
          </w:p>
        </w:tc>
      </w:tr>
      <w:tr>
        <w:trPr>
          <w:trHeight w:val="27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531 755</w:t>
            </w:r>
          </w:p>
        </w:tc>
      </w:tr>
      <w:tr>
        <w:trPr>
          <w:trHeight w:val="51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11 098</w:t>
            </w:r>
          </w:p>
        </w:tc>
      </w:tr>
      <w:tr>
        <w:trPr>
          <w:trHeight w:val="88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10 593</w:t>
            </w:r>
          </w:p>
        </w:tc>
      </w:tr>
      <w:tr>
        <w:trPr>
          <w:trHeight w:val="58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w:t>
            </w:r>
          </w:p>
        </w:tc>
      </w:tr>
      <w:tr>
        <w:trPr>
          <w:trHeight w:val="34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510 000</w:t>
            </w:r>
          </w:p>
        </w:tc>
      </w:tr>
      <w:tr>
        <w:trPr>
          <w:trHeight w:val="34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510 000</w:t>
            </w:r>
          </w:p>
        </w:tc>
      </w:tr>
      <w:tr>
        <w:trPr>
          <w:trHeight w:val="33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109 638</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81 066</w:t>
            </w:r>
          </w:p>
        </w:tc>
      </w:tr>
      <w:tr>
        <w:trPr>
          <w:trHeight w:val="57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жұмыспен қамтылу және әлеуметтік бағдарламалар бөлімі</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81 066</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9 524</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жұмыстар</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8 649</w:t>
            </w:r>
          </w:p>
        </w:tc>
      </w:tr>
      <w:tr>
        <w:trPr>
          <w:trHeight w:val="5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875</w:t>
            </w:r>
          </w:p>
        </w:tc>
      </w:tr>
      <w:tr>
        <w:trPr>
          <w:trHeight w:val="111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w:t>
            </w:r>
          </w:p>
        </w:tc>
      </w:tr>
      <w:tr>
        <w:trPr>
          <w:trHeight w:val="30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1 673</w:t>
            </w:r>
          </w:p>
        </w:tc>
      </w:tr>
      <w:tr>
        <w:trPr>
          <w:trHeight w:val="30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1 673</w:t>
            </w:r>
          </w:p>
        </w:tc>
      </w:tr>
      <w:tr>
        <w:trPr>
          <w:trHeight w:val="30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Тұрғын-үй көмегі</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24 877</w:t>
            </w:r>
          </w:p>
        </w:tc>
      </w:tr>
      <w:tr>
        <w:trPr>
          <w:trHeight w:val="58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9 991</w:t>
            </w:r>
          </w:p>
        </w:tc>
      </w:tr>
      <w:tr>
        <w:trPr>
          <w:trHeight w:val="5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1 342</w:t>
            </w:r>
          </w:p>
        </w:tc>
      </w:tr>
      <w:tr>
        <w:trPr>
          <w:trHeight w:val="40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18 409</w:t>
            </w:r>
          </w:p>
        </w:tc>
      </w:tr>
      <w:tr>
        <w:trPr>
          <w:trHeight w:val="31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3 000</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3 000</w:t>
            </w:r>
          </w:p>
        </w:tc>
      </w:tr>
      <w:tr>
        <w:trPr>
          <w:trHeight w:val="109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12 052</w:t>
            </w:r>
          </w:p>
        </w:tc>
      </w:tr>
      <w:tr>
        <w:trPr>
          <w:trHeight w:val="57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саласындағы өзге де қызметтер</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28 572</w:t>
            </w:r>
          </w:p>
        </w:tc>
      </w:tr>
      <w:tr>
        <w:trPr>
          <w:trHeight w:val="54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жұмыспен қамтылу және әлеуметтік бағдарламалар бөлімі</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28 572</w:t>
            </w:r>
          </w:p>
        </w:tc>
      </w:tr>
      <w:tr>
        <w:trPr>
          <w:trHeight w:val="105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28 412</w:t>
            </w:r>
          </w:p>
        </w:tc>
      </w:tr>
      <w:tr>
        <w:trPr>
          <w:trHeight w:val="57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2 522 911</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шаруашылығы</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2 476 000</w:t>
            </w:r>
          </w:p>
        </w:tc>
      </w:tr>
      <w:tr>
        <w:trPr>
          <w:trHeight w:val="255" w:hRule="atLeast"/>
        </w:trPr>
        <w:tc>
          <w:tcPr>
            <w:tcW w:w="6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2 476 000</w:t>
            </w:r>
          </w:p>
        </w:tc>
      </w:tr>
      <w:tr>
        <w:trPr>
          <w:trHeight w:val="255" w:hRule="atLeast"/>
        </w:trPr>
        <w:tc>
          <w:tcPr>
            <w:tcW w:w="6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2 476 000</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көркейту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46 911</w:t>
            </w:r>
          </w:p>
        </w:tc>
      </w:tr>
      <w:tr>
        <w:trPr>
          <w:trHeight w:val="540" w:hRule="atLeast"/>
        </w:trPr>
        <w:tc>
          <w:tcPr>
            <w:tcW w:w="6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9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қала,кент,ауыл (село),ауылдық (селолық) округ әкімі аппараты</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1 258</w:t>
            </w:r>
          </w:p>
        </w:tc>
      </w:tr>
      <w:tr>
        <w:trPr>
          <w:trHeight w:val="285" w:hRule="atLeast"/>
        </w:trPr>
        <w:tc>
          <w:tcPr>
            <w:tcW w:w="6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1 258</w:t>
            </w:r>
          </w:p>
        </w:tc>
      </w:tr>
      <w:tr>
        <w:trPr>
          <w:trHeight w:val="88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шаруашылық, жолаушылар көлігі және автомобиль жолдары бөлімі</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45 653</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11 874</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санитарлық жағдайды қамтамасыз ету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19 973</w:t>
            </w:r>
          </w:p>
        </w:tc>
      </w:tr>
      <w:tr>
        <w:trPr>
          <w:trHeight w:val="30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ұстау және тексіздерді жерлеу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3 536</w:t>
            </w:r>
          </w:p>
        </w:tc>
      </w:tr>
      <w:tr>
        <w:trPr>
          <w:trHeight w:val="28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көркейту және көгаландыру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10 270</w:t>
            </w:r>
          </w:p>
        </w:tc>
      </w:tr>
      <w:tr>
        <w:trPr>
          <w:trHeight w:val="33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кеңістігі</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151 974</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88 214</w:t>
            </w:r>
          </w:p>
        </w:tc>
      </w:tr>
      <w:tr>
        <w:trPr>
          <w:trHeight w:val="58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88 214</w:t>
            </w:r>
          </w:p>
        </w:tc>
      </w:tr>
      <w:tr>
        <w:trPr>
          <w:trHeight w:val="30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Мәдени-демалу жұмысын қолдау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88 214</w:t>
            </w:r>
          </w:p>
        </w:tc>
      </w:tr>
      <w:tr>
        <w:trPr>
          <w:trHeight w:val="30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2 374</w:t>
            </w:r>
          </w:p>
        </w:tc>
      </w:tr>
      <w:tr>
        <w:trPr>
          <w:trHeight w:val="58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2 374</w:t>
            </w:r>
          </w:p>
        </w:tc>
      </w:tr>
      <w:tr>
        <w:trPr>
          <w:trHeight w:val="57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 деңгейде спорт жарыстарын өткізу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892</w:t>
            </w:r>
          </w:p>
        </w:tc>
      </w:tr>
      <w:tr>
        <w:trPr>
          <w:trHeight w:val="82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1 482</w:t>
            </w:r>
          </w:p>
        </w:tc>
      </w:tr>
      <w:tr>
        <w:trPr>
          <w:trHeight w:val="30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кеңістігі</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43 330</w:t>
            </w:r>
          </w:p>
        </w:tc>
      </w:tr>
      <w:tr>
        <w:trPr>
          <w:trHeight w:val="5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35 776</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30 535</w:t>
            </w:r>
          </w:p>
        </w:tc>
      </w:tr>
      <w:tr>
        <w:trPr>
          <w:trHeight w:val="30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5 241</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ішкі саясат бөлімі</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7 554</w:t>
            </w:r>
          </w:p>
        </w:tc>
      </w:tr>
      <w:tr>
        <w:trPr>
          <w:trHeight w:val="5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4 245</w:t>
            </w:r>
          </w:p>
        </w:tc>
      </w:tr>
      <w:tr>
        <w:trPr>
          <w:trHeight w:val="5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3 309</w:t>
            </w:r>
          </w:p>
        </w:tc>
      </w:tr>
      <w:tr>
        <w:trPr>
          <w:trHeight w:val="57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Мәдениет,спорт,туризм және ақпараттық кеңістігін ұйымдастыру бойынша өзге де қызметтер</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18 056</w:t>
            </w:r>
          </w:p>
        </w:tc>
      </w:tr>
      <w:tr>
        <w:trPr>
          <w:trHeight w:val="60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7 314</w:t>
            </w:r>
          </w:p>
        </w:tc>
      </w:tr>
      <w:tr>
        <w:trPr>
          <w:trHeight w:val="5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7 314</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ішкі саясат бөлімі</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6 405</w:t>
            </w:r>
          </w:p>
        </w:tc>
      </w:tr>
      <w:tr>
        <w:trPr>
          <w:trHeight w:val="87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аппарат, мемлекеттік нығайту және азаматтардың әлеуметтік сенімділігін қалыптастыруда мемлекеттік саясатты іске асыру жөніндегі қызметтер</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5 865</w:t>
            </w:r>
          </w:p>
        </w:tc>
      </w:tr>
      <w:tr>
        <w:trPr>
          <w:trHeight w:val="51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w:t>
            </w:r>
          </w:p>
        </w:tc>
      </w:tr>
      <w:tr>
        <w:trPr>
          <w:trHeight w:val="58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4 337</w:t>
            </w:r>
          </w:p>
        </w:tc>
      </w:tr>
      <w:tr>
        <w:trPr>
          <w:trHeight w:val="58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4 337</w:t>
            </w:r>
          </w:p>
        </w:tc>
      </w:tr>
      <w:tr>
        <w:trPr>
          <w:trHeight w:val="82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Селолық, су, орман, балық шаруашылығы, арнайы қорғалатын табиғи аймақтар, қоршаған орта мен жануар әлемін қорғау, жер қатынастары</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10 484</w:t>
            </w:r>
          </w:p>
        </w:tc>
      </w:tr>
      <w:tr>
        <w:trPr>
          <w:trHeight w:val="28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4 083</w:t>
            </w:r>
          </w:p>
        </w:tc>
      </w:tr>
      <w:tr>
        <w:trPr>
          <w:trHeight w:val="57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4 083</w:t>
            </w:r>
          </w:p>
        </w:tc>
      </w:tr>
      <w:tr>
        <w:trPr>
          <w:trHeight w:val="49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4 083</w:t>
            </w:r>
          </w:p>
        </w:tc>
      </w:tr>
      <w:tr>
        <w:trPr>
          <w:trHeight w:val="28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6 401</w:t>
            </w:r>
          </w:p>
        </w:tc>
      </w:tr>
      <w:tr>
        <w:trPr>
          <w:trHeight w:val="5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6 401</w:t>
            </w:r>
          </w:p>
        </w:tc>
      </w:tr>
      <w:tr>
        <w:trPr>
          <w:trHeight w:val="79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6 401</w:t>
            </w:r>
          </w:p>
        </w:tc>
      </w:tr>
      <w:tr>
        <w:trPr>
          <w:trHeight w:val="57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11 484</w:t>
            </w:r>
          </w:p>
        </w:tc>
      </w:tr>
      <w:tr>
        <w:trPr>
          <w:trHeight w:val="30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11 484</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6 003</w:t>
            </w:r>
          </w:p>
        </w:tc>
      </w:tr>
      <w:tr>
        <w:trPr>
          <w:trHeight w:val="54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6 003</w:t>
            </w:r>
          </w:p>
        </w:tc>
      </w:tr>
      <w:tr>
        <w:trPr>
          <w:trHeight w:val="58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5 481</w:t>
            </w:r>
          </w:p>
        </w:tc>
      </w:tr>
      <w:tr>
        <w:trPr>
          <w:trHeight w:val="60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5 481</w:t>
            </w:r>
          </w:p>
        </w:tc>
      </w:tr>
      <w:tr>
        <w:trPr>
          <w:trHeight w:val="57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пен коммуникациялар</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көлігі</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81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шаруашылық, жолаушылар көлігі және автомобиль жолдары бөлімі</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қызмет етуін қамтамасыз ету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Тағы басқалары</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19 360</w:t>
            </w:r>
          </w:p>
        </w:tc>
      </w:tr>
      <w:tr>
        <w:trPr>
          <w:trHeight w:val="60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6 481</w:t>
            </w:r>
          </w:p>
        </w:tc>
      </w:tr>
      <w:tr>
        <w:trPr>
          <w:trHeight w:val="36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6 481</w:t>
            </w:r>
          </w:p>
        </w:tc>
      </w:tr>
      <w:tr>
        <w:trPr>
          <w:trHeight w:val="54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6 481</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Тағы басқалары</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12 879</w:t>
            </w:r>
          </w:p>
        </w:tc>
      </w:tr>
      <w:tr>
        <w:trPr>
          <w:trHeight w:val="30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 қаржы бөлімі </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2 160</w:t>
            </w:r>
          </w:p>
        </w:tc>
      </w:tr>
      <w:tr>
        <w:trPr>
          <w:trHeight w:val="5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2 160</w:t>
            </w:r>
          </w:p>
        </w:tc>
      </w:tr>
      <w:tr>
        <w:trPr>
          <w:trHeight w:val="114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2 160</w:t>
            </w:r>
          </w:p>
        </w:tc>
      </w:tr>
      <w:tr>
        <w:trPr>
          <w:trHeight w:val="82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 көлігі және автомобиль жолдары бөлімі</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10 719</w:t>
            </w:r>
          </w:p>
        </w:tc>
      </w:tr>
      <w:tr>
        <w:trPr>
          <w:trHeight w:val="79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10 719</w:t>
            </w:r>
          </w:p>
        </w:tc>
      </w:tr>
      <w:tr>
        <w:trPr>
          <w:trHeight w:val="30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несиелеу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Бюджеттің тапшылығы (профициті)</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VІ. Бюджеттің тапшылығын қаржыландыру (профицитті пайдалану)</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6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3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Степногорск қалалық мәслихатының</w:t>
      </w:r>
      <w:r>
        <w:br/>
      </w:r>
      <w:r>
        <w:rPr>
          <w:rFonts w:ascii="Times New Roman"/>
          <w:b w:val="false"/>
          <w:i w:val="false"/>
          <w:color w:val="000000"/>
          <w:sz w:val="28"/>
        </w:rPr>
        <w:t>
</w:t>
      </w:r>
      <w:r>
        <w:rPr>
          <w:rFonts w:ascii="Times New Roman"/>
          <w:b w:val="false"/>
          <w:i w:val="false"/>
          <w:color w:val="000000"/>
          <w:sz w:val="28"/>
        </w:rPr>
        <w:t>2009 жылғы 12 желтоқсандағы № 4С-27/2</w:t>
      </w:r>
      <w:r>
        <w:br/>
      </w:r>
      <w:r>
        <w:rPr>
          <w:rFonts w:ascii="Times New Roman"/>
          <w:b w:val="false"/>
          <w:i w:val="false"/>
          <w:color w:val="000000"/>
          <w:sz w:val="28"/>
        </w:rPr>
        <w:t>
</w:t>
      </w:r>
      <w:r>
        <w:rPr>
          <w:rFonts w:ascii="Times New Roman"/>
          <w:b w:val="false"/>
          <w:i w:val="false"/>
          <w:color w:val="000000"/>
          <w:sz w:val="28"/>
        </w:rPr>
        <w:t>"2010 - 2012 жылдарға арналған қала бюджеті туралы"</w:t>
      </w:r>
      <w:r>
        <w:br/>
      </w:r>
      <w:r>
        <w:rPr>
          <w:rFonts w:ascii="Times New Roman"/>
          <w:b w:val="false"/>
          <w:i w:val="false"/>
          <w:color w:val="000000"/>
          <w:sz w:val="28"/>
        </w:rPr>
        <w:t>
</w:t>
      </w:r>
      <w:r>
        <w:rPr>
          <w:rFonts w:ascii="Times New Roman"/>
          <w:b w:val="false"/>
          <w:i w:val="false"/>
          <w:color w:val="000000"/>
          <w:sz w:val="28"/>
        </w:rPr>
        <w:t>шешіміне 3 қосымша</w:t>
      </w:r>
    </w:p>
    <w:p>
      <w:pPr>
        <w:spacing w:after="0"/>
        <w:ind w:left="0"/>
        <w:jc w:val="both"/>
      </w:pPr>
      <w:r>
        <w:rPr>
          <w:rFonts w:ascii="Times New Roman"/>
          <w:b/>
          <w:i w:val="false"/>
          <w:color w:val="000080"/>
          <w:sz w:val="28"/>
        </w:rPr>
        <w:t>2012 жылға арналған қала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638"/>
        <w:gridCol w:w="800"/>
        <w:gridCol w:w="800"/>
        <w:gridCol w:w="8309"/>
        <w:gridCol w:w="2355"/>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235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w:t>
            </w:r>
          </w:p>
        </w:tc>
      </w:tr>
      <w:tr>
        <w:trPr>
          <w:trHeight w:val="22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2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сынып</w:t>
            </w:r>
          </w:p>
        </w:tc>
        <w:tc>
          <w:tcPr>
            <w:tcW w:w="0" w:type="auto"/>
            <w:vMerge/>
            <w:tcBorders>
              <w:top w:val="nil"/>
              <w:left w:val="single" w:color="cfcfcf" w:sz="5"/>
              <w:bottom w:val="single" w:color="cfcfcf" w:sz="5"/>
              <w:right w:val="single" w:color="cfcfcf" w:sz="5"/>
            </w:tcBorders>
          </w:tcPr>
          <w:p/>
        </w:tc>
      </w:tr>
      <w:tr>
        <w:trPr>
          <w:trHeight w:val="27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өзіндік 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КІРІСТЕР</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4814337</w:t>
            </w:r>
          </w:p>
        </w:tc>
      </w:tr>
      <w:tr>
        <w:trPr>
          <w:trHeight w:val="28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1802774</w:t>
            </w:r>
          </w:p>
        </w:tc>
      </w:tr>
      <w:tr>
        <w:trPr>
          <w:trHeight w:val="27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78060</w:t>
            </w:r>
          </w:p>
        </w:tc>
      </w:tr>
      <w:tr>
        <w:trPr>
          <w:trHeight w:val="25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78060</w:t>
            </w:r>
          </w:p>
        </w:tc>
      </w:tr>
      <w:tr>
        <w:trPr>
          <w:trHeight w:val="25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1100000</w:t>
            </w:r>
          </w:p>
        </w:tc>
      </w:tr>
      <w:tr>
        <w:trPr>
          <w:trHeight w:val="25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1100000</w:t>
            </w:r>
          </w:p>
        </w:tc>
      </w:tr>
      <w:tr>
        <w:trPr>
          <w:trHeight w:val="27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408881</w:t>
            </w:r>
          </w:p>
        </w:tc>
      </w:tr>
      <w:tr>
        <w:trPr>
          <w:trHeight w:val="25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327670</w:t>
            </w:r>
          </w:p>
        </w:tc>
      </w:tr>
      <w:tr>
        <w:trPr>
          <w:trHeight w:val="25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16778</w:t>
            </w:r>
          </w:p>
        </w:tc>
      </w:tr>
      <w:tr>
        <w:trPr>
          <w:trHeight w:val="25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64298</w:t>
            </w:r>
          </w:p>
        </w:tc>
      </w:tr>
      <w:tr>
        <w:trPr>
          <w:trHeight w:val="25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w:t>
            </w:r>
          </w:p>
        </w:tc>
      </w:tr>
      <w:tr>
        <w:trPr>
          <w:trHeight w:val="55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203185</w:t>
            </w:r>
          </w:p>
        </w:tc>
      </w:tr>
      <w:tr>
        <w:trPr>
          <w:trHeight w:val="25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162354</w:t>
            </w:r>
          </w:p>
        </w:tc>
      </w:tr>
      <w:tr>
        <w:trPr>
          <w:trHeight w:val="28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20649</w:t>
            </w:r>
          </w:p>
        </w:tc>
      </w:tr>
      <w:tr>
        <w:trPr>
          <w:trHeight w:val="54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17582</w:t>
            </w:r>
          </w:p>
        </w:tc>
      </w:tr>
      <w:tr>
        <w:trPr>
          <w:trHeight w:val="28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Құмар ойын бизнеске салық</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2600</w:t>
            </w:r>
          </w:p>
        </w:tc>
      </w:tr>
      <w:tr>
        <w:trPr>
          <w:trHeight w:val="109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12648</w:t>
            </w:r>
          </w:p>
        </w:tc>
      </w:tr>
      <w:tr>
        <w:trPr>
          <w:trHeight w:val="25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12648</w:t>
            </w:r>
          </w:p>
        </w:tc>
      </w:tr>
      <w:tr>
        <w:trPr>
          <w:trHeight w:val="25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74633</w:t>
            </w:r>
          </w:p>
        </w:tc>
      </w:tr>
      <w:tr>
        <w:trPr>
          <w:trHeight w:val="27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меншігінен түсетін түсімдер</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18548</w:t>
            </w:r>
          </w:p>
        </w:tc>
      </w:tr>
      <w:tr>
        <w:trPr>
          <w:trHeight w:val="52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18548</w:t>
            </w:r>
          </w:p>
        </w:tc>
      </w:tr>
      <w:tr>
        <w:trPr>
          <w:trHeight w:val="78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w:t>
            </w:r>
          </w:p>
        </w:tc>
      </w:tr>
      <w:tr>
        <w:trPr>
          <w:trHeight w:val="78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w:t>
            </w:r>
          </w:p>
        </w:tc>
      </w:tr>
      <w:tr>
        <w:trPr>
          <w:trHeight w:val="139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54955</w:t>
            </w:r>
          </w:p>
        </w:tc>
      </w:tr>
      <w:tr>
        <w:trPr>
          <w:trHeight w:val="163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54955</w:t>
            </w:r>
          </w:p>
        </w:tc>
      </w:tr>
      <w:tr>
        <w:trPr>
          <w:trHeight w:val="27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1088</w:t>
            </w:r>
          </w:p>
        </w:tc>
      </w:tr>
      <w:tr>
        <w:trPr>
          <w:trHeight w:val="27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1088</w:t>
            </w:r>
          </w:p>
        </w:tc>
      </w:tr>
      <w:tr>
        <w:trPr>
          <w:trHeight w:val="28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ТҮСІМДЕР</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133930</w:t>
            </w:r>
          </w:p>
        </w:tc>
      </w:tr>
      <w:tr>
        <w:trPr>
          <w:trHeight w:val="270"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133930</w:t>
            </w:r>
          </w:p>
        </w:tc>
      </w:tr>
      <w:tr>
        <w:trPr>
          <w:trHeight w:val="25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133930</w:t>
            </w:r>
          </w:p>
        </w:tc>
      </w:tr>
      <w:tr>
        <w:trPr>
          <w:trHeight w:val="25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2803000</w:t>
            </w:r>
          </w:p>
        </w:tc>
      </w:tr>
      <w:tr>
        <w:trPr>
          <w:trHeight w:val="58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2803000</w:t>
            </w:r>
          </w:p>
        </w:tc>
      </w:tr>
      <w:tr>
        <w:trPr>
          <w:trHeight w:val="255" w:hRule="atLeast"/>
        </w:trPr>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30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3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2803000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557"/>
        <w:gridCol w:w="819"/>
        <w:gridCol w:w="839"/>
        <w:gridCol w:w="8336"/>
        <w:gridCol w:w="2372"/>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237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2012</w:t>
            </w:r>
            <w:r>
              <w:br/>
            </w:r>
            <w:r>
              <w:rPr>
                <w:rFonts w:ascii="Times New Roman"/>
                <w:b w:val="false"/>
                <w:i w:val="false"/>
                <w:color w:val="000000"/>
                <w:sz w:val="20"/>
              </w:rPr>
              <w:t>
</w:t>
            </w:r>
            <w:r>
              <w:rPr>
                <w:rFonts w:ascii="Times New Roman"/>
                <w:b w:val="false"/>
                <w:i w:val="false"/>
                <w:color w:val="000000"/>
                <w:sz w:val="20"/>
              </w:rPr>
              <w:t>жыл</w:t>
            </w:r>
          </w:p>
        </w:tc>
      </w:tr>
      <w:tr>
        <w:trPr>
          <w:trHeight w:val="25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5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4 814 337</w:t>
            </w:r>
          </w:p>
        </w:tc>
      </w:tr>
      <w:tr>
        <w:trPr>
          <w:trHeight w:val="25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147 786</w:t>
            </w:r>
          </w:p>
        </w:tc>
      </w:tr>
      <w:tr>
        <w:trPr>
          <w:trHeight w:val="58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117 201</w:t>
            </w:r>
          </w:p>
        </w:tc>
      </w:tr>
      <w:tr>
        <w:trPr>
          <w:trHeight w:val="30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13 311</w:t>
            </w:r>
          </w:p>
        </w:tc>
      </w:tr>
      <w:tr>
        <w:trPr>
          <w:trHeight w:val="55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13 311</w:t>
            </w:r>
          </w:p>
        </w:tc>
      </w:tr>
      <w:tr>
        <w:trPr>
          <w:trHeight w:val="25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 (облыстық маңызы бар қала) әкімі аппараты </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57 251</w:t>
            </w:r>
          </w:p>
        </w:tc>
      </w:tr>
      <w:tr>
        <w:trPr>
          <w:trHeight w:val="57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57 251</w:t>
            </w:r>
          </w:p>
        </w:tc>
      </w:tr>
      <w:tr>
        <w:trPr>
          <w:trHeight w:val="54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қала,кент,ауыл (село),ауылдық (селолық) округ әкімі аппараты</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46 639</w:t>
            </w:r>
          </w:p>
        </w:tc>
      </w:tr>
      <w:tr>
        <w:trPr>
          <w:trHeight w:val="79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46 639</w:t>
            </w:r>
          </w:p>
        </w:tc>
      </w:tr>
      <w:tr>
        <w:trPr>
          <w:trHeight w:val="25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19 341</w:t>
            </w:r>
          </w:p>
        </w:tc>
      </w:tr>
      <w:tr>
        <w:trPr>
          <w:trHeight w:val="30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 қаржы бөлімі </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19 341</w:t>
            </w:r>
          </w:p>
        </w:tc>
      </w:tr>
      <w:tr>
        <w:trPr>
          <w:trHeight w:val="102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12 618</w:t>
            </w:r>
          </w:p>
        </w:tc>
      </w:tr>
      <w:tr>
        <w:trPr>
          <w:trHeight w:val="30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868</w:t>
            </w:r>
          </w:p>
        </w:tc>
      </w:tr>
      <w:tr>
        <w:trPr>
          <w:trHeight w:val="84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5 855</w:t>
            </w:r>
          </w:p>
        </w:tc>
      </w:tr>
      <w:tr>
        <w:trPr>
          <w:trHeight w:val="25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11 244</w:t>
            </w:r>
          </w:p>
        </w:tc>
      </w:tr>
      <w:tr>
        <w:trPr>
          <w:trHeight w:val="6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 экономика және бюджеттік жоспарлау бөлімі </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11 244</w:t>
            </w:r>
          </w:p>
        </w:tc>
      </w:tr>
      <w:tr>
        <w:trPr>
          <w:trHeight w:val="111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11 244</w:t>
            </w:r>
          </w:p>
        </w:tc>
      </w:tr>
      <w:tr>
        <w:trPr>
          <w:trHeight w:val="25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2 568</w:t>
            </w:r>
          </w:p>
        </w:tc>
      </w:tr>
      <w:tr>
        <w:trPr>
          <w:trHeight w:val="25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2 568</w:t>
            </w:r>
          </w:p>
        </w:tc>
      </w:tr>
      <w:tr>
        <w:trPr>
          <w:trHeight w:val="25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 (облыстық маңызы бар қала) әкімі аппараты </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2 568</w:t>
            </w:r>
          </w:p>
        </w:tc>
      </w:tr>
      <w:tr>
        <w:trPr>
          <w:trHeight w:val="37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2 568</w:t>
            </w:r>
          </w:p>
        </w:tc>
      </w:tr>
      <w:tr>
        <w:trPr>
          <w:trHeight w:val="58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2 180</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2 180</w:t>
            </w:r>
          </w:p>
        </w:tc>
      </w:tr>
      <w:tr>
        <w:trPr>
          <w:trHeight w:val="81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 көлігі және автомобиль жолдары бөлімі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2 180</w:t>
            </w:r>
          </w:p>
        </w:tc>
      </w:tr>
      <w:tr>
        <w:trPr>
          <w:trHeight w:val="6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жол жүру қозғалысын реттеу бойынша жабдықтар мен құралдарды пайдалану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2 180</w:t>
            </w:r>
          </w:p>
        </w:tc>
      </w:tr>
      <w:tr>
        <w:trPr>
          <w:trHeight w:val="25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1 508 392</w:t>
            </w:r>
          </w:p>
        </w:tc>
      </w:tr>
      <w:tr>
        <w:trPr>
          <w:trHeight w:val="25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247 960</w:t>
            </w:r>
          </w:p>
        </w:tc>
      </w:tr>
      <w:tr>
        <w:trPr>
          <w:trHeight w:val="25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247 960</w:t>
            </w:r>
          </w:p>
        </w:tc>
      </w:tr>
      <w:tr>
        <w:trPr>
          <w:trHeight w:val="58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247 960</w:t>
            </w:r>
          </w:p>
        </w:tc>
      </w:tr>
      <w:tr>
        <w:trPr>
          <w:trHeight w:val="25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1 209 734</w:t>
            </w:r>
          </w:p>
        </w:tc>
      </w:tr>
      <w:tr>
        <w:trPr>
          <w:trHeight w:val="58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1 500</w:t>
            </w:r>
          </w:p>
        </w:tc>
      </w:tr>
      <w:tr>
        <w:trPr>
          <w:trHeight w:val="58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1 500</w:t>
            </w:r>
          </w:p>
        </w:tc>
      </w:tr>
      <w:tr>
        <w:trPr>
          <w:trHeight w:val="30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1 208 234</w:t>
            </w:r>
          </w:p>
        </w:tc>
      </w:tr>
      <w:tr>
        <w:trPr>
          <w:trHeight w:val="25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1 107 864</w:t>
            </w:r>
          </w:p>
        </w:tc>
      </w:tr>
      <w:tr>
        <w:trPr>
          <w:trHeight w:val="28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100 370</w:t>
            </w:r>
          </w:p>
        </w:tc>
      </w:tr>
      <w:tr>
        <w:trPr>
          <w:trHeight w:val="3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28 196</w:t>
            </w:r>
          </w:p>
        </w:tc>
      </w:tr>
      <w:tr>
        <w:trPr>
          <w:trHeight w:val="3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28 196</w:t>
            </w:r>
          </w:p>
        </w:tc>
      </w:tr>
      <w:tr>
        <w:trPr>
          <w:trHeight w:val="3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Кәсіптік оқытуды ұйымдастыру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28 196</w:t>
            </w:r>
          </w:p>
        </w:tc>
      </w:tr>
      <w:tr>
        <w:trPr>
          <w:trHeight w:val="25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саласындағы өзге де қызметтер</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22 502</w:t>
            </w:r>
          </w:p>
        </w:tc>
      </w:tr>
      <w:tr>
        <w:trPr>
          <w:trHeight w:val="27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22 502</w:t>
            </w:r>
          </w:p>
        </w:tc>
      </w:tr>
      <w:tr>
        <w:trPr>
          <w:trHeight w:val="51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11 098</w:t>
            </w:r>
          </w:p>
        </w:tc>
      </w:tr>
      <w:tr>
        <w:trPr>
          <w:trHeight w:val="88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11 335</w:t>
            </w:r>
          </w:p>
        </w:tc>
      </w:tr>
      <w:tr>
        <w:trPr>
          <w:trHeight w:val="58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w:t>
            </w:r>
          </w:p>
        </w:tc>
      </w:tr>
      <w:tr>
        <w:trPr>
          <w:trHeight w:val="3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110 179</w:t>
            </w:r>
          </w:p>
        </w:tc>
      </w:tr>
      <w:tr>
        <w:trPr>
          <w:trHeight w:val="25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81 595</w:t>
            </w:r>
          </w:p>
        </w:tc>
      </w:tr>
      <w:tr>
        <w:trPr>
          <w:trHeight w:val="57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жұмыспен қамтылу және әлеуметтік бағдарламалар бөлімі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81 595</w:t>
            </w:r>
          </w:p>
        </w:tc>
      </w:tr>
      <w:tr>
        <w:trPr>
          <w:trHeight w:val="25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9 526</w:t>
            </w:r>
          </w:p>
        </w:tc>
      </w:tr>
      <w:tr>
        <w:trPr>
          <w:trHeight w:val="111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212</w:t>
            </w:r>
          </w:p>
        </w:tc>
      </w:tr>
      <w:tr>
        <w:trPr>
          <w:trHeight w:val="30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1 791</w:t>
            </w:r>
          </w:p>
        </w:tc>
      </w:tr>
      <w:tr>
        <w:trPr>
          <w:trHeight w:val="30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Тұрғын-үй көмегі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24 877</w:t>
            </w:r>
          </w:p>
        </w:tc>
      </w:tr>
      <w:tr>
        <w:trPr>
          <w:trHeight w:val="58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9 991</w:t>
            </w:r>
          </w:p>
        </w:tc>
      </w:tr>
      <w:tr>
        <w:trPr>
          <w:trHeight w:val="55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1 436</w:t>
            </w:r>
          </w:p>
        </w:tc>
      </w:tr>
      <w:tr>
        <w:trPr>
          <w:trHeight w:val="40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18 410</w:t>
            </w:r>
          </w:p>
        </w:tc>
      </w:tr>
      <w:tr>
        <w:trPr>
          <w:trHeight w:val="31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3 000</w:t>
            </w:r>
          </w:p>
        </w:tc>
      </w:tr>
      <w:tr>
        <w:trPr>
          <w:trHeight w:val="25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 қаражаты есебінен</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3 000</w:t>
            </w:r>
          </w:p>
        </w:tc>
      </w:tr>
      <w:tr>
        <w:trPr>
          <w:trHeight w:val="109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12 352</w:t>
            </w:r>
          </w:p>
        </w:tc>
      </w:tr>
      <w:tr>
        <w:trPr>
          <w:trHeight w:val="57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көмек саласындағы өзге де қызметтер</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28 584</w:t>
            </w:r>
          </w:p>
        </w:tc>
      </w:tr>
      <w:tr>
        <w:trPr>
          <w:trHeight w:val="54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жұмыспен қамтылу және әлеуметтік бағдарламалар бөлімі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28 584</w:t>
            </w:r>
          </w:p>
        </w:tc>
      </w:tr>
      <w:tr>
        <w:trPr>
          <w:trHeight w:val="105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28 412</w:t>
            </w:r>
          </w:p>
        </w:tc>
      </w:tr>
      <w:tr>
        <w:trPr>
          <w:trHeight w:val="57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172</w:t>
            </w:r>
          </w:p>
        </w:tc>
      </w:tr>
      <w:tr>
        <w:trPr>
          <w:trHeight w:val="25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2 849 911</w:t>
            </w:r>
          </w:p>
        </w:tc>
      </w:tr>
      <w:tr>
        <w:trPr>
          <w:trHeight w:val="25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шаруашылығы</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2 803 000</w:t>
            </w:r>
          </w:p>
        </w:tc>
      </w:tr>
      <w:tr>
        <w:trPr>
          <w:trHeight w:val="255" w:hRule="atLeast"/>
        </w:trPr>
        <w:tc>
          <w:tcPr>
            <w:tcW w:w="6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2 803 000</w:t>
            </w:r>
          </w:p>
        </w:tc>
      </w:tr>
      <w:tr>
        <w:trPr>
          <w:trHeight w:val="255" w:hRule="atLeast"/>
        </w:trPr>
        <w:tc>
          <w:tcPr>
            <w:tcW w:w="6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2 803 000</w:t>
            </w:r>
          </w:p>
        </w:tc>
      </w:tr>
      <w:tr>
        <w:trPr>
          <w:trHeight w:val="25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көркейту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46 911</w:t>
            </w:r>
          </w:p>
        </w:tc>
      </w:tr>
      <w:tr>
        <w:trPr>
          <w:trHeight w:val="540" w:hRule="atLeast"/>
        </w:trPr>
        <w:tc>
          <w:tcPr>
            <w:tcW w:w="6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қала,кент,ауыл (село),ауылдық (селолық) округ әкімі аппараты</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1 258</w:t>
            </w:r>
          </w:p>
        </w:tc>
      </w:tr>
      <w:tr>
        <w:trPr>
          <w:trHeight w:val="285" w:hRule="atLeast"/>
        </w:trPr>
        <w:tc>
          <w:tcPr>
            <w:tcW w:w="61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1 258</w:t>
            </w:r>
          </w:p>
        </w:tc>
      </w:tr>
      <w:tr>
        <w:trPr>
          <w:trHeight w:val="88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шаруашылық, жолаушылар көлігі және автомобиль жолдары бөлімі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45 653</w:t>
            </w:r>
          </w:p>
        </w:tc>
      </w:tr>
      <w:tr>
        <w:trPr>
          <w:trHeight w:val="25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11 874</w:t>
            </w:r>
          </w:p>
        </w:tc>
      </w:tr>
      <w:tr>
        <w:trPr>
          <w:trHeight w:val="25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санитарлық жағдайды қамтамасыз ету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19 973</w:t>
            </w:r>
          </w:p>
        </w:tc>
      </w:tr>
      <w:tr>
        <w:trPr>
          <w:trHeight w:val="30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ұстау және тексіздерді жерлеу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3 536</w:t>
            </w:r>
          </w:p>
        </w:tc>
      </w:tr>
      <w:tr>
        <w:trPr>
          <w:trHeight w:val="28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көркейту және көгаландыру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10 270</w:t>
            </w:r>
          </w:p>
        </w:tc>
      </w:tr>
      <w:tr>
        <w:trPr>
          <w:trHeight w:val="33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кеңістігі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151 994</w:t>
            </w:r>
          </w:p>
        </w:tc>
      </w:tr>
      <w:tr>
        <w:trPr>
          <w:trHeight w:val="25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88 233</w:t>
            </w:r>
          </w:p>
        </w:tc>
      </w:tr>
      <w:tr>
        <w:trPr>
          <w:trHeight w:val="58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88 233</w:t>
            </w:r>
          </w:p>
        </w:tc>
      </w:tr>
      <w:tr>
        <w:trPr>
          <w:trHeight w:val="30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Мәдени-демалу жұмысын қолдау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88 233</w:t>
            </w:r>
          </w:p>
        </w:tc>
      </w:tr>
      <w:tr>
        <w:trPr>
          <w:trHeight w:val="30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2 374</w:t>
            </w:r>
          </w:p>
        </w:tc>
      </w:tr>
      <w:tr>
        <w:trPr>
          <w:trHeight w:val="58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2 374</w:t>
            </w:r>
          </w:p>
        </w:tc>
      </w:tr>
      <w:tr>
        <w:trPr>
          <w:trHeight w:val="57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 деңгейде спорт жарыстарын өткізу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892</w:t>
            </w:r>
          </w:p>
        </w:tc>
      </w:tr>
      <w:tr>
        <w:trPr>
          <w:trHeight w:val="82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1 482</w:t>
            </w:r>
          </w:p>
        </w:tc>
      </w:tr>
      <w:tr>
        <w:trPr>
          <w:trHeight w:val="30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кеңістігі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43 329</w:t>
            </w:r>
          </w:p>
        </w:tc>
      </w:tr>
      <w:tr>
        <w:trPr>
          <w:trHeight w:val="55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35 775</w:t>
            </w:r>
          </w:p>
        </w:tc>
      </w:tr>
      <w:tr>
        <w:trPr>
          <w:trHeight w:val="25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30 535</w:t>
            </w:r>
          </w:p>
        </w:tc>
      </w:tr>
      <w:tr>
        <w:trPr>
          <w:trHeight w:val="30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5 240</w:t>
            </w:r>
          </w:p>
        </w:tc>
      </w:tr>
      <w:tr>
        <w:trPr>
          <w:trHeight w:val="25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ішкі саясат бөлімі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7 554</w:t>
            </w:r>
          </w:p>
        </w:tc>
      </w:tr>
      <w:tr>
        <w:trPr>
          <w:trHeight w:val="55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4 245</w:t>
            </w:r>
          </w:p>
        </w:tc>
      </w:tr>
      <w:tr>
        <w:trPr>
          <w:trHeight w:val="55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3 309</w:t>
            </w:r>
          </w:p>
        </w:tc>
      </w:tr>
      <w:tr>
        <w:trPr>
          <w:trHeight w:val="57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Мәдениет,спорт,туризм және ақпараттық кеңістігін ұйымдастыру бойынша өзге де қызметтер</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18 058</w:t>
            </w:r>
          </w:p>
        </w:tc>
      </w:tr>
      <w:tr>
        <w:trPr>
          <w:trHeight w:val="60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мәдениет және тілдерді дамыту бөлімі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7 315</w:t>
            </w:r>
          </w:p>
        </w:tc>
      </w:tr>
      <w:tr>
        <w:trPr>
          <w:trHeight w:val="55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7 315</w:t>
            </w:r>
          </w:p>
        </w:tc>
      </w:tr>
      <w:tr>
        <w:trPr>
          <w:trHeight w:val="25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ішкі саясат бөлімі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6 406</w:t>
            </w:r>
          </w:p>
        </w:tc>
      </w:tr>
      <w:tr>
        <w:trPr>
          <w:trHeight w:val="87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аппарат, мемлекеттік нығайту және азаматтардың әлеуметтік сенімділігін қалыптастыруда мемлекеттік саясатты іске асыру жөніндегі қызметтер</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5 866</w:t>
            </w:r>
          </w:p>
        </w:tc>
      </w:tr>
      <w:tr>
        <w:trPr>
          <w:trHeight w:val="51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w:t>
            </w:r>
          </w:p>
        </w:tc>
      </w:tr>
      <w:tr>
        <w:trPr>
          <w:trHeight w:val="58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4 337</w:t>
            </w:r>
          </w:p>
        </w:tc>
      </w:tr>
      <w:tr>
        <w:trPr>
          <w:trHeight w:val="58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4 337</w:t>
            </w:r>
          </w:p>
        </w:tc>
      </w:tr>
      <w:tr>
        <w:trPr>
          <w:trHeight w:val="82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Селолық, су, орман, балық шаруашылығы, арнайы қорғалатын табиғи аймақтар, қоршаған орта мен жануар әлемін қорғау, жер қатынастары</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10 483</w:t>
            </w:r>
          </w:p>
        </w:tc>
      </w:tr>
      <w:tr>
        <w:trPr>
          <w:trHeight w:val="28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4 082</w:t>
            </w:r>
          </w:p>
        </w:tc>
      </w:tr>
      <w:tr>
        <w:trPr>
          <w:trHeight w:val="57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4 082</w:t>
            </w:r>
          </w:p>
        </w:tc>
      </w:tr>
      <w:tr>
        <w:trPr>
          <w:trHeight w:val="49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4 082</w:t>
            </w:r>
          </w:p>
        </w:tc>
      </w:tr>
      <w:tr>
        <w:trPr>
          <w:trHeight w:val="28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6 401</w:t>
            </w:r>
          </w:p>
        </w:tc>
      </w:tr>
      <w:tr>
        <w:trPr>
          <w:trHeight w:val="55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6 401</w:t>
            </w:r>
          </w:p>
        </w:tc>
      </w:tr>
      <w:tr>
        <w:trPr>
          <w:trHeight w:val="79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6 401</w:t>
            </w:r>
          </w:p>
        </w:tc>
      </w:tr>
      <w:tr>
        <w:trPr>
          <w:trHeight w:val="57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11 484</w:t>
            </w:r>
          </w:p>
        </w:tc>
      </w:tr>
      <w:tr>
        <w:trPr>
          <w:trHeight w:val="30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11 484</w:t>
            </w:r>
          </w:p>
        </w:tc>
      </w:tr>
      <w:tr>
        <w:trPr>
          <w:trHeight w:val="25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6 003</w:t>
            </w:r>
          </w:p>
        </w:tc>
      </w:tr>
      <w:tr>
        <w:trPr>
          <w:trHeight w:val="54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6 003</w:t>
            </w:r>
          </w:p>
        </w:tc>
      </w:tr>
      <w:tr>
        <w:trPr>
          <w:trHeight w:val="58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5 481</w:t>
            </w:r>
          </w:p>
        </w:tc>
      </w:tr>
      <w:tr>
        <w:trPr>
          <w:trHeight w:val="60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5 481</w:t>
            </w:r>
          </w:p>
        </w:tc>
      </w:tr>
      <w:tr>
        <w:trPr>
          <w:trHeight w:val="25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Тағы басқалары</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19 360</w:t>
            </w:r>
          </w:p>
        </w:tc>
      </w:tr>
      <w:tr>
        <w:trPr>
          <w:trHeight w:val="60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6 481</w:t>
            </w:r>
          </w:p>
        </w:tc>
      </w:tr>
      <w:tr>
        <w:trPr>
          <w:trHeight w:val="36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6 481</w:t>
            </w:r>
          </w:p>
        </w:tc>
      </w:tr>
      <w:tr>
        <w:trPr>
          <w:trHeight w:val="54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6 481</w:t>
            </w:r>
          </w:p>
        </w:tc>
      </w:tr>
      <w:tr>
        <w:trPr>
          <w:trHeight w:val="25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Тағы басқалары</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12 879</w:t>
            </w:r>
          </w:p>
        </w:tc>
      </w:tr>
      <w:tr>
        <w:trPr>
          <w:trHeight w:val="30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 қаржы бөлімі </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2 160</w:t>
            </w:r>
          </w:p>
        </w:tc>
      </w:tr>
      <w:tr>
        <w:trPr>
          <w:trHeight w:val="55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2 160</w:t>
            </w:r>
          </w:p>
        </w:tc>
      </w:tr>
      <w:tr>
        <w:trPr>
          <w:trHeight w:val="114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2 160</w:t>
            </w:r>
          </w:p>
        </w:tc>
      </w:tr>
      <w:tr>
        <w:trPr>
          <w:trHeight w:val="82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 көлігі және автомобиль жолдары бөлімі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10 719</w:t>
            </w:r>
          </w:p>
        </w:tc>
      </w:tr>
      <w:tr>
        <w:trPr>
          <w:trHeight w:val="79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10 719</w:t>
            </w:r>
          </w:p>
        </w:tc>
      </w:tr>
      <w:tr>
        <w:trPr>
          <w:trHeight w:val="25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несиелеу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Бюджеттің тапшылығы (профициті)</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VІ. Бюджеттің тапшылығын қаржыландыру (профицитті пайдалану)</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70"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8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255" w:hRule="atLeast"/>
        </w:trPr>
        <w:tc>
          <w:tcPr>
            <w:tcW w:w="6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3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3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Степногорск қалалық мәслихатының</w:t>
      </w:r>
      <w:r>
        <w:br/>
      </w:r>
      <w:r>
        <w:rPr>
          <w:rFonts w:ascii="Times New Roman"/>
          <w:b w:val="false"/>
          <w:i w:val="false"/>
          <w:color w:val="000000"/>
          <w:sz w:val="28"/>
        </w:rPr>
        <w:t>
</w:t>
      </w:r>
      <w:r>
        <w:rPr>
          <w:rFonts w:ascii="Times New Roman"/>
          <w:b w:val="false"/>
          <w:i w:val="false"/>
          <w:color w:val="000000"/>
          <w:sz w:val="28"/>
        </w:rPr>
        <w:t>2009 жылғы 12 желтоқсандағы № 4С-27/2</w:t>
      </w:r>
      <w:r>
        <w:br/>
      </w:r>
      <w:r>
        <w:rPr>
          <w:rFonts w:ascii="Times New Roman"/>
          <w:b w:val="false"/>
          <w:i w:val="false"/>
          <w:color w:val="000000"/>
          <w:sz w:val="28"/>
        </w:rPr>
        <w:t>
</w:t>
      </w:r>
      <w:r>
        <w:rPr>
          <w:rFonts w:ascii="Times New Roman"/>
          <w:b w:val="false"/>
          <w:i w:val="false"/>
          <w:color w:val="000000"/>
          <w:sz w:val="28"/>
        </w:rPr>
        <w:t>"2010 - 2012 жылдарға арналған қала бюджеті туралы"</w:t>
      </w:r>
      <w:r>
        <w:br/>
      </w:r>
      <w:r>
        <w:rPr>
          <w:rFonts w:ascii="Times New Roman"/>
          <w:b w:val="false"/>
          <w:i w:val="false"/>
          <w:color w:val="000000"/>
          <w:sz w:val="28"/>
        </w:rPr>
        <w:t>
</w:t>
      </w:r>
      <w:r>
        <w:rPr>
          <w:rFonts w:ascii="Times New Roman"/>
          <w:b w:val="false"/>
          <w:i w:val="false"/>
          <w:color w:val="000000"/>
          <w:sz w:val="28"/>
        </w:rPr>
        <w:t>шешіміне 4 қосымша</w:t>
      </w:r>
    </w:p>
    <w:p>
      <w:pPr>
        <w:spacing w:after="0"/>
        <w:ind w:left="0"/>
        <w:jc w:val="both"/>
      </w:pPr>
      <w:r>
        <w:rPr>
          <w:rFonts w:ascii="Times New Roman"/>
          <w:b w:val="false"/>
          <w:i/>
          <w:color w:val="800000"/>
          <w:sz w:val="28"/>
        </w:rPr>
        <w:t xml:space="preserve">      Ескерту. 4 қосымша жаңа редакцияда - Ақмола облысы Степногорск қалалық мәслихатының 2010.11.04 </w:t>
      </w:r>
      <w:r>
        <w:rPr>
          <w:rFonts w:ascii="Times New Roman"/>
          <w:b w:val="false"/>
          <w:i/>
          <w:color w:val="800000"/>
          <w:sz w:val="28"/>
        </w:rPr>
        <w:t>№ 4С-34/2</w:t>
      </w:r>
      <w:r>
        <w:rPr>
          <w:rFonts w:ascii="Times New Roman"/>
          <w:b w:val="false"/>
          <w:i/>
          <w:color w:val="800000"/>
          <w:sz w:val="28"/>
        </w:rPr>
        <w:t xml:space="preserve"> (2010 жылдың 1 қаңтарынан бастап қолданысқа енгізіледі) </w:t>
      </w:r>
      <w:r>
        <w:rPr>
          <w:rFonts w:ascii="Times New Roman"/>
          <w:b w:val="false"/>
          <w:i w:val="false"/>
          <w:color w:val="000000"/>
          <w:sz w:val="28"/>
        </w:rPr>
        <w:t>шешімімен</w:t>
      </w:r>
    </w:p>
    <w:p>
      <w:pPr>
        <w:spacing w:after="0"/>
        <w:ind w:left="0"/>
        <w:jc w:val="both"/>
      </w:pPr>
      <w:r>
        <w:rPr>
          <w:rFonts w:ascii="Times New Roman"/>
          <w:b/>
          <w:i w:val="false"/>
          <w:color w:val="000080"/>
          <w:sz w:val="28"/>
        </w:rPr>
        <w:t>Мақсатты</w:t>
      </w:r>
      <w:r>
        <w:rPr>
          <w:rFonts w:ascii="Times New Roman"/>
          <w:b/>
          <w:i w:val="false"/>
          <w:color w:val="000080"/>
          <w:sz w:val="28"/>
        </w:rPr>
        <w:t xml:space="preserve"> трансферттердің</w:t>
      </w:r>
      <w:r>
        <w:rPr>
          <w:rFonts w:ascii="Times New Roman"/>
          <w:b/>
          <w:i w:val="false"/>
          <w:color w:val="000080"/>
          <w:sz w:val="28"/>
        </w:rPr>
        <w:t xml:space="preserve"> есебінен</w:t>
      </w:r>
      <w:r>
        <w:rPr>
          <w:rFonts w:ascii="Times New Roman"/>
          <w:b/>
          <w:i w:val="false"/>
          <w:color w:val="000080"/>
          <w:sz w:val="28"/>
        </w:rPr>
        <w:t xml:space="preserve"> қала</w:t>
      </w:r>
      <w:r>
        <w:br/>
      </w:r>
      <w:r>
        <w:rPr>
          <w:rFonts w:ascii="Times New Roman"/>
          <w:b w:val="false"/>
          <w:i w:val="false"/>
          <w:color w:val="000000"/>
          <w:sz w:val="28"/>
        </w:rPr>
        <w:t>
</w:t>
      </w:r>
      <w:r>
        <w:rPr>
          <w:rFonts w:ascii="Times New Roman"/>
          <w:b/>
          <w:i w:val="false"/>
          <w:color w:val="000080"/>
          <w:sz w:val="28"/>
        </w:rPr>
        <w:t>бюджеттінің</w:t>
      </w:r>
      <w:r>
        <w:rPr>
          <w:rFonts w:ascii="Times New Roman"/>
          <w:b/>
          <w:i w:val="false"/>
          <w:color w:val="000080"/>
          <w:sz w:val="28"/>
        </w:rPr>
        <w:t xml:space="preserve">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2"/>
        <w:gridCol w:w="7668"/>
        <w:gridCol w:w="2240"/>
      </w:tblGrid>
      <w:tr>
        <w:trPr>
          <w:trHeight w:val="66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675"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Аксу кентi әкімінің аппараты</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Ветеринария саласында жергілікті атқарушы органдарының бөлімшелерін ұстауына (РБ)</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925,0</w:t>
            </w:r>
          </w:p>
        </w:tc>
      </w:tr>
      <w:tr>
        <w:trPr>
          <w:trHeight w:val="675"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Бестөбе кенті әкімінің аппараты</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Ветеринария саласында жергілікті атқарушы органдарының бөлімшелерін ұстауына (РБ)</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842,0</w:t>
            </w:r>
          </w:p>
        </w:tc>
      </w:tr>
      <w:tr>
        <w:trPr>
          <w:trHeight w:val="66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Заводской кенті әкімінің аппараты</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Ветеринария саласында жергілікті атқарушы органдарының бөлімшелерін ұстауына (РБ)</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842,0</w:t>
            </w:r>
          </w:p>
        </w:tc>
      </w:tr>
      <w:tr>
        <w:trPr>
          <w:trHeight w:val="66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Шаңтобе кенті әкімінің аппараты</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Ветеринария саласында жергілікті атқарушы органдарының бөлімшелерін ұстауына (РБ)</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842,0</w:t>
            </w:r>
          </w:p>
        </w:tc>
      </w:tr>
      <w:tr>
        <w:trPr>
          <w:trHeight w:val="690" w:hRule="atLeast"/>
        </w:trPr>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Қарабұлақ селосы әкімінің аппараты</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Ветеринария саласында жергілікті атқарушы органдарының бөлімшелерін ұстауына (РБ)</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w:t>
            </w:r>
          </w:p>
        </w:tc>
      </w:tr>
      <w:tr>
        <w:trPr>
          <w:trHeight w:val="600" w:hRule="atLeast"/>
        </w:trPr>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Табысы аз отбасылардың 18 жасқа дейінгі балаларына мемлекеттік жәрдемақылар төлеу (РБ)</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525" w:hRule="atLeast"/>
        </w:trPr>
        <w:tc>
          <w:tcPr>
            <w:tcW w:w="0" w:type="auto"/>
            <w:vMerge/>
            <w:tcBorders>
              <w:top w:val="nil"/>
              <w:left w:val="single" w:color="cfcfcf" w:sz="5"/>
              <w:bottom w:val="single" w:color="cfcfcf" w:sz="5"/>
              <w:right w:val="single" w:color="cfcfcf" w:sz="5"/>
            </w:tcBorders>
          </w:tcP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көмегіне төлеу (РБ)</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1308,0</w:t>
            </w:r>
          </w:p>
        </w:tc>
      </w:tr>
      <w:tr>
        <w:trPr>
          <w:trHeight w:val="3810" w:hRule="atLeast"/>
        </w:trPr>
        <w:tc>
          <w:tcPr>
            <w:tcW w:w="0" w:type="auto"/>
            <w:vMerge/>
            <w:tcBorders>
              <w:top w:val="nil"/>
              <w:left w:val="single" w:color="cfcfcf" w:sz="5"/>
              <w:bottom w:val="single" w:color="cfcfcf" w:sz="5"/>
              <w:right w:val="single" w:color="cfcfcf" w:sz="5"/>
            </w:tcBorders>
          </w:tcP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(ОБ)</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15610,0</w:t>
            </w:r>
          </w:p>
        </w:tc>
      </w:tr>
      <w:tr>
        <w:trPr>
          <w:trHeight w:val="810" w:hRule="atLeast"/>
        </w:trPr>
        <w:tc>
          <w:tcPr>
            <w:tcW w:w="0" w:type="auto"/>
            <w:vMerge/>
            <w:tcBorders>
              <w:top w:val="nil"/>
              <w:left w:val="single" w:color="cfcfcf" w:sz="5"/>
              <w:bottom w:val="single" w:color="cfcfcf" w:sz="5"/>
              <w:right w:val="single" w:color="cfcfcf" w:sz="5"/>
            </w:tcBorders>
          </w:tcP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соғысына қатысқандар мен мүгедектердің коммуналдық қызметтері шығынына арналып, әлеуметтік көмек көрсету (ОБ)</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3080,4</w:t>
            </w:r>
          </w:p>
        </w:tc>
      </w:tr>
      <w:tr>
        <w:trPr>
          <w:trHeight w:val="405" w:hRule="atLeast"/>
        </w:trPr>
        <w:tc>
          <w:tcPr>
            <w:tcW w:w="0" w:type="auto"/>
            <w:vMerge/>
            <w:tcBorders>
              <w:top w:val="nil"/>
              <w:left w:val="single" w:color="cfcfcf" w:sz="5"/>
              <w:bottom w:val="single" w:color="cfcfcf" w:sz="5"/>
              <w:right w:val="single" w:color="cfcfcf" w:sz="5"/>
            </w:tcBorders>
          </w:tcP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жұмыс орындарына (РБ)</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375" w:hRule="atLeast"/>
        </w:trPr>
        <w:tc>
          <w:tcPr>
            <w:tcW w:w="0" w:type="auto"/>
            <w:vMerge/>
            <w:tcBorders>
              <w:top w:val="nil"/>
              <w:left w:val="single" w:color="cfcfcf" w:sz="5"/>
              <w:bottom w:val="single" w:color="cfcfcf" w:sz="5"/>
              <w:right w:val="single" w:color="cfcfcf" w:sz="5"/>
            </w:tcBorders>
          </w:tcP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іс-тәжірибесіне (РБ)</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7800,0</w:t>
            </w:r>
          </w:p>
        </w:tc>
      </w:tr>
      <w:tr>
        <w:trPr>
          <w:trHeight w:val="2280" w:hRule="atLeast"/>
        </w:trPr>
        <w:tc>
          <w:tcPr>
            <w:tcW w:w="0" w:type="auto"/>
            <w:vMerge/>
            <w:tcBorders>
              <w:top w:val="nil"/>
              <w:left w:val="single" w:color="cfcfcf" w:sz="5"/>
              <w:bottom w:val="single" w:color="cfcfcf" w:sz="5"/>
              <w:right w:val="single" w:color="cfcfcf" w:sz="5"/>
            </w:tcBorders>
          </w:tcP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соғысындағы Жеңістің 65-жылдығына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етуіне  (РБ)</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1441,8</w:t>
            </w:r>
          </w:p>
        </w:tc>
      </w:tr>
      <w:tr>
        <w:trPr>
          <w:trHeight w:val="3675" w:hRule="atLeast"/>
        </w:trPr>
        <w:tc>
          <w:tcPr>
            <w:tcW w:w="0" w:type="auto"/>
            <w:vMerge/>
            <w:tcBorders>
              <w:top w:val="nil"/>
              <w:left w:val="single" w:color="cfcfcf" w:sz="5"/>
              <w:bottom w:val="single" w:color="cfcfcf" w:sz="5"/>
              <w:right w:val="single" w:color="cfcfcf" w:sz="5"/>
            </w:tcBorders>
          </w:tcP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21345,0</w:t>
            </w:r>
          </w:p>
        </w:tc>
      </w:tr>
      <w:tr>
        <w:trPr>
          <w:trHeight w:val="1140" w:hRule="atLeast"/>
        </w:trPr>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Негізгі орта және жалпы орта бiлiм беретiн мемлекеттiк мекемелердiң физика, химия, биология кабинеттерiн оқу жабдықтарымен жарақтандыруға (РБ)</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8190,0</w:t>
            </w:r>
          </w:p>
        </w:tc>
      </w:tr>
      <w:tr>
        <w:trPr>
          <w:trHeight w:val="465" w:hRule="atLeast"/>
        </w:trPr>
        <w:tc>
          <w:tcPr>
            <w:tcW w:w="0" w:type="auto"/>
            <w:vMerge/>
            <w:tcBorders>
              <w:top w:val="nil"/>
              <w:left w:val="single" w:color="cfcfcf" w:sz="5"/>
              <w:bottom w:val="single" w:color="cfcfcf" w:sz="5"/>
              <w:right w:val="single" w:color="cfcfcf" w:sz="5"/>
            </w:tcBorders>
          </w:tcP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 орта мектебінің негізгі жөндеуіне (РБ)</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25700,0</w:t>
            </w:r>
          </w:p>
        </w:tc>
      </w:tr>
      <w:tr>
        <w:trPr>
          <w:trHeight w:val="1395" w:hRule="atLeast"/>
        </w:trPr>
        <w:tc>
          <w:tcPr>
            <w:tcW w:w="0" w:type="auto"/>
            <w:vMerge/>
            <w:tcBorders>
              <w:top w:val="nil"/>
              <w:left w:val="single" w:color="cfcfcf" w:sz="5"/>
              <w:bottom w:val="single" w:color="cfcfcf" w:sz="5"/>
              <w:right w:val="single" w:color="cfcfcf" w:sz="5"/>
            </w:tcBorders>
          </w:tcP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(РБ)</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4975,0</w:t>
            </w:r>
          </w:p>
        </w:tc>
      </w:tr>
      <w:tr>
        <w:trPr>
          <w:trHeight w:val="1080" w:hRule="atLeast"/>
        </w:trPr>
        <w:tc>
          <w:tcPr>
            <w:tcW w:w="0" w:type="auto"/>
            <w:vMerge/>
            <w:tcBorders>
              <w:top w:val="nil"/>
              <w:left w:val="single" w:color="cfcfcf" w:sz="5"/>
              <w:bottom w:val="single" w:color="cfcfcf" w:sz="5"/>
              <w:right w:val="single" w:color="cfcfcf" w:sz="5"/>
            </w:tcBorders>
          </w:tcP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білім беру ұйымдардың (мини-орталықтар) мемлекеттік білім беру тапсырмасын іске асыруына РБ)</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4262,0</w:t>
            </w:r>
          </w:p>
        </w:tc>
      </w:tr>
      <w:tr>
        <w:trPr>
          <w:trHeight w:val="585" w:hRule="atLeast"/>
        </w:trPr>
        <w:tc>
          <w:tcPr>
            <w:tcW w:w="0" w:type="auto"/>
            <w:vMerge/>
            <w:tcBorders>
              <w:top w:val="nil"/>
              <w:left w:val="single" w:color="cfcfcf" w:sz="5"/>
              <w:bottom w:val="single" w:color="cfcfcf" w:sz="5"/>
              <w:right w:val="single" w:color="cfcfcf" w:sz="5"/>
            </w:tcBorders>
          </w:tcP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6 мектеп-гимназиясындағы төбе жөндеу жұмысының аяқталуы  (ОБ)</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600" w:hRule="atLeast"/>
        </w:trPr>
        <w:tc>
          <w:tcPr>
            <w:tcW w:w="0" w:type="auto"/>
            <w:vMerge/>
            <w:tcBorders>
              <w:top w:val="nil"/>
              <w:left w:val="single" w:color="cfcfcf" w:sz="5"/>
              <w:bottom w:val="single" w:color="cfcfcf" w:sz="5"/>
              <w:right w:val="single" w:color="cfcfcf" w:sz="5"/>
            </w:tcBorders>
          </w:tcP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саласында еңбекақысын төлеу қорынының өзгерілуіне (ОБ)</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28000,0</w:t>
            </w:r>
          </w:p>
        </w:tc>
      </w:tr>
      <w:tr>
        <w:trPr>
          <w:trHeight w:val="1140" w:hRule="atLeast"/>
        </w:trPr>
        <w:tc>
          <w:tcPr>
            <w:tcW w:w="0" w:type="auto"/>
            <w:vMerge/>
            <w:tcBorders>
              <w:top w:val="nil"/>
              <w:left w:val="single" w:color="cfcfcf" w:sz="5"/>
              <w:bottom w:val="single" w:color="cfcfcf" w:sz="5"/>
              <w:right w:val="single" w:color="cfcfcf" w:sz="5"/>
            </w:tcBorders>
          </w:tcP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 ұйымдарын арнайы техникалық және орнын толтырушы құралдармен қамтамасыз етуге (РБ)</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11074,0</w:t>
            </w:r>
          </w:p>
        </w:tc>
      </w:tr>
      <w:tr>
        <w:trPr>
          <w:trHeight w:val="1020" w:hRule="atLeast"/>
        </w:trPr>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Степногорск қаласына дейін 305-сопкасынан магистралды суөткізгіш желілерін қайта құру жобасына  2-ші кезектегі жобалық-сметалық құжаттама дайындау және оның мемлекеттік сараптамасын өткізу (ОБ)</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11940,0</w:t>
            </w:r>
          </w:p>
        </w:tc>
      </w:tr>
      <w:tr>
        <w:trPr>
          <w:trHeight w:val="1005" w:hRule="atLeast"/>
        </w:trPr>
        <w:tc>
          <w:tcPr>
            <w:tcW w:w="0" w:type="auto"/>
            <w:vMerge/>
            <w:tcBorders>
              <w:top w:val="nil"/>
              <w:left w:val="single" w:color="cfcfcf" w:sz="5"/>
              <w:bottom w:val="single" w:color="cfcfcf" w:sz="5"/>
              <w:right w:val="single" w:color="cfcfcf" w:sz="5"/>
            </w:tcBorders>
          </w:tcP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Степногорск қаласында Бестөбе кентінде суөткізгіш желілерін қайта құрылысының 1-ші кезегі жобасына жобалық-сметалық құжаттама дайындау және оның мемлекеттік сараптамасын өткізу (ОБ)</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15200,0</w:t>
            </w:r>
          </w:p>
        </w:tc>
      </w:tr>
      <w:tr>
        <w:trPr>
          <w:trHeight w:val="1260" w:hRule="atLeast"/>
        </w:trPr>
        <w:tc>
          <w:tcPr>
            <w:tcW w:w="0" w:type="auto"/>
            <w:vMerge/>
            <w:tcBorders>
              <w:top w:val="nil"/>
              <w:left w:val="single" w:color="cfcfcf" w:sz="5"/>
              <w:bottom w:val="single" w:color="cfcfcf" w:sz="5"/>
              <w:right w:val="single" w:color="cfcfcf" w:sz="5"/>
            </w:tcBorders>
          </w:tcP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Степногорск қаласындағы Селеті су қоймасының магистралды су ағызатын және 1 өрлеу сорғы станциясын қалпына келтіру құрылысының 2 - ші кезегі жобасына жобалық-сметалық құжаттама дайындау және оның мемлекеттік сараптамасын өткізу (ОБ)</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55000,0</w:t>
            </w:r>
          </w:p>
        </w:tc>
      </w:tr>
      <w:tr>
        <w:trPr>
          <w:trHeight w:val="735" w:hRule="atLeast"/>
        </w:trPr>
        <w:tc>
          <w:tcPr>
            <w:tcW w:w="0" w:type="auto"/>
            <w:vMerge/>
            <w:tcBorders>
              <w:top w:val="nil"/>
              <w:left w:val="single" w:color="cfcfcf" w:sz="5"/>
              <w:bottom w:val="single" w:color="cfcfcf" w:sz="5"/>
              <w:right w:val="single" w:color="cfcfcf" w:sz="5"/>
            </w:tcBorders>
          </w:tcP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Степногорск қаласындағы 280 орынға арналған балабақшасының құрылысы (РБ)</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220000,0</w:t>
            </w:r>
          </w:p>
        </w:tc>
      </w:tr>
      <w:tr>
        <w:trPr>
          <w:trHeight w:val="870" w:hRule="atLeast"/>
        </w:trPr>
        <w:tc>
          <w:tcPr>
            <w:tcW w:w="0" w:type="auto"/>
            <w:vMerge/>
            <w:tcBorders>
              <w:top w:val="nil"/>
              <w:left w:val="single" w:color="cfcfcf" w:sz="5"/>
              <w:bottom w:val="single" w:color="cfcfcf" w:sz="5"/>
              <w:right w:val="single" w:color="cfcfcf" w:sz="5"/>
            </w:tcBorders>
          </w:tcP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Селеті су қоймасынан Степногорск қаласына дейінгі және 1-ші көтергіш насостық станциясының магистральды су тартқышын реконструкциялау (РБ)</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2523000,0</w:t>
            </w:r>
          </w:p>
        </w:tc>
      </w:tr>
      <w:tr>
        <w:trPr>
          <w:trHeight w:val="795" w:hRule="atLeast"/>
        </w:trPr>
        <w:tc>
          <w:tcPr>
            <w:tcW w:w="0" w:type="auto"/>
            <w:vMerge/>
            <w:tcBorders>
              <w:top w:val="nil"/>
              <w:left w:val="single" w:color="cfcfcf" w:sz="5"/>
              <w:bottom w:val="single" w:color="cfcfcf" w:sz="5"/>
              <w:right w:val="single" w:color="cfcfcf" w:sz="5"/>
            </w:tcBorders>
          </w:tcP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Степногорск қаласына дейін 305-Сопкасынан магистралды суөткізгіш желілерін реконструкциялау (РБ)</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992000,0</w:t>
            </w:r>
          </w:p>
        </w:tc>
      </w:tr>
      <w:tr>
        <w:trPr>
          <w:trHeight w:val="1260" w:hRule="atLeast"/>
        </w:trPr>
        <w:tc>
          <w:tcPr>
            <w:tcW w:w="0" w:type="auto"/>
            <w:vMerge/>
            <w:tcBorders>
              <w:top w:val="nil"/>
              <w:left w:val="single" w:color="cfcfcf" w:sz="5"/>
              <w:bottom w:val="single" w:color="cfcfcf" w:sz="5"/>
              <w:right w:val="single" w:color="cfcfcf" w:sz="5"/>
            </w:tcBorders>
          </w:tcP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2008-2009 жылдарға арналған Қазақстан Республикасындағы тұрғын-үй құрылысының Мемлекеттік бағдарламасына сәйкес инженерлік-коммуникациялық инфрақұрылымның дамуына және жайластыруына (ОБ)</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87568,0</w:t>
            </w:r>
          </w:p>
        </w:tc>
      </w:tr>
      <w:tr>
        <w:trPr>
          <w:trHeight w:val="870" w:hRule="atLeast"/>
        </w:trPr>
        <w:tc>
          <w:tcPr>
            <w:tcW w:w="0" w:type="auto"/>
            <w:vMerge/>
            <w:tcBorders>
              <w:top w:val="nil"/>
              <w:left w:val="single" w:color="cfcfcf" w:sz="5"/>
              <w:bottom w:val="single" w:color="cfcfcf" w:sz="5"/>
              <w:right w:val="single" w:color="cfcfcf" w:sz="5"/>
            </w:tcBorders>
          </w:tcP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Степногорск қаласын сумен жабдықтау және су тарту тораптарын реконструкциялау (РБ)</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432500,0</w:t>
            </w:r>
          </w:p>
        </w:tc>
      </w:tr>
      <w:tr>
        <w:trPr>
          <w:trHeight w:val="1335" w:hRule="atLeast"/>
        </w:trPr>
        <w:tc>
          <w:tcPr>
            <w:tcW w:w="0" w:type="auto"/>
            <w:vMerge/>
            <w:tcBorders>
              <w:top w:val="nil"/>
              <w:left w:val="single" w:color="cfcfcf" w:sz="5"/>
              <w:bottom w:val="single" w:color="cfcfcf" w:sz="5"/>
              <w:right w:val="single" w:color="cfcfcf" w:sz="5"/>
            </w:tcBorders>
          </w:tcP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Степногорск қаласында Нұрлы Көш бағдарламаны жүзеге асыру шеңберінде екі 36 пәтерлік тұрғын үй және инженерлік жүйелері құрылыс жобасына жобалау-сметалық құжаттаманы дайындауға және мемлекеттік сараптама жүргізуге (ОБ)</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10214,0</w:t>
            </w:r>
          </w:p>
        </w:tc>
      </w:tr>
      <w:tr>
        <w:trPr>
          <w:trHeight w:val="840" w:hRule="atLeast"/>
        </w:trPr>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бөлімі</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Ветеринария саласында жергілікті атарушы органдарының бөлімшелерін ұстауына (РБ)</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2131,0</w:t>
            </w:r>
          </w:p>
        </w:tc>
      </w:tr>
      <w:tr>
        <w:trPr>
          <w:trHeight w:val="840" w:hRule="atLeast"/>
        </w:trPr>
        <w:tc>
          <w:tcPr>
            <w:tcW w:w="0" w:type="auto"/>
            <w:vMerge/>
            <w:tcBorders>
              <w:top w:val="nil"/>
              <w:left w:val="single" w:color="cfcfcf" w:sz="5"/>
              <w:bottom w:val="single" w:color="cfcfcf" w:sz="5"/>
              <w:right w:val="single" w:color="cfcfcf" w:sz="5"/>
            </w:tcBorders>
          </w:tcP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Эпизоотияға қарсы іс-шаралар өткізілуіне (РБ)</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4502,0</w:t>
            </w:r>
          </w:p>
        </w:tc>
      </w:tr>
      <w:tr>
        <w:trPr>
          <w:trHeight w:val="660" w:hRule="atLeast"/>
        </w:trPr>
        <w:tc>
          <w:tcPr>
            <w:tcW w:w="3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шаруашылығы, жолаушылар көлігі және автомобиль жолдарының бөлімі</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жүйелерінің тұрақты жұмысын қамтамасыз етуіне (ОБ)</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63000,0</w:t>
            </w:r>
          </w:p>
        </w:tc>
      </w:tr>
      <w:tr>
        <w:trPr>
          <w:trHeight w:val="660" w:hRule="atLeast"/>
        </w:trPr>
        <w:tc>
          <w:tcPr>
            <w:tcW w:w="0" w:type="auto"/>
            <w:vMerge/>
            <w:tcBorders>
              <w:top w:val="nil"/>
              <w:left w:val="single" w:color="cfcfcf" w:sz="5"/>
              <w:bottom w:val="single" w:color="cfcfcf" w:sz="5"/>
              <w:right w:val="single" w:color="cfcfcf" w:sz="5"/>
            </w:tcBorders>
          </w:tcP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Степногрск қаласын сумен жабдықтау жүйесінің тұрақты жұмысын қамтамасыз етуіне (ОБ)</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55000,0</w:t>
            </w:r>
          </w:p>
        </w:tc>
      </w:tr>
      <w:tr>
        <w:trPr>
          <w:trHeight w:val="735" w:hRule="atLeast"/>
        </w:trPr>
        <w:tc>
          <w:tcPr>
            <w:tcW w:w="0" w:type="auto"/>
            <w:vMerge/>
            <w:tcBorders>
              <w:top w:val="nil"/>
              <w:left w:val="single" w:color="cfcfcf" w:sz="5"/>
              <w:bottom w:val="single" w:color="cfcfcf" w:sz="5"/>
              <w:right w:val="single" w:color="cfcfcf" w:sz="5"/>
            </w:tcBorders>
          </w:tcP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Степногорск қаласының қалаорталық жолдарды ағымдағы жөндеу (ОБ)</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50000,0</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БАРЛЫҒЫ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4675735,2</w:t>
            </w:r>
          </w:p>
        </w:tc>
      </w:tr>
    </w:tbl>
    <w:p>
      <w:pPr>
        <w:spacing w:after="0"/>
        <w:ind w:left="0"/>
        <w:jc w:val="both"/>
      </w:pPr>
      <w:r>
        <w:rPr>
          <w:rFonts w:ascii="Times New Roman"/>
          <w:b w:val="false"/>
          <w:i w:val="false"/>
          <w:color w:val="000000"/>
          <w:sz w:val="28"/>
        </w:rPr>
        <w:t>ОБ-Облыстық бюджет</w:t>
      </w:r>
      <w:r>
        <w:br/>
      </w:r>
      <w:r>
        <w:rPr>
          <w:rFonts w:ascii="Times New Roman"/>
          <w:b w:val="false"/>
          <w:i w:val="false"/>
          <w:color w:val="000000"/>
          <w:sz w:val="28"/>
        </w:rPr>
        <w:t>
РБ-Республикалық бюджет</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Степногорск қалалық мәслихатының</w:t>
      </w:r>
      <w:r>
        <w:br/>
      </w:r>
      <w:r>
        <w:rPr>
          <w:rFonts w:ascii="Times New Roman"/>
          <w:b w:val="false"/>
          <w:i w:val="false"/>
          <w:color w:val="000000"/>
          <w:sz w:val="28"/>
        </w:rPr>
        <w:t>
</w:t>
      </w:r>
      <w:r>
        <w:rPr>
          <w:rFonts w:ascii="Times New Roman"/>
          <w:b w:val="false"/>
          <w:i w:val="false"/>
          <w:color w:val="000000"/>
          <w:sz w:val="28"/>
        </w:rPr>
        <w:t>2009 жылғы 12 желтоқсандағы № 4С-27/2</w:t>
      </w:r>
      <w:r>
        <w:br/>
      </w:r>
      <w:r>
        <w:rPr>
          <w:rFonts w:ascii="Times New Roman"/>
          <w:b w:val="false"/>
          <w:i w:val="false"/>
          <w:color w:val="000000"/>
          <w:sz w:val="28"/>
        </w:rPr>
        <w:t>
</w:t>
      </w:r>
      <w:r>
        <w:rPr>
          <w:rFonts w:ascii="Times New Roman"/>
          <w:b w:val="false"/>
          <w:i w:val="false"/>
          <w:color w:val="000000"/>
          <w:sz w:val="28"/>
        </w:rPr>
        <w:t>"2010 - 2012 жылдарға арналған қала бюджеті туралы"</w:t>
      </w:r>
      <w:r>
        <w:br/>
      </w:r>
      <w:r>
        <w:rPr>
          <w:rFonts w:ascii="Times New Roman"/>
          <w:b w:val="false"/>
          <w:i w:val="false"/>
          <w:color w:val="000000"/>
          <w:sz w:val="28"/>
        </w:rPr>
        <w:t>
</w:t>
      </w:r>
      <w:r>
        <w:rPr>
          <w:rFonts w:ascii="Times New Roman"/>
          <w:b w:val="false"/>
          <w:i w:val="false"/>
          <w:color w:val="000000"/>
          <w:sz w:val="28"/>
        </w:rPr>
        <w:t>шешіміне 5 қосымша</w:t>
      </w:r>
    </w:p>
    <w:p>
      <w:pPr>
        <w:spacing w:after="0"/>
        <w:ind w:left="0"/>
        <w:jc w:val="both"/>
      </w:pPr>
      <w:r>
        <w:rPr>
          <w:rFonts w:ascii="Times New Roman"/>
          <w:b w:val="false"/>
          <w:i/>
          <w:color w:val="800000"/>
          <w:sz w:val="28"/>
        </w:rPr>
        <w:t xml:space="preserve">      Ескерту. 5 қосымша жаңа редакцияда - Ақмола облысы Степногорск қалалық мәслихатының 2010.07.27 </w:t>
      </w:r>
      <w:r>
        <w:rPr>
          <w:rFonts w:ascii="Times New Roman"/>
          <w:b w:val="false"/>
          <w:i w:val="false"/>
          <w:color w:val="000000"/>
          <w:sz w:val="28"/>
        </w:rPr>
        <w:t>№ 4С-33/3</w:t>
      </w:r>
      <w:r>
        <w:rPr>
          <w:rFonts w:ascii="Times New Roman"/>
          <w:b w:val="false"/>
          <w:i/>
          <w:color w:val="800000"/>
          <w:sz w:val="28"/>
        </w:rPr>
        <w:t xml:space="preserve"> (қолданысқа енгізу тәртібін </w:t>
      </w:r>
      <w:r>
        <w:rPr>
          <w:rFonts w:ascii="Times New Roman"/>
          <w:b w:val="false"/>
          <w:i w:val="false"/>
          <w:color w:val="000000"/>
          <w:sz w:val="28"/>
        </w:rPr>
        <w:t>2-тармақтан</w:t>
      </w:r>
      <w:r>
        <w:rPr>
          <w:rFonts w:ascii="Times New Roman"/>
          <w:b w:val="false"/>
          <w:i/>
          <w:color w:val="800000"/>
          <w:sz w:val="28"/>
        </w:rPr>
        <w:t xml:space="preserve"> қараңыз) шешімімен</w:t>
      </w:r>
    </w:p>
    <w:p>
      <w:pPr>
        <w:spacing w:after="0"/>
        <w:ind w:left="0"/>
        <w:jc w:val="both"/>
      </w:pPr>
      <w:r>
        <w:rPr>
          <w:rFonts w:ascii="Times New Roman"/>
          <w:b/>
          <w:i w:val="false"/>
          <w:color w:val="000080"/>
          <w:sz w:val="28"/>
        </w:rPr>
        <w:t>Бюджеттік даму бағдарламаларының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558"/>
        <w:gridCol w:w="801"/>
        <w:gridCol w:w="841"/>
        <w:gridCol w:w="10642"/>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r>
      <w:tr>
        <w:trPr>
          <w:trHeight w:val="255" w:hRule="atLeast"/>
        </w:trPr>
        <w:tc>
          <w:tcPr>
            <w:tcW w:w="55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кіші топ</w:t>
            </w:r>
          </w:p>
        </w:tc>
      </w:tr>
      <w:tr>
        <w:trPr>
          <w:trHeight w:val="255" w:hRule="atLeast"/>
        </w:trPr>
        <w:tc>
          <w:tcPr>
            <w:tcW w:w="0" w:type="auto"/>
            <w:vMerge/>
            <w:tcBorders>
              <w:top w:val="nil"/>
              <w:left w:val="single" w:color="cfcfcf" w:sz="5"/>
              <w:bottom w:val="single" w:color="cfcfcf" w:sz="5"/>
              <w:right w:val="single" w:color="cfcfcf" w:sz="5"/>
            </w:tcBorders>
          </w:tcPr>
          <w:p/>
        </w:tc>
        <w:tc>
          <w:tcPr>
            <w:tcW w:w="55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әкімшісі</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r>
      <w:tr>
        <w:trPr>
          <w:trHeight w:val="27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II.Шығыстар</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Инвестициялық жобалар</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10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5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шаруашылығы</w:t>
            </w:r>
          </w:p>
        </w:tc>
      </w:tr>
      <w:tr>
        <w:trPr>
          <w:trHeight w:val="25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Тұрғын-үй шаруашылығы</w:t>
            </w:r>
          </w:p>
        </w:tc>
      </w:tr>
      <w:tr>
        <w:trPr>
          <w:trHeight w:val="25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52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10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3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10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салу</w:t>
            </w:r>
          </w:p>
        </w:tc>
      </w:tr>
      <w:tr>
        <w:trPr>
          <w:trHeight w:val="3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шаруашылығы</w:t>
            </w:r>
          </w:p>
        </w:tc>
      </w:tr>
      <w:tr>
        <w:trPr>
          <w:trHeight w:val="25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10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Тағы басқалары</w:t>
            </w:r>
          </w:p>
        </w:tc>
      </w:tr>
      <w:tr>
        <w:trPr>
          <w:trHeight w:val="34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Тағы басқалары</w:t>
            </w:r>
          </w:p>
        </w:tc>
      </w:tr>
      <w:tr>
        <w:trPr>
          <w:trHeight w:val="84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 тұрғын ұй-коммуналдық шаруашылық, жолаушылар көлігі және автомобиль жолдары бөлімі</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020</w:t>
            </w:r>
          </w:p>
        </w:tc>
        <w:tc>
          <w:tcPr>
            <w:tcW w:w="106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Степногорск қалалық мәслихатының</w:t>
      </w:r>
      <w:r>
        <w:br/>
      </w:r>
      <w:r>
        <w:rPr>
          <w:rFonts w:ascii="Times New Roman"/>
          <w:b w:val="false"/>
          <w:i w:val="false"/>
          <w:color w:val="000000"/>
          <w:sz w:val="28"/>
        </w:rPr>
        <w:t>
</w:t>
      </w:r>
      <w:r>
        <w:rPr>
          <w:rFonts w:ascii="Times New Roman"/>
          <w:b w:val="false"/>
          <w:i w:val="false"/>
          <w:color w:val="000000"/>
          <w:sz w:val="28"/>
        </w:rPr>
        <w:t>2009 жылғы 12 желтоқсандағы № 4С-27/2</w:t>
      </w:r>
      <w:r>
        <w:br/>
      </w:r>
      <w:r>
        <w:rPr>
          <w:rFonts w:ascii="Times New Roman"/>
          <w:b w:val="false"/>
          <w:i w:val="false"/>
          <w:color w:val="000000"/>
          <w:sz w:val="28"/>
        </w:rPr>
        <w:t>
</w:t>
      </w:r>
      <w:r>
        <w:rPr>
          <w:rFonts w:ascii="Times New Roman"/>
          <w:b w:val="false"/>
          <w:i w:val="false"/>
          <w:color w:val="000000"/>
          <w:sz w:val="28"/>
        </w:rPr>
        <w:t>"2010 - 2012 жылдарға арналған қала бюджеті туралы"</w:t>
      </w:r>
      <w:r>
        <w:br/>
      </w:r>
      <w:r>
        <w:rPr>
          <w:rFonts w:ascii="Times New Roman"/>
          <w:b w:val="false"/>
          <w:i w:val="false"/>
          <w:color w:val="000000"/>
          <w:sz w:val="28"/>
        </w:rPr>
        <w:t>
</w:t>
      </w:r>
      <w:r>
        <w:rPr>
          <w:rFonts w:ascii="Times New Roman"/>
          <w:b w:val="false"/>
          <w:i w:val="false"/>
          <w:color w:val="000000"/>
          <w:sz w:val="28"/>
        </w:rPr>
        <w:t>шешіміне 6 қосымша</w:t>
      </w:r>
    </w:p>
    <w:p>
      <w:pPr>
        <w:spacing w:after="0"/>
        <w:ind w:left="0"/>
        <w:jc w:val="both"/>
      </w:pPr>
      <w:r>
        <w:rPr>
          <w:rFonts w:ascii="Times New Roman"/>
          <w:b/>
          <w:i w:val="false"/>
          <w:color w:val="000080"/>
          <w:sz w:val="28"/>
        </w:rPr>
        <w:t>2010 жылға арналған қалалық бюджеттік орындалу</w:t>
      </w:r>
      <w:r>
        <w:br/>
      </w:r>
      <w:r>
        <w:rPr>
          <w:rFonts w:ascii="Times New Roman"/>
          <w:b w:val="false"/>
          <w:i w:val="false"/>
          <w:color w:val="000000"/>
          <w:sz w:val="28"/>
        </w:rPr>
        <w:t>
</w:t>
      </w:r>
      <w:r>
        <w:rPr>
          <w:rFonts w:ascii="Times New Roman"/>
          <w:b/>
          <w:i w:val="false"/>
          <w:color w:val="000080"/>
          <w:sz w:val="28"/>
        </w:rPr>
        <w:t>барысындағы секвестрге жатпайтын жергілікті</w:t>
      </w:r>
      <w:r>
        <w:br/>
      </w:r>
      <w:r>
        <w:rPr>
          <w:rFonts w:ascii="Times New Roman"/>
          <w:b w:val="false"/>
          <w:i w:val="false"/>
          <w:color w:val="000000"/>
          <w:sz w:val="28"/>
        </w:rPr>
        <w:t>
</w:t>
      </w:r>
      <w:r>
        <w:rPr>
          <w:rFonts w:ascii="Times New Roman"/>
          <w:b/>
          <w:i w:val="false"/>
          <w:color w:val="000080"/>
          <w:sz w:val="28"/>
        </w:rPr>
        <w:t>бюджеттік бағдарламалардың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802"/>
        <w:gridCol w:w="823"/>
        <w:gridCol w:w="973"/>
        <w:gridCol w:w="10140"/>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r>
      <w:tr>
        <w:trPr>
          <w:trHeight w:val="255" w:hRule="atLeast"/>
        </w:trPr>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кіші топ</w:t>
            </w:r>
          </w:p>
        </w:tc>
      </w:tr>
      <w:tr>
        <w:trPr>
          <w:trHeight w:val="255" w:hRule="atLeast"/>
        </w:trPr>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r>
      <w:tr>
        <w:trPr>
          <w:trHeight w:val="270" w:hRule="atLeast"/>
        </w:trPr>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r>
      <w:tr>
        <w:trPr>
          <w:trHeight w:val="345" w:hRule="atLeast"/>
        </w:trPr>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r>
      <w:tr>
        <w:trPr>
          <w:trHeight w:val="375" w:hRule="atLeast"/>
        </w:trPr>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450" w:hRule="atLeast"/>
        </w:trPr>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85" w:hRule="atLeast"/>
        </w:trPr>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10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435" w:hRule="atLeast"/>
        </w:trPr>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101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Степногорск қалалық мәслихатының</w:t>
      </w:r>
      <w:r>
        <w:br/>
      </w:r>
      <w:r>
        <w:rPr>
          <w:rFonts w:ascii="Times New Roman"/>
          <w:b w:val="false"/>
          <w:i w:val="false"/>
          <w:color w:val="000000"/>
          <w:sz w:val="28"/>
        </w:rPr>
        <w:t>
</w:t>
      </w:r>
      <w:r>
        <w:rPr>
          <w:rFonts w:ascii="Times New Roman"/>
          <w:b w:val="false"/>
          <w:i w:val="false"/>
          <w:color w:val="000000"/>
          <w:sz w:val="28"/>
        </w:rPr>
        <w:t>2009 жылғы 12 желтоқсандағы № 4С-27/2</w:t>
      </w:r>
      <w:r>
        <w:br/>
      </w:r>
      <w:r>
        <w:rPr>
          <w:rFonts w:ascii="Times New Roman"/>
          <w:b w:val="false"/>
          <w:i w:val="false"/>
          <w:color w:val="000000"/>
          <w:sz w:val="28"/>
        </w:rPr>
        <w:t>
</w:t>
      </w:r>
      <w:r>
        <w:rPr>
          <w:rFonts w:ascii="Times New Roman"/>
          <w:b w:val="false"/>
          <w:i w:val="false"/>
          <w:color w:val="000000"/>
          <w:sz w:val="28"/>
        </w:rPr>
        <w:t>"2010 - 2012 жылдарға арналған қала бюджеті туралы"</w:t>
      </w:r>
      <w:r>
        <w:br/>
      </w:r>
      <w:r>
        <w:rPr>
          <w:rFonts w:ascii="Times New Roman"/>
          <w:b w:val="false"/>
          <w:i w:val="false"/>
          <w:color w:val="000000"/>
          <w:sz w:val="28"/>
        </w:rPr>
        <w:t>
</w:t>
      </w:r>
      <w:r>
        <w:rPr>
          <w:rFonts w:ascii="Times New Roman"/>
          <w:b w:val="false"/>
          <w:i w:val="false"/>
          <w:color w:val="000000"/>
          <w:sz w:val="28"/>
        </w:rPr>
        <w:t>шешіміне 7 қосымша</w:t>
      </w:r>
    </w:p>
    <w:p>
      <w:pPr>
        <w:spacing w:after="0"/>
        <w:ind w:left="0"/>
        <w:jc w:val="both"/>
      </w:pPr>
      <w:r>
        <w:rPr>
          <w:rFonts w:ascii="Times New Roman"/>
          <w:b w:val="false"/>
          <w:i/>
          <w:color w:val="800000"/>
          <w:sz w:val="28"/>
        </w:rPr>
        <w:t xml:space="preserve">      Ескерту. 7 қосымша жаңа редакцияда - Ақмола облысы Степногорск қалалық мәслихатының 2010.11.04 </w:t>
      </w:r>
      <w:r>
        <w:rPr>
          <w:rFonts w:ascii="Times New Roman"/>
          <w:b w:val="false"/>
          <w:i/>
          <w:color w:val="800000"/>
          <w:sz w:val="28"/>
        </w:rPr>
        <w:t>№ 4С-34/2</w:t>
      </w:r>
      <w:r>
        <w:rPr>
          <w:rFonts w:ascii="Times New Roman"/>
          <w:b w:val="false"/>
          <w:i/>
          <w:color w:val="800000"/>
          <w:sz w:val="28"/>
        </w:rPr>
        <w:t xml:space="preserve"> (2010 жылдың 1 қаңтарынан бастап қолданысқа енгізіледі) </w:t>
      </w:r>
      <w:r>
        <w:rPr>
          <w:rFonts w:ascii="Times New Roman"/>
          <w:b w:val="false"/>
          <w:i w:val="false"/>
          <w:color w:val="000000"/>
          <w:sz w:val="28"/>
        </w:rPr>
        <w:t>шешімімен</w:t>
      </w:r>
    </w:p>
    <w:p>
      <w:pPr>
        <w:spacing w:after="0"/>
        <w:ind w:left="0"/>
        <w:jc w:val="both"/>
      </w:pPr>
      <w:r>
        <w:rPr>
          <w:rFonts w:ascii="Times New Roman"/>
          <w:b/>
          <w:i w:val="false"/>
          <w:color w:val="000080"/>
          <w:sz w:val="28"/>
        </w:rPr>
        <w:t>Кент</w:t>
      </w:r>
      <w:r>
        <w:rPr>
          <w:rFonts w:ascii="Times New Roman"/>
          <w:b/>
          <w:i w:val="false"/>
          <w:color w:val="000080"/>
          <w:sz w:val="28"/>
        </w:rPr>
        <w:t xml:space="preserve">, </w:t>
      </w:r>
      <w:r>
        <w:rPr>
          <w:rFonts w:ascii="Times New Roman"/>
          <w:b/>
          <w:i w:val="false"/>
          <w:color w:val="000080"/>
          <w:sz w:val="28"/>
        </w:rPr>
        <w:t>ауыл</w:t>
      </w:r>
      <w:r>
        <w:rPr>
          <w:rFonts w:ascii="Times New Roman"/>
          <w:b/>
          <w:i w:val="false"/>
          <w:color w:val="000080"/>
          <w:sz w:val="28"/>
        </w:rPr>
        <w:t xml:space="preserve"> (</w:t>
      </w:r>
      <w:r>
        <w:rPr>
          <w:rFonts w:ascii="Times New Roman"/>
          <w:b/>
          <w:i w:val="false"/>
          <w:color w:val="000080"/>
          <w:sz w:val="28"/>
        </w:rPr>
        <w:t>село</w:t>
      </w:r>
      <w:r>
        <w:rPr>
          <w:rFonts w:ascii="Times New Roman"/>
          <w:b/>
          <w:i w:val="false"/>
          <w:color w:val="000080"/>
          <w:sz w:val="28"/>
        </w:rPr>
        <w:t xml:space="preserve">), </w:t>
      </w:r>
      <w:r>
        <w:rPr>
          <w:rFonts w:ascii="Times New Roman"/>
          <w:b/>
          <w:i w:val="false"/>
          <w:color w:val="000080"/>
          <w:sz w:val="28"/>
        </w:rPr>
        <w:t>ауылдық</w:t>
      </w:r>
      <w:r>
        <w:rPr>
          <w:rFonts w:ascii="Times New Roman"/>
          <w:b/>
          <w:i w:val="false"/>
          <w:color w:val="000080"/>
          <w:sz w:val="28"/>
        </w:rPr>
        <w:t xml:space="preserve"> (</w:t>
      </w:r>
      <w:r>
        <w:rPr>
          <w:rFonts w:ascii="Times New Roman"/>
          <w:b/>
          <w:i w:val="false"/>
          <w:color w:val="000080"/>
          <w:sz w:val="28"/>
        </w:rPr>
        <w:t>селолық</w:t>
      </w:r>
      <w:r>
        <w:rPr>
          <w:rFonts w:ascii="Times New Roman"/>
          <w:b/>
          <w:i w:val="false"/>
          <w:color w:val="000080"/>
          <w:sz w:val="28"/>
        </w:rPr>
        <w:t>)</w:t>
      </w:r>
      <w:r>
        <w:br/>
      </w:r>
      <w:r>
        <w:rPr>
          <w:rFonts w:ascii="Times New Roman"/>
          <w:b w:val="false"/>
          <w:i w:val="false"/>
          <w:color w:val="000000"/>
          <w:sz w:val="28"/>
        </w:rPr>
        <w:t>
</w:t>
      </w:r>
      <w:r>
        <w:rPr>
          <w:rFonts w:ascii="Times New Roman"/>
          <w:b/>
          <w:i w:val="false"/>
          <w:color w:val="000080"/>
          <w:sz w:val="28"/>
        </w:rPr>
        <w:t>округті</w:t>
      </w:r>
      <w:r>
        <w:rPr>
          <w:rFonts w:ascii="Times New Roman"/>
          <w:b/>
          <w:i w:val="false"/>
          <w:color w:val="000080"/>
          <w:sz w:val="28"/>
        </w:rPr>
        <w:t xml:space="preserve"> ұстау</w:t>
      </w:r>
      <w:r>
        <w:rPr>
          <w:rFonts w:ascii="Times New Roman"/>
          <w:b/>
          <w:i w:val="false"/>
          <w:color w:val="000080"/>
          <w:sz w:val="28"/>
        </w:rPr>
        <w:t xml:space="preserve"> бойынша</w:t>
      </w:r>
      <w:r>
        <w:rPr>
          <w:rFonts w:ascii="Times New Roman"/>
          <w:b/>
          <w:i w:val="false"/>
          <w:color w:val="000080"/>
          <w:sz w:val="28"/>
        </w:rPr>
        <w:t xml:space="preserve"> шығыстар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2586"/>
        <w:gridCol w:w="1819"/>
        <w:gridCol w:w="1501"/>
        <w:gridCol w:w="1556"/>
        <w:gridCol w:w="1545"/>
        <w:gridCol w:w="1874"/>
        <w:gridCol w:w="1574"/>
      </w:tblGrid>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Заводской кенті</w:t>
            </w:r>
          </w:p>
        </w:tc>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Ақсу кенті</w:t>
            </w:r>
          </w:p>
        </w:tc>
        <w:tc>
          <w:tcPr>
            <w:tcW w:w="1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Шаңтөбе кенті</w:t>
            </w:r>
          </w:p>
        </w:tc>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Бестөбе кенті</w:t>
            </w: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Қарабұлақ селосы</w:t>
            </w:r>
          </w:p>
        </w:tc>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Барлығы, мың теңге</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сипатты мемлекеттік қызметтер</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7978,2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8181,9</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8667,8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9167,5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7769,8</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41765,2</w:t>
            </w:r>
          </w:p>
        </w:tc>
      </w:tr>
      <w:tr>
        <w:trPr>
          <w:trHeight w:val="6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w:t>
            </w:r>
          </w:p>
        </w:tc>
      </w:tr>
      <w:tr>
        <w:trPr>
          <w:trHeight w:val="6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1258</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1258</w:t>
            </w:r>
          </w:p>
        </w:tc>
      </w:tr>
      <w:tr>
        <w:trPr>
          <w:trHeight w:val="6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пен коммуникация</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Барлығы</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7978,2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11439,9</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10067,8</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9167,5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7769,8</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46423,2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