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4b8d" w14:textId="b964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2009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2009 жылғы 5 қаңтардағы N 23-10қ Қаулысы. Астана қаласының Әділет департаментінде 2009 жылғы 5 ақпанда нормативтік құқықтық кесімдерді Мемлекеттік тіркеудің тізіліміне N 558 болып енгізілді. Күші жойылды - Астана қаласы әкімдігінің 2010 жылғы 5 қаңтардағы N 23-1қ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2010.01.05 </w:t>
      </w:r>
      <w:r>
        <w:rPr>
          <w:rFonts w:ascii="Times New Roman"/>
          <w:b w:val="false"/>
          <w:i w:val="false"/>
          <w:color w:val="ff0000"/>
          <w:sz w:val="28"/>
        </w:rPr>
        <w:t>N 23-1қ</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Халықтың нысаналы топтары болып мынадай санаттар белгіленсін: </w:t>
      </w:r>
      <w:r>
        <w:br/>
      </w:r>
      <w:r>
        <w:rPr>
          <w:rFonts w:ascii="Times New Roman"/>
          <w:b w:val="false"/>
          <w:i w:val="false"/>
          <w:color w:val="000000"/>
          <w:sz w:val="28"/>
        </w:rPr>
        <w:t>
</w:t>
      </w:r>
      <w:r>
        <w:rPr>
          <w:rFonts w:ascii="Times New Roman"/>
          <w:b w:val="false"/>
          <w:i w:val="false"/>
          <w:color w:val="000000"/>
          <w:sz w:val="28"/>
        </w:rPr>
        <w:t xml:space="preserve">
      1) аз қамтылғандар; </w:t>
      </w:r>
      <w:r>
        <w:br/>
      </w:r>
      <w:r>
        <w:rPr>
          <w:rFonts w:ascii="Times New Roman"/>
          <w:b w:val="false"/>
          <w:i w:val="false"/>
          <w:color w:val="000000"/>
          <w:sz w:val="28"/>
        </w:rPr>
        <w:t>
</w:t>
      </w:r>
      <w:r>
        <w:rPr>
          <w:rFonts w:ascii="Times New Roman"/>
          <w:b w:val="false"/>
          <w:i w:val="false"/>
          <w:color w:val="000000"/>
          <w:sz w:val="28"/>
        </w:rPr>
        <w:t xml:space="preserve">
      2) жиырма бір жасқа дейінгі жастар; </w:t>
      </w:r>
      <w:r>
        <w:br/>
      </w:r>
      <w:r>
        <w:rPr>
          <w:rFonts w:ascii="Times New Roman"/>
          <w:b w:val="false"/>
          <w:i w:val="false"/>
          <w:color w:val="000000"/>
          <w:sz w:val="28"/>
        </w:rPr>
        <w:t>
</w:t>
      </w:r>
      <w:r>
        <w:rPr>
          <w:rFonts w:ascii="Times New Roman"/>
          <w:b w:val="false"/>
          <w:i w:val="false"/>
          <w:color w:val="000000"/>
          <w:sz w:val="28"/>
        </w:rPr>
        <w:t xml:space="preserve">
      3) балалар үйлерінің тәрбиеленушілері, жетім балалар мен ата-ананың қамқорлығынсыз қалған жиырма үш жасқа дейінгі балалар; </w:t>
      </w:r>
      <w:r>
        <w:br/>
      </w:r>
      <w:r>
        <w:rPr>
          <w:rFonts w:ascii="Times New Roman"/>
          <w:b w:val="false"/>
          <w:i w:val="false"/>
          <w:color w:val="000000"/>
          <w:sz w:val="28"/>
        </w:rPr>
        <w:t>
</w:t>
      </w:r>
      <w:r>
        <w:rPr>
          <w:rFonts w:ascii="Times New Roman"/>
          <w:b w:val="false"/>
          <w:i w:val="false"/>
          <w:color w:val="000000"/>
          <w:sz w:val="28"/>
        </w:rPr>
        <w:t xml:space="preserve">
      4) кәмелетке толмаған балаларды тәрбиелеп отырған жалғызілікті, көп балалы ата-аналар;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заңнамасымен белгіленген тәртіпте асырауында тұрақты күтімді, көмекті немесе қадағалауды қажет етеді деп танылған адамдары бар азаматтар; </w:t>
      </w:r>
      <w:r>
        <w:br/>
      </w:r>
      <w:r>
        <w:rPr>
          <w:rFonts w:ascii="Times New Roman"/>
          <w:b w:val="false"/>
          <w:i w:val="false"/>
          <w:color w:val="000000"/>
          <w:sz w:val="28"/>
        </w:rPr>
        <w:t>
</w:t>
      </w:r>
      <w:r>
        <w:rPr>
          <w:rFonts w:ascii="Times New Roman"/>
          <w:b w:val="false"/>
          <w:i w:val="false"/>
          <w:color w:val="000000"/>
          <w:sz w:val="28"/>
        </w:rPr>
        <w:t xml:space="preserve">
      6) жасы бойынша зейнеткерлікке шығатын (зейнеткерлік жасына екі жыл қалған) тұлғалар; </w:t>
      </w:r>
      <w:r>
        <w:br/>
      </w:r>
      <w:r>
        <w:rPr>
          <w:rFonts w:ascii="Times New Roman"/>
          <w:b w:val="false"/>
          <w:i w:val="false"/>
          <w:color w:val="000000"/>
          <w:sz w:val="28"/>
        </w:rPr>
        <w:t>
</w:t>
      </w:r>
      <w:r>
        <w:rPr>
          <w:rFonts w:ascii="Times New Roman"/>
          <w:b w:val="false"/>
          <w:i w:val="false"/>
          <w:color w:val="000000"/>
          <w:sz w:val="28"/>
        </w:rPr>
        <w:t xml:space="preserve">
      7) мүгедектер;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Қарулы Күштері қатарынан босаған адамдар; </w:t>
      </w:r>
      <w:r>
        <w:br/>
      </w:r>
      <w:r>
        <w:rPr>
          <w:rFonts w:ascii="Times New Roman"/>
          <w:b w:val="false"/>
          <w:i w:val="false"/>
          <w:color w:val="000000"/>
          <w:sz w:val="28"/>
        </w:rPr>
        <w:t>
</w:t>
      </w:r>
      <w:r>
        <w:rPr>
          <w:rFonts w:ascii="Times New Roman"/>
          <w:b w:val="false"/>
          <w:i w:val="false"/>
          <w:color w:val="000000"/>
          <w:sz w:val="28"/>
        </w:rPr>
        <w:t xml:space="preserve">
      9) бас бостандығынан айыру және (немесе) мәжбүрлеп емдеу орындарынан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
      10) оралмандар. </w:t>
      </w:r>
      <w:r>
        <w:br/>
      </w:r>
      <w:r>
        <w:rPr>
          <w:rFonts w:ascii="Times New Roman"/>
          <w:b w:val="false"/>
          <w:i w:val="false"/>
          <w:color w:val="000000"/>
          <w:sz w:val="28"/>
        </w:rPr>
        <w:t>
</w:t>
      </w:r>
      <w:r>
        <w:rPr>
          <w:rFonts w:ascii="Times New Roman"/>
          <w:b w:val="false"/>
          <w:i w:val="false"/>
          <w:color w:val="000000"/>
          <w:sz w:val="28"/>
        </w:rPr>
        <w:t xml:space="preserve">
      11) жоғары және жоғары оқу орнынан кейінгі білім беру ұйымдарын бітірушілер; </w:t>
      </w:r>
      <w:r>
        <w:br/>
      </w:r>
      <w:r>
        <w:rPr>
          <w:rFonts w:ascii="Times New Roman"/>
          <w:b w:val="false"/>
          <w:i w:val="false"/>
          <w:color w:val="000000"/>
          <w:sz w:val="28"/>
        </w:rPr>
        <w:t>
</w:t>
      </w:r>
      <w:r>
        <w:rPr>
          <w:rFonts w:ascii="Times New Roman"/>
          <w:b w:val="false"/>
          <w:i w:val="false"/>
          <w:color w:val="000000"/>
          <w:sz w:val="28"/>
        </w:rPr>
        <w:t xml:space="preserve">
      12) жұмыс беруші - заңды тұлғаның таратылуына не жұмыс беруші жеке тұлғаның қызметін тоқтатуына, қызметкерлер санының немесе штатының қысқаруына байланысты жұмыстан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
      13) орта арнайы және орта кәсіптік оқу орындарының түлектері; </w:t>
      </w:r>
      <w:r>
        <w:br/>
      </w:r>
      <w:r>
        <w:rPr>
          <w:rFonts w:ascii="Times New Roman"/>
          <w:b w:val="false"/>
          <w:i w:val="false"/>
          <w:color w:val="000000"/>
          <w:sz w:val="28"/>
        </w:rPr>
        <w:t>
</w:t>
      </w:r>
      <w:r>
        <w:rPr>
          <w:rFonts w:ascii="Times New Roman"/>
          <w:b w:val="false"/>
          <w:i w:val="false"/>
          <w:color w:val="000000"/>
          <w:sz w:val="28"/>
        </w:rPr>
        <w:t xml:space="preserve">
      14) ұзақ уақыт (бір жылдан аса) жұмыс істемейтін тұлғалар; </w:t>
      </w:r>
      <w:r>
        <w:br/>
      </w:r>
      <w:r>
        <w:rPr>
          <w:rFonts w:ascii="Times New Roman"/>
          <w:b w:val="false"/>
          <w:i w:val="false"/>
          <w:color w:val="000000"/>
          <w:sz w:val="28"/>
        </w:rPr>
        <w:t>
</w:t>
      </w:r>
      <w:r>
        <w:rPr>
          <w:rFonts w:ascii="Times New Roman"/>
          <w:b w:val="false"/>
          <w:i w:val="false"/>
          <w:color w:val="000000"/>
          <w:sz w:val="28"/>
        </w:rPr>
        <w:t xml:space="preserve">
      15) толық емес жұмыс режимінде қамтылған қызметкерлер; </w:t>
      </w:r>
      <w:r>
        <w:br/>
      </w:r>
      <w:r>
        <w:rPr>
          <w:rFonts w:ascii="Times New Roman"/>
          <w:b w:val="false"/>
          <w:i w:val="false"/>
          <w:color w:val="000000"/>
          <w:sz w:val="28"/>
        </w:rPr>
        <w:t>
</w:t>
      </w:r>
      <w:r>
        <w:rPr>
          <w:rFonts w:ascii="Times New Roman"/>
          <w:b w:val="false"/>
          <w:i w:val="false"/>
          <w:color w:val="000000"/>
          <w:sz w:val="28"/>
        </w:rPr>
        <w:t xml:space="preserve">
      16) жұмыс берушінің бастамасы бойынша жалақысы сақталмайтын мәжбүрлі демалыстағы тұлғалар.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Астана қаласы Әкімдігінің 2009.05.25 </w:t>
      </w:r>
      <w:r>
        <w:rPr>
          <w:rFonts w:ascii="Times New Roman"/>
          <w:b w:val="false"/>
          <w:i w:val="false"/>
          <w:color w:val="000000"/>
          <w:sz w:val="28"/>
        </w:rPr>
        <w:t xml:space="preserve">N 23-513қ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 "Астана қаласының Жұмыспен қамту және әлеуметтік бағдарламалар басқармасы" мемлекеттік мекемесі (бұдан әрі - Басқарма): </w:t>
      </w:r>
      <w:r>
        <w:br/>
      </w:r>
      <w:r>
        <w:rPr>
          <w:rFonts w:ascii="Times New Roman"/>
          <w:b w:val="false"/>
          <w:i w:val="false"/>
          <w:color w:val="000000"/>
          <w:sz w:val="28"/>
        </w:rPr>
        <w:t>
</w:t>
      </w:r>
      <w:r>
        <w:rPr>
          <w:rFonts w:ascii="Times New Roman"/>
          <w:b w:val="false"/>
          <w:i w:val="false"/>
          <w:color w:val="000000"/>
          <w:sz w:val="28"/>
        </w:rPr>
        <w:t xml:space="preserve">
      1) халықтың нысаналы топтарына жататын адамдарды уақытша жұмыспен қамтуды және кәсіби даярлауды қамтамасыз ету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халықтың нысаналы топтарына жататын орналасуына көмек көрсетуді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халықтың нысаналы топтарына жататын, орналасуын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3. Жұмыс берушілер: </w:t>
      </w:r>
      <w:r>
        <w:br/>
      </w:r>
      <w:r>
        <w:rPr>
          <w:rFonts w:ascii="Times New Roman"/>
          <w:b w:val="false"/>
          <w:i w:val="false"/>
          <w:color w:val="000000"/>
          <w:sz w:val="28"/>
        </w:rPr>
        <w:t>
</w:t>
      </w:r>
      <w:r>
        <w:rPr>
          <w:rFonts w:ascii="Times New Roman"/>
          <w:b w:val="false"/>
          <w:i w:val="false"/>
          <w:color w:val="000000"/>
          <w:sz w:val="28"/>
        </w:rPr>
        <w:t xml:space="preserve">
      1) халықтың нысаналы топтарына жататын адамдардың жұмысқа орналасуына көмек көрсетсін; </w:t>
      </w:r>
      <w:r>
        <w:br/>
      </w:r>
      <w:r>
        <w:rPr>
          <w:rFonts w:ascii="Times New Roman"/>
          <w:b w:val="false"/>
          <w:i w:val="false"/>
          <w:color w:val="000000"/>
          <w:sz w:val="28"/>
        </w:rPr>
        <w:t>
</w:t>
      </w:r>
      <w:r>
        <w:rPr>
          <w:rFonts w:ascii="Times New Roman"/>
          <w:b w:val="false"/>
          <w:i w:val="false"/>
          <w:color w:val="000000"/>
          <w:sz w:val="28"/>
        </w:rPr>
        <w:t xml:space="preserve">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және олар босатылатын мерзімдер туралы жұмыстан босату басталардан кемінде бір ай бұрын Басқармаға толық көлемде ақпарат берсін; </w:t>
      </w:r>
      <w:r>
        <w:br/>
      </w:r>
      <w:r>
        <w:rPr>
          <w:rFonts w:ascii="Times New Roman"/>
          <w:b w:val="false"/>
          <w:i w:val="false"/>
          <w:color w:val="000000"/>
          <w:sz w:val="28"/>
        </w:rPr>
        <w:t>
</w:t>
      </w:r>
      <w:r>
        <w:rPr>
          <w:rFonts w:ascii="Times New Roman"/>
          <w:b w:val="false"/>
          <w:i w:val="false"/>
          <w:color w:val="000000"/>
          <w:sz w:val="28"/>
        </w:rPr>
        <w:t xml:space="preserve">
      3) Басқармаға бос жұмыс орындары (бос лауазымдар) пайда болған күннен бастап үш жұмыс күні ішінде олар туралы мәлімет жіберсін; </w:t>
      </w:r>
      <w:r>
        <w:br/>
      </w:r>
      <w:r>
        <w:rPr>
          <w:rFonts w:ascii="Times New Roman"/>
          <w:b w:val="false"/>
          <w:i w:val="false"/>
          <w:color w:val="000000"/>
          <w:sz w:val="28"/>
        </w:rPr>
        <w:t>
</w:t>
      </w:r>
      <w:r>
        <w:rPr>
          <w:rFonts w:ascii="Times New Roman"/>
          <w:b w:val="false"/>
          <w:i w:val="false"/>
          <w:color w:val="000000"/>
          <w:sz w:val="28"/>
        </w:rPr>
        <w:t xml:space="preserve">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 </w:t>
      </w:r>
      <w:r>
        <w:br/>
      </w:r>
      <w:r>
        <w:rPr>
          <w:rFonts w:ascii="Times New Roman"/>
          <w:b w:val="false"/>
          <w:i w:val="false"/>
          <w:color w:val="000000"/>
          <w:sz w:val="28"/>
        </w:rPr>
        <w:t>
</w:t>
      </w:r>
      <w:r>
        <w:rPr>
          <w:rFonts w:ascii="Times New Roman"/>
          <w:b w:val="false"/>
          <w:i w:val="false"/>
          <w:color w:val="000000"/>
          <w:sz w:val="28"/>
        </w:rPr>
        <w:t xml:space="preserve">
      4. Басқарма әділет органдарында осы қаулының мемлекеттік тіркелуін жүргізсін. </w:t>
      </w:r>
      <w:r>
        <w:br/>
      </w:r>
      <w:r>
        <w:rPr>
          <w:rFonts w:ascii="Times New Roman"/>
          <w:b w:val="false"/>
          <w:i w:val="false"/>
          <w:color w:val="000000"/>
          <w:sz w:val="28"/>
        </w:rPr>
        <w:t>
</w:t>
      </w:r>
      <w:r>
        <w:rPr>
          <w:rFonts w:ascii="Times New Roman"/>
          <w:b w:val="false"/>
          <w:i w:val="false"/>
          <w:color w:val="000000"/>
          <w:sz w:val="28"/>
        </w:rPr>
        <w:t>
      5. "Халықтың нысаналы топтарын белгілеу және 2008 жылы оларды жұмыспен қамту мен олардың әлеуметтік қорғалуына көмек корсету жөніндегі шаралар туралы" Астана қаласы әкімдігінің 2008 жылғы 21 қаңтардағы N 23-76қ </w:t>
      </w:r>
      <w:r>
        <w:rPr>
          <w:rFonts w:ascii="Times New Roman"/>
          <w:b w:val="false"/>
          <w:i w:val="false"/>
          <w:color w:val="000000"/>
          <w:sz w:val="28"/>
        </w:rPr>
        <w:t xml:space="preserve">қаулысының </w:t>
      </w:r>
      <w:r>
        <w:rPr>
          <w:rFonts w:ascii="Times New Roman"/>
          <w:b w:val="false"/>
          <w:i w:val="false"/>
          <w:color w:val="000000"/>
          <w:sz w:val="28"/>
        </w:rPr>
        <w:t xml:space="preserve">(Астана қаласының Әділет департаментінде 2008 жылғы 19 ақпанда N 487 болып тіркелген, 2008 жылғы 3 наурыздағы N 42 "Астана хабары" және 2008 жылғы 3 сәуірдегі N  38 "Вечерняя Астана"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Астана қаласы әкімінің орынбасары Ә.М. Рахымжановқа жүктелсін. </w:t>
      </w:r>
      <w:r>
        <w:br/>
      </w:r>
      <w:r>
        <w:rPr>
          <w:rFonts w:ascii="Times New Roman"/>
          <w:b w:val="false"/>
          <w:i w:val="false"/>
          <w:color w:val="000000"/>
          <w:sz w:val="28"/>
        </w:rPr>
        <w:t>
</w:t>
      </w:r>
      <w:r>
        <w:rPr>
          <w:rFonts w:ascii="Times New Roman"/>
          <w:b w:val="false"/>
          <w:i w:val="false"/>
          <w:color w:val="000000"/>
          <w:sz w:val="28"/>
        </w:rPr>
        <w:t xml:space="preserve">
      7. Осы қаулы алғашқы ресми жарияланған күннен кейін күнтізбелік он күн өткен соң қолданысқа енеді және 2009 жылғы 1 қаңтарда туындаған қатынастарға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Астана қаласы әкімдігінің 2009.03.31 </w:t>
      </w:r>
      <w:r>
        <w:rPr>
          <w:rFonts w:ascii="Times New Roman"/>
          <w:b w:val="false"/>
          <w:i w:val="false"/>
          <w:color w:val="000000"/>
          <w:sz w:val="28"/>
        </w:rPr>
        <w:t xml:space="preserve">N 23-291қ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өзгерту енгізілді - Астана қаласы Әкімдігінің 2009.05.25 </w:t>
      </w:r>
      <w:r>
        <w:rPr>
          <w:rFonts w:ascii="Times New Roman"/>
          <w:b w:val="false"/>
          <w:i w:val="false"/>
          <w:color w:val="000000"/>
          <w:sz w:val="28"/>
        </w:rPr>
        <w:t xml:space="preserve">N 23-513қ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1"/>
    <w:p>
      <w:pPr>
        <w:spacing w:after="0"/>
        <w:ind w:left="0"/>
        <w:jc w:val="both"/>
      </w:pPr>
      <w:r>
        <w:rPr>
          <w:rFonts w:ascii="Times New Roman"/>
          <w:b w:val="false"/>
          <w:i/>
          <w:color w:val="000000"/>
          <w:sz w:val="28"/>
        </w:rPr>
        <w:t xml:space="preserve">      Әкім                                     И. Тасмағамбетов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