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25c98" w14:textId="5725c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нарығын және қаржы ұйымдарын реттеу мен қадағалау агенттігі Басқармасының "Рейтинг агенттіктері мен банктер мәмілелерін жүзеге асыра алатын облигацияларға арналған ең төменгі талап етілетін рейтингін, сондай-ақ екiншi деңгейдегі банктер брокерлік және/немесе дилерлік қызметті жүзеге асырған кезде мемлекеттік бағалы қағаздарымен мәмілелер жасай алатын елдердің ең төменгі талап етiлетiн рейтингін белгілеу туралы" 2007 жылғы 30 сәуірдегі № 128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нарығын және қаржы ұйымдарын реттеу мен қадағалау агенттігі Басқармасының 2009 жылғы 30 қарашадағы № 239 қаулысы. Қазақстан Республикасы Әділет министрлігінде 2009 жылғы 28 желтоқсанда Нормативтік құқықтық кесімдерді мемлекеттік тіркеудің тізіліміне N 5975 болып енгізілді. Күші жойылды - Қазақстан Республикасы Ұлттық Банкі Басқармасының 2012 жылғы 28 сәуірдегі № 176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Қаулының күші жойылды - ҚР Ұлттық Банкі Басқармасының 2012.04.28 </w:t>
      </w:r>
      <w:r>
        <w:rPr>
          <w:rFonts w:ascii="Times New Roman"/>
          <w:b w:val="false"/>
          <w:i w:val="false"/>
          <w:color w:val="ff0000"/>
          <w:sz w:val="28"/>
        </w:rPr>
        <w:t>№ 176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7-тармақтан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Екiншi деңгейдегі банктердің қызметін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(бұдан әрі – Агенттік) Басқармасы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Агенттік Басқармасының «Рейтинг агенттіктері мен банктер мәмілелерін жүзеге асыра алатын облигацияларға арналған ең төменгі талап етілетін рейтингін, сондай-ақ екiншi деңгейдегі банктер рокерлік және/немесе дилерлік қызметті жүзеге асырған кезде мемлекеттік бағалы қағаздарымен мәмілелер жасай алатын елдердің ең төменгі талап етiлетiн рейтингін белгілеу туралы» 2007 жылғы 30 сәуірдегі № 128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4717 тіркелген)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бөлігінде «үш» деген сөз «алты»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бөлігінде «үш» деген сөз «алты»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2-1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2-2-тармақтармен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«2-1. Қазақстан Республикасының эмитентіне қатысты соттың қайтақұрылымдау жүргізу туралы шешімі бар болғанда, оның қайта құрылымдандырылатын облигациялары және өзге де міндеттемелері бар, осы қаулының 2-тармағының талаптарына сәйкес келмейтін банктер қайта құрылымдау тоқтатылған айдан кейінгі он екі ай ішінде өз қызметін осы қаулының 2-тармағының талаптарына сәйкестендіре жүргізеді.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2-2. Осы қаулының талаптарына сәйкес келмейтін облигациялары бар банктер осы қаулының 2-1 және 3-тармақтарында көрсетілген жағдайларды қоспағанда, 2011 жылғы 1 қаңтарға дейінгі мерзімде аталған облигацияларды сатсын.».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Қазақстан Республикасы Әділет министрлігінде мемлекеттік тіркеуден өткен күннен бастап он төрт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Стратегия және талдау департаменті (Н.А. Әбдірахманов):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Заң департаментімен (Н.В. Сәрсенова) бірлесіп, осы қаулыны Қазақстан Республикасы Әділет министрлігінде мемлекеттік тіркеуден өткізу шараларын қолға 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 Қазақстан Республикасы Әділет министрлігінде мемлекеттік тіркеуден өткен күннен бастап он күндік мерзімде оны Агенттіктің мүдделі бөлімшелеріне және «Қазақстан қаржыгерлерінің қауымдастығы» заңды тұлғалар бірлестігіне мәлімет үшін жеткізсін.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Агенттіктің Төрайым Қызметі (А.Ә. Кенже) осы қаулыны Қазақстан Республикасының бұқаралық ақпарат құралдарында жариялау шараларын қолға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Агенттік Төрайымының орынбасары Қ.Б. Қожахметовке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Төрайым                                        Е. Бахмутова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