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e9b5" w14:textId="8e2e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N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24 қаулысы. Қазақстан Республикасы Әділет министрлігінде 2009 жылғы 10 сәуірде Нормативтік құқықтық кесімдерді мемлекеттік тіркеудің тізіліміне N 5630 болып енгізілді.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w:t>
      </w:r>
      <w:r>
        <w:rPr>
          <w:rFonts w:ascii="Times New Roman"/>
          <w:b w:val="false"/>
          <w:i w:val="false"/>
          <w:color w:val="000000"/>
          <w:sz w:val="28"/>
        </w:rPr>
        <w:t xml:space="preserve">N 71 </w:t>
      </w:r>
      <w:r>
        <w:rPr>
          <w:rFonts w:ascii="Times New Roman"/>
          <w:b w:val="false"/>
          <w:i w:val="false"/>
          <w:color w:val="000000"/>
          <w:sz w:val="28"/>
        </w:rPr>
        <w:t>қаулысына (Нормативтік құқықтық актілерді мемлекеттік тіркеу тізілімінде N 2802 тіркелген), Агенттік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Қазақстан Республикасы Қаржы нарығын және қаржы ұйымдарын реттеу мен қадағалау агенттігі Басқармасының 2004 жылғы 15 наурыздағы N 71 қаулысына өзгерістер мен толықтырулар енгізу туралы" 2006 жылғы 25 наурыздағы </w:t>
      </w:r>
      <w:r>
        <w:rPr>
          <w:rFonts w:ascii="Times New Roman"/>
          <w:b w:val="false"/>
          <w:i w:val="false"/>
          <w:color w:val="000000"/>
          <w:sz w:val="28"/>
        </w:rPr>
        <w:t xml:space="preserve">N 81 </w:t>
      </w:r>
      <w:r>
        <w:rPr>
          <w:rFonts w:ascii="Times New Roman"/>
          <w:b w:val="false"/>
          <w:i w:val="false"/>
          <w:color w:val="000000"/>
          <w:sz w:val="28"/>
        </w:rPr>
        <w:t>қаулысымен (Нормативтік құқықтық актілерді мемлекеттік тіркеу тізілімінде N 4211 тіркелген),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жылы 15 наурыздағы N 71 қаулысына өзгерістер мен толықтырулар енгізу туралы" 2007 жылғы 24 қыркүйектегі </w:t>
      </w:r>
      <w:r>
        <w:rPr>
          <w:rFonts w:ascii="Times New Roman"/>
          <w:b w:val="false"/>
          <w:i w:val="false"/>
          <w:color w:val="000000"/>
          <w:sz w:val="28"/>
        </w:rPr>
        <w:t xml:space="preserve">N 237 </w:t>
      </w:r>
      <w:r>
        <w:rPr>
          <w:rFonts w:ascii="Times New Roman"/>
          <w:b w:val="false"/>
          <w:i w:val="false"/>
          <w:color w:val="000000"/>
          <w:sz w:val="28"/>
        </w:rPr>
        <w:t xml:space="preserve">қаулысымен (Нормативтік құқықтық актілерді мемлекеттік тіркеу тізілімінде N 5000 тіркелген)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Жинақтаушы зейнетақы қорларының тарату комиссияларының есеп пен қосымша ақпаратты ұсыну нысандары, мерзімі және кезеңділігі туралы нұсқаулықта: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 xml:space="preserve">1) тармақшасы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7-тармақта </w:t>
      </w:r>
      <w:r>
        <w:rPr>
          <w:rFonts w:ascii="Times New Roman"/>
          <w:b w:val="false"/>
          <w:i w:val="false"/>
          <w:color w:val="000000"/>
          <w:sz w:val="28"/>
        </w:rPr>
        <w:t xml:space="preserve">: </w:t>
      </w:r>
      <w:r>
        <w:br/>
      </w:r>
      <w:r>
        <w:rPr>
          <w:rFonts w:ascii="Times New Roman"/>
          <w:b w:val="false"/>
          <w:i w:val="false"/>
          <w:color w:val="000000"/>
          <w:sz w:val="28"/>
        </w:rPr>
        <w:t xml:space="preserve">
      6), 7) тармақшалары алынып тасталсын; </w:t>
      </w:r>
      <w:r>
        <w:br/>
      </w:r>
      <w:r>
        <w:rPr>
          <w:rFonts w:ascii="Times New Roman"/>
          <w:b w:val="false"/>
          <w:i w:val="false"/>
          <w:color w:val="000000"/>
          <w:sz w:val="28"/>
        </w:rPr>
        <w:t xml:space="preserve">
      8) тармақшада "(кредиторлар комитеті құрылғанға дейін ұсынылады)"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9-тармақтың </w:t>
      </w:r>
      <w:r>
        <w:rPr>
          <w:rFonts w:ascii="Times New Roman"/>
          <w:b w:val="false"/>
          <w:i w:val="false"/>
          <w:color w:val="000000"/>
          <w:sz w:val="28"/>
        </w:rPr>
        <w:t xml:space="preserve">4) тармақшасы мынадай редакцияда жазылсын: </w:t>
      </w:r>
      <w:r>
        <w:br/>
      </w:r>
      <w:r>
        <w:rPr>
          <w:rFonts w:ascii="Times New Roman"/>
          <w:b w:val="false"/>
          <w:i w:val="false"/>
          <w:color w:val="000000"/>
          <w:sz w:val="28"/>
        </w:rPr>
        <w:t xml:space="preserve">
      "4) осы Нұсқаулықтың 10-1-қосымшасына сәйкес нысанда жасалған таратылатын қордың кепіл мүлігінің есеп беру күніндегі жай-күйі жөніндегі есеп.";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11-тармақтың </w:t>
      </w:r>
      <w:r>
        <w:rPr>
          <w:rFonts w:ascii="Times New Roman"/>
          <w:b w:val="false"/>
          <w:i w:val="false"/>
          <w:color w:val="000000"/>
          <w:sz w:val="28"/>
        </w:rPr>
        <w:t xml:space="preserve">2) тармақшасында "және жауапқа тартылған қызметкерлердің"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29-тармақтың </w:t>
      </w:r>
      <w:r>
        <w:rPr>
          <w:rFonts w:ascii="Times New Roman"/>
          <w:b w:val="false"/>
          <w:i w:val="false"/>
          <w:color w:val="000000"/>
          <w:sz w:val="28"/>
        </w:rPr>
        <w:t xml:space="preserve">4) тармақшасында "кредиторларды қорды тарату туралы жазбаша хабардар ету,"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1-қосымшада </w:t>
      </w:r>
      <w:r>
        <w:rPr>
          <w:rFonts w:ascii="Times New Roman"/>
          <w:b w:val="false"/>
          <w:i w:val="false"/>
          <w:color w:val="000000"/>
          <w:sz w:val="28"/>
        </w:rPr>
        <w:t xml:space="preserve">: </w:t>
      </w:r>
      <w:r>
        <w:br/>
      </w:r>
      <w:r>
        <w:rPr>
          <w:rFonts w:ascii="Times New Roman"/>
          <w:b w:val="false"/>
          <w:i w:val="false"/>
          <w:color w:val="000000"/>
          <w:sz w:val="28"/>
        </w:rPr>
        <w:t>
      2-нысан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3-нысанда: </w:t>
      </w:r>
      <w:r>
        <w:br/>
      </w:r>
      <w:r>
        <w:rPr>
          <w:rFonts w:ascii="Times New Roman"/>
          <w:b w:val="false"/>
          <w:i w:val="false"/>
          <w:color w:val="000000"/>
          <w:sz w:val="28"/>
        </w:rPr>
        <w:t xml:space="preserve">
      4, 7, 11-бағандары "(мың теңгемен)" деген сөздермен толықтырылсын ; </w:t>
      </w:r>
      <w:r>
        <w:br/>
      </w:r>
      <w:r>
        <w:rPr>
          <w:rFonts w:ascii="Times New Roman"/>
          <w:b w:val="false"/>
          <w:i w:val="false"/>
          <w:color w:val="000000"/>
          <w:sz w:val="28"/>
        </w:rPr>
        <w:t xml:space="preserve">
      5-баған мынадай редакцияда жазылсын: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33"/>
        <w:gridCol w:w="2993"/>
        <w:gridCol w:w="1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8-баған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33"/>
        <w:gridCol w:w="2993"/>
        <w:gridCol w:w="1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12-баған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33"/>
        <w:gridCol w:w="2993"/>
        <w:gridCol w:w="1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p>
      <w:pPr>
        <w:spacing w:after="0"/>
        <w:ind w:left="0"/>
        <w:jc w:val="both"/>
      </w:pPr>
      <w:r>
        <w:rPr>
          <w:rFonts w:ascii="Times New Roman"/>
          <w:b w:val="false"/>
          <w:i w:val="false"/>
          <w:color w:val="000000"/>
          <w:sz w:val="28"/>
        </w:rPr>
        <w:t xml:space="preserve">                                                  "; </w:t>
      </w:r>
    </w:p>
    <w:bookmarkStart w:name="z11" w:id="1"/>
    <w:p>
      <w:pPr>
        <w:spacing w:after="0"/>
        <w:ind w:left="0"/>
        <w:jc w:val="both"/>
      </w:pPr>
      <w:r>
        <w:rPr>
          <w:rFonts w:ascii="Times New Roman"/>
          <w:b w:val="false"/>
          <w:i w:val="false"/>
          <w:color w:val="000000"/>
          <w:sz w:val="28"/>
        </w:rPr>
        <w:t>
      4-нысан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7-нысан осы қаулының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8-нысан осы қаулының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9-нысанда: </w:t>
      </w:r>
      <w:r>
        <w:br/>
      </w:r>
      <w:r>
        <w:rPr>
          <w:rFonts w:ascii="Times New Roman"/>
          <w:b w:val="false"/>
          <w:i w:val="false"/>
          <w:color w:val="000000"/>
          <w:sz w:val="28"/>
        </w:rPr>
        <w:t xml:space="preserve">
      кестенің атауынан кейін оң жақ жоғарғы бұрышы "валюталар </w:t>
      </w:r>
      <w:r>
        <w:br/>
      </w:r>
      <w:r>
        <w:rPr>
          <w:rFonts w:ascii="Times New Roman"/>
          <w:b w:val="false"/>
          <w:i w:val="false"/>
          <w:color w:val="000000"/>
          <w:sz w:val="28"/>
        </w:rPr>
        <w:t xml:space="preserve">
бағамдары" деген сөздермен толықтырылсын; </w:t>
      </w:r>
      <w:r>
        <w:br/>
      </w:r>
      <w:r>
        <w:rPr>
          <w:rFonts w:ascii="Times New Roman"/>
          <w:b w:val="false"/>
          <w:i w:val="false"/>
          <w:color w:val="000000"/>
          <w:sz w:val="28"/>
        </w:rPr>
        <w:t xml:space="preserve">
       4–баған "(мың теңгемен)" деген сөздермен толықтырылсын ; </w:t>
      </w:r>
      <w:r>
        <w:br/>
      </w:r>
      <w:r>
        <w:rPr>
          <w:rFonts w:ascii="Times New Roman"/>
          <w:b w:val="false"/>
          <w:i w:val="false"/>
          <w:color w:val="000000"/>
          <w:sz w:val="28"/>
        </w:rPr>
        <w:t>
</w:t>
      </w:r>
      <w:r>
        <w:rPr>
          <w:rFonts w:ascii="Times New Roman"/>
          <w:b w:val="false"/>
          <w:i w:val="false"/>
          <w:color w:val="000000"/>
          <w:sz w:val="28"/>
        </w:rPr>
        <w:t xml:space="preserve">
       10-нысанда: </w:t>
      </w:r>
      <w:r>
        <w:br/>
      </w:r>
      <w:r>
        <w:rPr>
          <w:rFonts w:ascii="Times New Roman"/>
          <w:b w:val="false"/>
          <w:i w:val="false"/>
          <w:color w:val="000000"/>
          <w:sz w:val="28"/>
        </w:rPr>
        <w:t xml:space="preserve">
       4, 5-бағандары алынып тасталсын;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93"/>
        <w:gridCol w:w="1333"/>
        <w:gridCol w:w="1773"/>
        <w:gridCol w:w="1433"/>
        <w:gridCol w:w="1613"/>
        <w:gridCol w:w="7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жолы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93"/>
        <w:gridCol w:w="1333"/>
        <w:gridCol w:w="3193"/>
        <w:gridCol w:w="223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 </w:t>
      </w:r>
    </w:p>
    <w:bookmarkStart w:name="z16" w:id="2"/>
    <w:p>
      <w:pPr>
        <w:spacing w:after="0"/>
        <w:ind w:left="0"/>
        <w:jc w:val="both"/>
      </w:pPr>
      <w:r>
        <w:rPr>
          <w:rFonts w:ascii="Times New Roman"/>
          <w:b w:val="false"/>
          <w:i w:val="false"/>
          <w:color w:val="000000"/>
          <w:sz w:val="28"/>
        </w:rPr>
        <w:t xml:space="preserve">
      11-нысанда: </w:t>
      </w:r>
      <w:r>
        <w:br/>
      </w:r>
      <w:r>
        <w:rPr>
          <w:rFonts w:ascii="Times New Roman"/>
          <w:b w:val="false"/>
          <w:i w:val="false"/>
          <w:color w:val="000000"/>
          <w:sz w:val="28"/>
        </w:rPr>
        <w:t xml:space="preserve">
      кестенің атауынан кейін оң жақ жоғарғы бұрышы "валюталар бағамдары"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12-нысанда: </w:t>
      </w:r>
      <w:r>
        <w:br/>
      </w:r>
      <w:r>
        <w:rPr>
          <w:rFonts w:ascii="Times New Roman"/>
          <w:b w:val="false"/>
          <w:i w:val="false"/>
          <w:color w:val="000000"/>
          <w:sz w:val="28"/>
        </w:rPr>
        <w:t xml:space="preserve">
      3, 6, 9-бағандары "(мың теңгемен)" деген сөздермен толықтырылсын ;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айырмасы (3/4 -6/7 баған) </w:t>
            </w:r>
          </w:p>
        </w:tc>
      </w:tr>
    </w:tbl>
    <w:p>
      <w:pPr>
        <w:spacing w:after="0"/>
        <w:ind w:left="0"/>
        <w:jc w:val="both"/>
      </w:pPr>
      <w:r>
        <w:rPr>
          <w:rFonts w:ascii="Times New Roman"/>
          <w:b w:val="false"/>
          <w:i w:val="false"/>
          <w:color w:val="000000"/>
          <w:sz w:val="28"/>
        </w:rPr>
        <w:t xml:space="preserve">                   " деген баған </w:t>
      </w:r>
    </w:p>
    <w:p>
      <w:pPr>
        <w:spacing w:after="0"/>
        <w:ind w:left="0"/>
        <w:jc w:val="both"/>
      </w:pP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айырмасы (6/7 баған –3/4 баған)" </w:t>
            </w:r>
          </w:p>
        </w:tc>
      </w:tr>
    </w:tbl>
    <w:p>
      <w:pPr>
        <w:spacing w:after="0"/>
        <w:ind w:left="0"/>
        <w:jc w:val="both"/>
      </w:pPr>
      <w:r>
        <w:rPr>
          <w:rFonts w:ascii="Times New Roman"/>
          <w:b w:val="false"/>
          <w:i w:val="false"/>
          <w:color w:val="000000"/>
          <w:sz w:val="28"/>
        </w:rPr>
        <w:t xml:space="preserve">                 "; </w:t>
      </w:r>
    </w:p>
    <w:bookmarkStart w:name="z18"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5-қосымшада </w:t>
      </w:r>
      <w:r>
        <w:rPr>
          <w:rFonts w:ascii="Times New Roman"/>
          <w:b w:val="false"/>
          <w:i w:val="false"/>
          <w:color w:val="000000"/>
          <w:sz w:val="28"/>
        </w:rPr>
        <w:t xml:space="preserve">: </w:t>
      </w:r>
      <w:r>
        <w:br/>
      </w:r>
      <w:r>
        <w:rPr>
          <w:rFonts w:ascii="Times New Roman"/>
          <w:b w:val="false"/>
          <w:i w:val="false"/>
          <w:color w:val="000000"/>
          <w:sz w:val="28"/>
        </w:rPr>
        <w:t xml:space="preserve">
      "Таратылатын қордың міндеттемелері" кестесінде: </w:t>
      </w:r>
      <w:r>
        <w:br/>
      </w:r>
      <w:r>
        <w:rPr>
          <w:rFonts w:ascii="Times New Roman"/>
          <w:b w:val="false"/>
          <w:i w:val="false"/>
          <w:color w:val="000000"/>
          <w:sz w:val="28"/>
        </w:rPr>
        <w:t xml:space="preserve">
      реттік нөмірі 1- жолда "тиісті" деген сөздің алдынан "еңбекақыдан және (немесе) өзге табыстан ұсталған алименттерді төлеу жөніндегі талаптар, сондай-ақ" деген сөздермен толықтырылсын; </w:t>
      </w:r>
      <w:r>
        <w:br/>
      </w:r>
      <w:r>
        <w:rPr>
          <w:rFonts w:ascii="Times New Roman"/>
          <w:b w:val="false"/>
          <w:i w:val="false"/>
          <w:color w:val="000000"/>
          <w:sz w:val="28"/>
        </w:rPr>
        <w:t xml:space="preserve">
      реттік нөмірі 2-жолда "алименттер мен" деген сөздер алынып тасталсын; </w:t>
      </w:r>
      <w:r>
        <w:br/>
      </w:r>
      <w:r>
        <w:rPr>
          <w:rFonts w:ascii="Times New Roman"/>
          <w:b w:val="false"/>
          <w:i w:val="false"/>
          <w:color w:val="000000"/>
          <w:sz w:val="28"/>
        </w:rPr>
        <w:t xml:space="preserve">
      реттік нөмірі 4-ші жол мынадай редакцияда жазылсын: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093"/>
        <w:gridCol w:w="813"/>
        <w:gridCol w:w="1193"/>
        <w:gridCol w:w="1193"/>
        <w:gridCol w:w="11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мен бюджетке басқа міндетті төлемдер бойынша берешек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9" w:id="4"/>
    <w:p>
      <w:pPr>
        <w:spacing w:after="0"/>
        <w:ind w:left="0"/>
        <w:jc w:val="both"/>
      </w:pPr>
      <w:r>
        <w:rPr>
          <w:rFonts w:ascii="Times New Roman"/>
          <w:b w:val="false"/>
          <w:i w:val="false"/>
          <w:color w:val="000000"/>
          <w:sz w:val="28"/>
        </w:rPr>
        <w:t xml:space="preserve">      реттік нөмірі 4.1-жол алынып тасталсын; </w:t>
      </w:r>
      <w:r>
        <w:br/>
      </w:r>
      <w:r>
        <w:rPr>
          <w:rFonts w:ascii="Times New Roman"/>
          <w:b w:val="false"/>
          <w:i w:val="false"/>
          <w:color w:val="000000"/>
          <w:sz w:val="28"/>
        </w:rPr>
        <w:t>
      осы қаулының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10-1–қосымшамен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11-қосымшада </w:t>
      </w:r>
      <w:r>
        <w:rPr>
          <w:rFonts w:ascii="Times New Roman"/>
          <w:b w:val="false"/>
          <w:i w:val="false"/>
          <w:color w:val="000000"/>
          <w:sz w:val="28"/>
        </w:rPr>
        <w:t xml:space="preserve">: </w:t>
      </w:r>
      <w:r>
        <w:br/>
      </w:r>
      <w:r>
        <w:rPr>
          <w:rFonts w:ascii="Times New Roman"/>
          <w:b w:val="false"/>
          <w:i w:val="false"/>
          <w:color w:val="000000"/>
          <w:sz w:val="28"/>
        </w:rPr>
        <w:t xml:space="preserve">
      реттік нөмірлері 1.1, 1.2- жолдар мынадай редакцияда жазылсын: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713"/>
        <w:gridCol w:w="1813"/>
        <w:gridCol w:w="1673"/>
        <w:gridCol w:w="15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негізінде жұмыс істейтін тарату комиссия төрағасының, мүшелерінің, сондай-ақ тартылған қызметкерлерінің еңбегіне ақы төлеу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еңбекақы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көрсету шарттары бойынша қызмет көрсететін тартылған қызметкерлердің еңбегіне ақы төлеу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1.3-жол алынып тасталсын; </w:t>
      </w:r>
      <w:r>
        <w:br/>
      </w:r>
      <w:r>
        <w:rPr>
          <w:rFonts w:ascii="Times New Roman"/>
          <w:b w:val="false"/>
          <w:i w:val="false"/>
          <w:color w:val="000000"/>
          <w:sz w:val="28"/>
        </w:rPr>
        <w:t xml:space="preserve">
      реттік нөмірі 2.2-жол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13"/>
        <w:gridCol w:w="1953"/>
        <w:gridCol w:w="1193"/>
        <w:gridCol w:w="7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4.5-жолдан кейін мынадай мазмұндағы реттік нөмірі 4.6-жолмен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13"/>
        <w:gridCol w:w="1633"/>
        <w:gridCol w:w="1133"/>
        <w:gridCol w:w="11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материалдарын сатып алу шығыстары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5-жолдан кейін мынадай мазмұндағы реттік нөмірі 6-жолмен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13"/>
        <w:gridCol w:w="1653"/>
        <w:gridCol w:w="1073"/>
        <w:gridCol w:w="11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1" w:id="5"/>
    <w:p>
      <w:pPr>
        <w:spacing w:after="0"/>
        <w:ind w:left="0"/>
        <w:jc w:val="both"/>
      </w:pPr>
      <w:r>
        <w:rPr>
          <w:rFonts w:ascii="Times New Roman"/>
          <w:b w:val="false"/>
          <w:i w:val="false"/>
          <w:color w:val="000000"/>
          <w:sz w:val="28"/>
        </w:rPr>
        <w:t>
      13-қосымшада "тарату комиссиясының тартылған қызметкерлері" кестесі осы қаулының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14-қосымшада </w:t>
      </w:r>
      <w:r>
        <w:rPr>
          <w:rFonts w:ascii="Times New Roman"/>
          <w:b w:val="false"/>
          <w:i w:val="false"/>
          <w:color w:val="000000"/>
          <w:sz w:val="28"/>
        </w:rPr>
        <w:t xml:space="preserve">15, 16-бағандары алынып тасталсын;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53"/>
        <w:gridCol w:w="473"/>
        <w:gridCol w:w="513"/>
        <w:gridCol w:w="653"/>
        <w:gridCol w:w="613"/>
        <w:gridCol w:w="493"/>
        <w:gridCol w:w="673"/>
        <w:gridCol w:w="573"/>
        <w:gridCol w:w="633"/>
        <w:gridCol w:w="813"/>
        <w:gridCol w:w="533"/>
        <w:gridCol w:w="513"/>
        <w:gridCol w:w="533"/>
        <w:gridCol w:w="693"/>
        <w:gridCol w:w="433"/>
        <w:gridCol w:w="533"/>
        <w:gridCol w:w="533"/>
        <w:gridCol w:w="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жолы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53"/>
        <w:gridCol w:w="473"/>
        <w:gridCol w:w="513"/>
        <w:gridCol w:w="473"/>
        <w:gridCol w:w="553"/>
        <w:gridCol w:w="533"/>
        <w:gridCol w:w="513"/>
        <w:gridCol w:w="553"/>
        <w:gridCol w:w="573"/>
        <w:gridCol w:w="593"/>
        <w:gridCol w:w="593"/>
        <w:gridCol w:w="553"/>
        <w:gridCol w:w="533"/>
        <w:gridCol w:w="573"/>
        <w:gridCol w:w="533"/>
        <w:gridCol w:w="5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 </w:t>
      </w:r>
    </w:p>
    <w:bookmarkStart w:name="z23"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күнтiзбелiк күн өткеннен кейiн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және зейнетақы қорларының тарату комиссияларына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Е.Бахмутова </w:t>
      </w:r>
    </w:p>
    <w:bookmarkStart w:name="z2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24 қаулысына 1-қосымша    </w:t>
      </w:r>
    </w:p>
    <w:bookmarkEnd w:id="7"/>
    <w:p>
      <w:pPr>
        <w:spacing w:after="0"/>
        <w:ind w:left="0"/>
        <w:jc w:val="both"/>
      </w:pPr>
      <w:r>
        <w:rPr>
          <w:rFonts w:ascii="Times New Roman"/>
          <w:b w:val="false"/>
          <w:i w:val="false"/>
          <w:color w:val="000000"/>
          <w:sz w:val="28"/>
        </w:rPr>
        <w:t xml:space="preserve">"Жинақтаушы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2-нысан </w:t>
      </w:r>
    </w:p>
    <w:p>
      <w:pPr>
        <w:spacing w:after="0"/>
        <w:ind w:left="0"/>
        <w:jc w:val="left"/>
      </w:pPr>
      <w:r>
        <w:rPr>
          <w:rFonts w:ascii="Times New Roman"/>
          <w:b/>
          <w:i w:val="false"/>
          <w:color w:val="000000"/>
        </w:rPr>
        <w:t xml:space="preserve"> Кредиторлар тізімі </w:t>
      </w:r>
    </w:p>
    <w:p>
      <w:pPr>
        <w:spacing w:after="0"/>
        <w:ind w:left="0"/>
        <w:jc w:val="both"/>
      </w:pP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xml:space="preserve">
тарату процессінің басталуына </w:t>
      </w:r>
    </w:p>
    <w:p>
      <w:pPr>
        <w:spacing w:after="0"/>
        <w:ind w:left="0"/>
        <w:jc w:val="both"/>
      </w:pPr>
      <w:r>
        <w:rPr>
          <w:rFonts w:ascii="Times New Roman"/>
          <w:b w:val="false"/>
          <w:i w:val="false"/>
          <w:color w:val="000000"/>
          <w:sz w:val="28"/>
        </w:rPr>
        <w:t xml:space="preserve">_________________________________ жағдай бойынша </w:t>
      </w:r>
      <w:r>
        <w:br/>
      </w:r>
      <w:r>
        <w:rPr>
          <w:rFonts w:ascii="Times New Roman"/>
          <w:b w:val="false"/>
          <w:i w:val="false"/>
          <w:color w:val="000000"/>
          <w:sz w:val="28"/>
        </w:rPr>
        <w:t xml:space="preserve">
(тарату процессінің басталу күніне)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73"/>
        <w:gridCol w:w="1493"/>
        <w:gridCol w:w="1153"/>
        <w:gridCol w:w="1753"/>
        <w:gridCol w:w="1553"/>
        <w:gridCol w:w="1653"/>
        <w:gridCol w:w="1253"/>
        <w:gridCol w:w="13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мекен-жайы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процессінің басталуына кредиторлық берешек сомасы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бойынша жиынтығы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бойынша жиынтығы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шоттар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Валютаның атауы _________________________________ </w:t>
      </w:r>
      <w:r>
        <w:br/>
      </w:r>
      <w:r>
        <w:rPr>
          <w:rFonts w:ascii="Times New Roman"/>
          <w:b w:val="false"/>
          <w:i w:val="false"/>
          <w:color w:val="000000"/>
          <w:sz w:val="28"/>
        </w:rPr>
        <w:t xml:space="preserve">
      Нарықтық бағамы _____________ күні ______________ </w:t>
      </w:r>
      <w:r>
        <w:br/>
      </w:r>
      <w:r>
        <w:rPr>
          <w:rFonts w:ascii="Times New Roman"/>
          <w:b w:val="false"/>
          <w:i w:val="false"/>
          <w:color w:val="000000"/>
          <w:sz w:val="28"/>
        </w:rPr>
        <w:t xml:space="preserve">
      Тарату комиссиясының төрағасы _______ ___________ </w:t>
      </w:r>
      <w:r>
        <w:br/>
      </w:r>
      <w:r>
        <w:rPr>
          <w:rFonts w:ascii="Times New Roman"/>
          <w:b w:val="false"/>
          <w:i w:val="false"/>
          <w:color w:val="000000"/>
          <w:sz w:val="28"/>
        </w:rPr>
        <w:t xml:space="preserve">
      Бас бухгалтер _______ ___________________________ </w:t>
      </w:r>
      <w:r>
        <w:br/>
      </w:r>
      <w:r>
        <w:rPr>
          <w:rFonts w:ascii="Times New Roman"/>
          <w:b w:val="false"/>
          <w:i w:val="false"/>
          <w:color w:val="000000"/>
          <w:sz w:val="28"/>
        </w:rPr>
        <w:t xml:space="preserve">
      Орындаушы     _______ ___________________________ </w:t>
      </w:r>
      <w:r>
        <w:br/>
      </w:r>
      <w:r>
        <w:rPr>
          <w:rFonts w:ascii="Times New Roman"/>
          <w:b w:val="false"/>
          <w:i w:val="false"/>
          <w:color w:val="000000"/>
          <w:sz w:val="28"/>
        </w:rPr>
        <w:t xml:space="preserve">
      телефон". </w:t>
      </w:r>
    </w:p>
    <w:bookmarkStart w:name="z3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24 қаулысына 2-қосымша    </w:t>
      </w:r>
    </w:p>
    <w:bookmarkEnd w:id="8"/>
    <w:p>
      <w:pPr>
        <w:spacing w:after="0"/>
        <w:ind w:left="0"/>
        <w:jc w:val="both"/>
      </w:pPr>
      <w:r>
        <w:rPr>
          <w:rFonts w:ascii="Times New Roman"/>
          <w:b w:val="false"/>
          <w:i w:val="false"/>
          <w:color w:val="000000"/>
          <w:sz w:val="28"/>
        </w:rPr>
        <w:t xml:space="preserve">"Жинақтаушы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4-нысан </w:t>
      </w:r>
    </w:p>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 xml:space="preserve">
(жинақтаушы зейнетақы қорының атауы) </w:t>
      </w:r>
      <w:r>
        <w:br/>
      </w:r>
      <w:r>
        <w:rPr>
          <w:rFonts w:ascii="Times New Roman"/>
          <w:b/>
          <w:i w:val="false"/>
          <w:color w:val="000000"/>
        </w:rPr>
        <w:t xml:space="preserve">
талап етілмеген кредиторлық берешекті есепке алу </w:t>
      </w:r>
      <w:r>
        <w:br/>
      </w:r>
      <w:r>
        <w:rPr>
          <w:rFonts w:ascii="Times New Roman"/>
          <w:b/>
          <w:i w:val="false"/>
          <w:color w:val="000000"/>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93"/>
        <w:gridCol w:w="1493"/>
        <w:gridCol w:w="1153"/>
        <w:gridCol w:w="1753"/>
        <w:gridCol w:w="1553"/>
        <w:gridCol w:w="1653"/>
        <w:gridCol w:w="25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талап етпеген берешек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жеке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заңды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валютаның атауы ____________________________ </w:t>
      </w:r>
      <w:r>
        <w:br/>
      </w:r>
      <w:r>
        <w:rPr>
          <w:rFonts w:ascii="Times New Roman"/>
          <w:b w:val="false"/>
          <w:i w:val="false"/>
          <w:color w:val="000000"/>
          <w:sz w:val="28"/>
        </w:rPr>
        <w:t xml:space="preserve">
      нарықтық бағамы _______ күні _______________       </w:t>
      </w:r>
    </w:p>
    <w:p>
      <w:pPr>
        <w:spacing w:after="0"/>
        <w:ind w:left="0"/>
        <w:jc w:val="both"/>
      </w:pPr>
      <w:r>
        <w:rPr>
          <w:rFonts w:ascii="Times New Roman"/>
          <w:b w:val="false"/>
          <w:i w:val="false"/>
          <w:color w:val="000000"/>
          <w:sz w:val="28"/>
        </w:rPr>
        <w:t xml:space="preserve">/Талап етілмеген кредиторлық берешекті есепке алу журналының соңғы парағы/ </w:t>
      </w:r>
    </w:p>
    <w:p>
      <w:pPr>
        <w:spacing w:after="0"/>
        <w:ind w:left="0"/>
        <w:jc w:val="both"/>
      </w:pPr>
      <w:r>
        <w:rPr>
          <w:rFonts w:ascii="Times New Roman"/>
          <w:b w:val="false"/>
          <w:i w:val="false"/>
          <w:color w:val="000000"/>
          <w:sz w:val="28"/>
        </w:rPr>
        <w:t xml:space="preserve">Осы журналда ________ парақ нөмірленген және тігілген </w:t>
      </w:r>
    </w:p>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 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 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Орындаушы        ______________________________________ 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телефон". </w:t>
      </w:r>
    </w:p>
    <w:bookmarkStart w:name="z3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24 қаулысына 3-қосымша    </w:t>
      </w:r>
    </w:p>
    <w:bookmarkEnd w:id="9"/>
    <w:p>
      <w:pPr>
        <w:spacing w:after="0"/>
        <w:ind w:left="0"/>
        <w:jc w:val="both"/>
      </w:pPr>
      <w:r>
        <w:rPr>
          <w:rFonts w:ascii="Times New Roman"/>
          <w:b w:val="false"/>
          <w:i w:val="false"/>
          <w:color w:val="000000"/>
          <w:sz w:val="28"/>
        </w:rPr>
        <w:t xml:space="preserve">"Жинақтаушы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7-нысан </w:t>
      </w:r>
    </w:p>
    <w:p>
      <w:pPr>
        <w:spacing w:after="0"/>
        <w:ind w:left="0"/>
        <w:jc w:val="left"/>
      </w:pPr>
      <w:r>
        <w:rPr>
          <w:rFonts w:ascii="Times New Roman"/>
          <w:b/>
          <w:i w:val="false"/>
          <w:color w:val="000000"/>
        </w:rPr>
        <w:t xml:space="preserve"> ____________________________________________ дебиторларының       (жинақтаушы зейнетақы қорларының атауы) </w:t>
      </w:r>
      <w:r>
        <w:br/>
      </w:r>
      <w:r>
        <w:rPr>
          <w:rFonts w:ascii="Times New Roman"/>
          <w:b/>
          <w:i w:val="false"/>
          <w:color w:val="000000"/>
        </w:rPr>
        <w:t xml:space="preserve">
тізімі </w:t>
      </w:r>
      <w:r>
        <w:br/>
      </w:r>
      <w:r>
        <w:rPr>
          <w:rFonts w:ascii="Times New Roman"/>
          <w:b/>
          <w:i w:val="false"/>
          <w:color w:val="000000"/>
        </w:rPr>
        <w:t xml:space="preserve">
тарату процессінің басталуына </w:t>
      </w:r>
      <w:r>
        <w:br/>
      </w:r>
      <w:r>
        <w:rPr>
          <w:rFonts w:ascii="Times New Roman"/>
          <w:b/>
          <w:i w:val="false"/>
          <w:color w:val="000000"/>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173"/>
        <w:gridCol w:w="1333"/>
        <w:gridCol w:w="1533"/>
        <w:gridCol w:w="993"/>
        <w:gridCol w:w="993"/>
        <w:gridCol w:w="1793"/>
        <w:gridCol w:w="16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мекен-жайы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Берешектің түрі (пайда болу негіздемесі)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(баланстан тыс)шотының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комиссияның </w:t>
      </w:r>
      <w:r>
        <w:br/>
      </w:r>
      <w:r>
        <w:rPr>
          <w:rFonts w:ascii="Times New Roman"/>
          <w:b w:val="false"/>
          <w:i w:val="false"/>
          <w:color w:val="000000"/>
          <w:sz w:val="28"/>
        </w:rPr>
        <w:t xml:space="preserve">
      төрағасы       ____________________________ __________ </w:t>
      </w:r>
      <w:r>
        <w:br/>
      </w:r>
      <w:r>
        <w:rPr>
          <w:rFonts w:ascii="Times New Roman"/>
          <w:b w:val="false"/>
          <w:i w:val="false"/>
          <w:color w:val="000000"/>
          <w:sz w:val="28"/>
        </w:rPr>
        <w:t xml:space="preserve">
      Бас бухгалтер  ____________________________ __________ </w:t>
      </w:r>
      <w:r>
        <w:br/>
      </w:r>
      <w:r>
        <w:rPr>
          <w:rFonts w:ascii="Times New Roman"/>
          <w:b w:val="false"/>
          <w:i w:val="false"/>
          <w:color w:val="000000"/>
          <w:sz w:val="28"/>
        </w:rPr>
        <w:t xml:space="preserve">
      Орындаушы      ____________________________ __________ </w:t>
      </w:r>
      <w:r>
        <w:br/>
      </w:r>
      <w:r>
        <w:rPr>
          <w:rFonts w:ascii="Times New Roman"/>
          <w:b w:val="false"/>
          <w:i w:val="false"/>
          <w:color w:val="000000"/>
          <w:sz w:val="28"/>
        </w:rPr>
        <w:t xml:space="preserve">
      телефон". </w:t>
      </w:r>
    </w:p>
    <w:bookmarkStart w:name="z3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24 қаулысына 4-қосымша    </w:t>
      </w:r>
    </w:p>
    <w:bookmarkEnd w:id="10"/>
    <w:p>
      <w:pPr>
        <w:spacing w:after="0"/>
        <w:ind w:left="0"/>
        <w:jc w:val="both"/>
      </w:pPr>
      <w:r>
        <w:rPr>
          <w:rFonts w:ascii="Times New Roman"/>
          <w:b w:val="false"/>
          <w:i w:val="false"/>
          <w:color w:val="000000"/>
          <w:sz w:val="28"/>
        </w:rPr>
        <w:t xml:space="preserve">"Жинақтаушы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8-нысан </w:t>
      </w:r>
    </w:p>
    <w:p>
      <w:pPr>
        <w:spacing w:after="0"/>
        <w:ind w:left="0"/>
        <w:jc w:val="left"/>
      </w:pPr>
      <w:r>
        <w:rPr>
          <w:rFonts w:ascii="Times New Roman"/>
          <w:b/>
          <w:i w:val="false"/>
          <w:color w:val="000000"/>
        </w:rPr>
        <w:t xml:space="preserve"> (Жинақтаушы зейнетақы қорының атауы) кредиторлары мәлімдеген шағым –талаптардың (өтініштердің) тізбесі, оларды қарау қорытындысы және  кредиторлармен талап етілмеген берешектері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929"/>
        <w:gridCol w:w="1009"/>
        <w:gridCol w:w="1010"/>
        <w:gridCol w:w="1368"/>
        <w:gridCol w:w="1368"/>
        <w:gridCol w:w="1369"/>
        <w:gridCol w:w="1786"/>
        <w:gridCol w:w="1786"/>
        <w:gridCol w:w="1408"/>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мекен-жайы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Шағым-талапты (өтінішті) ұсынған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мәлімдеген талап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комиссиясымен мойындалған талаптар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(хаттаманың) нөмірі мен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Мойындалған сома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876"/>
        <w:gridCol w:w="992"/>
        <w:gridCol w:w="992"/>
        <w:gridCol w:w="1348"/>
        <w:gridCol w:w="1348"/>
        <w:gridCol w:w="2460"/>
        <w:gridCol w:w="2125"/>
        <w:gridCol w:w="914"/>
        <w:gridCol w:w="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комиссиясымен мойындалмаған талаптар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талаптарын мойында (ма)уға негіздеме болған құжаттардың атауы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талабын мойында(ма)у туралы жауаптың нөмірі мен күні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Кредиторлармен талап етілмеген берешек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735"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 ның) нөмірі мен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мойындалмаған сома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673"/>
        <w:gridCol w:w="673"/>
        <w:gridCol w:w="653"/>
        <w:gridCol w:w="2093"/>
        <w:gridCol w:w="1513"/>
        <w:gridCol w:w="1713"/>
        <w:gridCol w:w="2333"/>
        <w:gridCol w:w="753"/>
        <w:gridCol w:w="7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талаптарын ұсынған кредиторлар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кредиторлармен талап етілмеген берешек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Барлығы:I+II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573"/>
        <w:gridCol w:w="1813"/>
        <w:gridCol w:w="2313"/>
        <w:gridCol w:w="1293"/>
        <w:gridCol w:w="1293"/>
        <w:gridCol w:w="1293"/>
      </w:tblGrid>
      <w:tr>
        <w:trPr>
          <w:trHeight w:val="7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573"/>
        <w:gridCol w:w="1813"/>
        <w:gridCol w:w="2313"/>
        <w:gridCol w:w="1293"/>
        <w:gridCol w:w="1293"/>
        <w:gridCol w:w="1293"/>
      </w:tblGrid>
      <w:tr>
        <w:trPr>
          <w:trHeight w:val="7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273"/>
        <w:gridCol w:w="1553"/>
        <w:gridCol w:w="1773"/>
        <w:gridCol w:w="2373"/>
        <w:gridCol w:w="1253"/>
        <w:gridCol w:w="1293"/>
      </w:tblGrid>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төрағасы ______________________ __________ </w:t>
      </w:r>
      <w:r>
        <w:br/>
      </w:r>
      <w:r>
        <w:rPr>
          <w:rFonts w:ascii="Times New Roman"/>
          <w:b w:val="false"/>
          <w:i w:val="false"/>
          <w:color w:val="000000"/>
          <w:sz w:val="28"/>
        </w:rPr>
        <w:t xml:space="preserve">
Бас бухгалтер                 ______________________ __________ </w:t>
      </w:r>
      <w:r>
        <w:br/>
      </w:r>
      <w:r>
        <w:rPr>
          <w:rFonts w:ascii="Times New Roman"/>
          <w:b w:val="false"/>
          <w:i w:val="false"/>
          <w:color w:val="000000"/>
          <w:sz w:val="28"/>
        </w:rPr>
        <w:t xml:space="preserve">
Орындаушы                     ______________________ __________ </w:t>
      </w:r>
      <w:r>
        <w:br/>
      </w:r>
      <w:r>
        <w:rPr>
          <w:rFonts w:ascii="Times New Roman"/>
          <w:b w:val="false"/>
          <w:i w:val="false"/>
          <w:color w:val="000000"/>
          <w:sz w:val="28"/>
        </w:rPr>
        <w:t xml:space="preserve">
телефон". </w:t>
      </w:r>
    </w:p>
    <w:bookmarkStart w:name="z3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24 қаулысына 5-қосымша    </w:t>
      </w:r>
    </w:p>
    <w:bookmarkEnd w:id="11"/>
    <w:p>
      <w:pPr>
        <w:spacing w:after="0"/>
        <w:ind w:left="0"/>
        <w:jc w:val="both"/>
      </w:pPr>
      <w:r>
        <w:rPr>
          <w:rFonts w:ascii="Times New Roman"/>
          <w:b w:val="false"/>
          <w:i w:val="false"/>
          <w:color w:val="000000"/>
          <w:sz w:val="28"/>
        </w:rPr>
        <w:t xml:space="preserve">"Жинақтаушы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10-1-қосымша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____________________________________________ </w:t>
      </w:r>
      <w:r>
        <w:br/>
      </w:r>
      <w:r>
        <w:rPr>
          <w:rFonts w:ascii="Times New Roman"/>
          <w:b/>
          <w:i w:val="false"/>
          <w:color w:val="000000"/>
        </w:rPr>
        <w:t xml:space="preserve">
(жинақтаушы зейнетақы қорының атауы) </w:t>
      </w:r>
      <w:r>
        <w:br/>
      </w:r>
      <w:r>
        <w:rPr>
          <w:rFonts w:ascii="Times New Roman"/>
          <w:b/>
          <w:i w:val="false"/>
          <w:color w:val="000000"/>
        </w:rPr>
        <w:t xml:space="preserve">
кепіл мүлкінің жай-күйі туралы есеп </w:t>
      </w:r>
      <w:r>
        <w:br/>
      </w:r>
      <w:r>
        <w:rPr>
          <w:rFonts w:ascii="Times New Roman"/>
          <w:b/>
          <w:i w:val="false"/>
          <w:color w:val="000000"/>
        </w:rPr>
        <w:t xml:space="preserve">
20__ жылғы "___"____________ </w:t>
      </w:r>
      <w:r>
        <w:br/>
      </w:r>
      <w:r>
        <w:rPr>
          <w:rFonts w:ascii="Times New Roman"/>
          <w:b/>
          <w:i w:val="false"/>
          <w:color w:val="000000"/>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211"/>
        <w:gridCol w:w="1310"/>
        <w:gridCol w:w="1650"/>
        <w:gridCol w:w="1650"/>
        <w:gridCol w:w="1790"/>
        <w:gridCol w:w="1810"/>
        <w:gridCol w:w="292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мүлкінің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басталуына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бағалау/қайта бағалау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мүліктің құны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 қайта бағалауды жүргізген күні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473"/>
        <w:gridCol w:w="2333"/>
        <w:gridCol w:w="2153"/>
        <w:gridCol w:w="1313"/>
        <w:gridCol w:w="1913"/>
        <w:gridCol w:w="131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сату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Бағалаушының атауы, бағалаушының бағалау қызметін жүзеге асыруға берілген лицензиясының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Мүліктің бағалау құны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Баспасөз органының атауы және сауда-саттықты өткізгені туралы ақпаратты жариялаған күні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өткізу күні және сауда-саттық нәтижесі жөніндегі хаттаманың нөмірі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 сату шартының нөмірі мен күні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келіп түсуін растайтын құжаттың атауы мен нөмірі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құны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293"/>
        <w:gridCol w:w="3853"/>
        <w:gridCol w:w="1693"/>
        <w:gridCol w:w="1893"/>
        <w:gridCol w:w="1553"/>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сату құны мен дебиторлық берешек сомасының арасындағы айырмасы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есептен шығару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мүліктің құны </w:t>
            </w: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(3 бағ.-15 бағ.)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_______________________________________ __________                      (тегі, аты, бар болса - әкесінің аты)    (қолы) </w:t>
      </w:r>
      <w:r>
        <w:br/>
      </w:r>
      <w:r>
        <w:rPr>
          <w:rFonts w:ascii="Times New Roman"/>
          <w:b w:val="false"/>
          <w:i w:val="false"/>
          <w:color w:val="000000"/>
          <w:sz w:val="28"/>
        </w:rPr>
        <w:t xml:space="preserve">
Бас бухгалтер _______________________________________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телефон". </w:t>
      </w:r>
    </w:p>
    <w:bookmarkStart w:name="z3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24 қаулысына 6-қосымша    </w:t>
      </w:r>
    </w:p>
    <w:bookmarkEnd w:id="12"/>
    <w:p>
      <w:pPr>
        <w:spacing w:after="0"/>
        <w:ind w:left="0"/>
        <w:jc w:val="both"/>
      </w:pPr>
      <w:r>
        <w:rPr>
          <w:rFonts w:ascii="Times New Roman"/>
          <w:b w:val="false"/>
          <w:i w:val="false"/>
          <w:color w:val="000000"/>
          <w:sz w:val="28"/>
        </w:rPr>
        <w:t xml:space="preserve">"Жинақтаушы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233"/>
        <w:gridCol w:w="1213"/>
        <w:gridCol w:w="1373"/>
        <w:gridCol w:w="1689"/>
        <w:gridCol w:w="2293"/>
        <w:gridCol w:w="1213"/>
        <w:gridCol w:w="17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қызметкер лауазымының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көрсету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көрсету шарты бойынша еңбекақының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қор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қордың филиалдары мен өкілдіктері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бір жылда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есепке тарату комиссияның төрағасы мен мүшелері туралы мәліметтер де кіреді. </w:t>
      </w:r>
      <w:r>
        <w:br/>
      </w: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 __________ </w:t>
      </w:r>
      <w:r>
        <w:br/>
      </w:r>
      <w:r>
        <w:rPr>
          <w:rFonts w:ascii="Times New Roman"/>
          <w:b w:val="false"/>
          <w:i w:val="false"/>
          <w:color w:val="000000"/>
          <w:sz w:val="28"/>
        </w:rPr>
        <w:t xml:space="preserve">
      Бас бухгалтер       ___________________________ __________ </w:t>
      </w:r>
      <w:r>
        <w:br/>
      </w:r>
      <w:r>
        <w:rPr>
          <w:rFonts w:ascii="Times New Roman"/>
          <w:b w:val="false"/>
          <w:i w:val="false"/>
          <w:color w:val="000000"/>
          <w:sz w:val="28"/>
        </w:rPr>
        <w:t xml:space="preserve">
      Орындаушы           ___________________________ __________ </w:t>
      </w:r>
      <w:r>
        <w:br/>
      </w: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