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72de5" w14:textId="7772d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"Екінші деңгейдегі банктердің пруденциалдық нормативтерді орындауы жөніндегі есеп беру ережесін бекіту туралы" 2006 жылғы 17 маусымдағы N 136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27 ақпандағы N 41 Қаулысы. Қазақстан Республикасының Әділет министрлігінде 2009 жылғы 24 наурызда Нормативтік құқықтық кесімдерді мемлекеттік тіркеудің тізіліміне N 5609 болып енгізілді. Күші жойылды - Қазақстан Республикасы Ұлттық банк Басқармасының 2015 жылғы 8 мамырдағы № 75 қаулысымен</w:t>
      </w:r>
    </w:p>
    <w:p>
      <w:pPr>
        <w:spacing w:after="0"/>
        <w:ind w:left="0"/>
        <w:jc w:val="both"/>
      </w:pPr>
      <w:r>
        <w:rPr>
          <w:rFonts w:ascii="Times New Roman"/>
          <w:b w:val="false"/>
          <w:i w:val="false"/>
          <w:color w:val="ff0000"/>
          <w:sz w:val="28"/>
        </w:rPr>
        <w:t xml:space="preserve">      Ескерту. Күші жойылды - ҚР Ұлттық банк Басқармасының 08.05.2015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bookmarkStart w:name="z1" w:id="0"/>
    <w:p>
      <w:pPr>
        <w:spacing w:after="0"/>
        <w:ind w:left="0"/>
        <w:jc w:val="both"/>
      </w:pPr>
      <w:r>
        <w:rPr>
          <w:rFonts w:ascii="Times New Roman"/>
          <w:b w:val="false"/>
          <w:i w:val="false"/>
          <w:color w:val="000000"/>
          <w:sz w:val="28"/>
        </w:rPr>
        <w:t xml:space="preserve">      Екінші деңгейдегі банктердің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1. Агенттік Басқармасының "Екінші деңгейдегі банктердің пруденциалдық нормативтерді орындауы жөніндегі есеп беру ережесін бекіту туралы" 2006 жылғы 17 маусымдағы N 136 </w:t>
      </w:r>
      <w:r>
        <w:rPr>
          <w:rFonts w:ascii="Times New Roman"/>
          <w:b w:val="false"/>
          <w:i w:val="false"/>
          <w:color w:val="000000"/>
          <w:sz w:val="28"/>
        </w:rPr>
        <w:t xml:space="preserve">қаулысына </w:t>
      </w:r>
      <w:r>
        <w:rPr>
          <w:rFonts w:ascii="Times New Roman"/>
          <w:b w:val="false"/>
          <w:i w:val="false"/>
          <w:color w:val="000000"/>
          <w:sz w:val="28"/>
        </w:rPr>
        <w:t xml:space="preserve">( Нормативтік құқықтық актілерді мемлекеттік тіркеу тізілімінде N 4301 тіркелген ), Агенттік Басқармасының "Қазақстан Республикасы Қаржы нарығын және қаржы ұйымдарын реттеу мен қадағалау агенттігі Басқармасының "Екінші деңгейдегі банктердің пруденциалдық нормативтерді орындауы жөніндегі есеп беру ережесін бекіту туралы" 2006 жылғы 17 маусымдағы N 136 қаулысына өзгерістер мен толықтырулар енгізу туралы" 2007 жылғы 23 ақпандағы N 46 (Нормативтік құқықтық актілерді мемлекеттік тіркеу тізілімінде N 4581 тіркелген), "Қазақстан Республикасы Қаржы нарығын және қаржы ұйымдарын реттеу мен қадағалау агенттігі Басқармасының "Екінші деңгейдегі банктердің пруденциалдық нормативтерді орындауы жөніндегі есеп беру ережесін бекіту туралы" 2006 жылғы 17 маусымдағы N 136 қаулысына өзгерістер мен толықтырулар енгізу туралы" 2007 жылғы 28 мамырдағы N 156 (Нормативтік құқықтық актілерді мемлекеттік тіркеу тізілімінде N 4806 тіркелген), "Қазақстан Республикасы Қаржы нарығын және қаржы ұйымдарын реттеу мен қадағалау агенттігі Басқармасының "Екінші деңгейдегі банктердің пруденциалдық нормативтерді орындауы жөніндегі есеп беру ережесін бекіту туралы" 2006 жылғы 17 маусымдағы 136 қаулысына өзгерістер енгізу туралы" 2007 жылғы 27 тамыздағы N 225 (Нормативтік құқықтық актілерді мемлекеттік тіркеу тізілімінде N 4956 тіркелген), "Қазақстан Республикасы Қаржы нарығын және қаржы ұйымдарын реттеу мен қадағалау агенттігі Басқармасының "Екінші деңгейдегі банктердің пруденциалдық нормативтерді орындауы жөніндегі есеп беру ережесін бекіту туралы" 2006 жылы 17 маусымдағы N 136 қаулысына өзгерістер мен толықтырулар енгізу туралы" 2007 жылғы 24 қазандағы N 243 (Нормативтік құқықтық актілерді мемлекеттік тіркеу тізілімінде N 5001 тіркелген), "Қазақстан Республикасы Қаржы нарығын және қаржы ұйымдарын реттеу мен қадағалау агенттігі Басқармасының "Екінші деңгейдегі банктердің пруденциалдық нормативтерді орындауы жөніндегі есеп беру ережесін бекіту туралы" 2006 жылғы 17 маусымдағы N 136 қаулысына өзгерістер мен толықтырулар енгізу туралы" 2008 жылғы 26 ақпандағы N 21 (Нормативтік құқықтық актілерді мемлекеттік тіркеу тізілімінде N 5175 тіркелген), "Қазақстан Республикасы Қаржы нарығын және қаржы ұйымдарын реттеу мен қадағалау агенттігі Басқармасының "Екінші деңгейдегі банктердің пруденциалдық нормативтерді орындауы жөніндегі есеп беру ережесін бекіту туралы" 2006 жылғы 17 маусымдағы N 136 қаулысына толықтырулар енгізу туралы" 2008 жылғы 22 тамыздағы N 132 (Нормативтік құқықтық актілерді мемлекеттік тіркеу тізілімінде N 5330 тіркелген, Қазақстан Республикасының орталық атқару және өзге мемлекеттік органдарының актілер жинағында 2008 жылғы 15 қарашада 11-нөмірінде жарияланған ), "Қазақстан Республикасы Қаржы нарығын және қаржы ұйымдарын реттеу мен қадағалау агенттігі Басқармасының "Екінші деңгейдегі банктердің пруденциалдық нормативтерді орындауы жөніндегі есеп беру ережесін бекіту туралы" 2006 жылғы 17 маусымдағы N 136 қаулысына толықтырулар енгізу туралы" 2008 жылғы 28 қарашадағы N 198 қаулыларымен (Нормативтік құқықтық актілерді мемлекеттік тіркеу тізілімінде N 5445 тіркелген) енгізілген өзгерістермен және толықтырулармен бірге мынадай толықтырулар мен өзгерістер енгізілсін: </w:t>
      </w:r>
      <w:r>
        <w:br/>
      </w:r>
      <w:r>
        <w:rPr>
          <w:rFonts w:ascii="Times New Roman"/>
          <w:b w:val="false"/>
          <w:i w:val="false"/>
          <w:color w:val="000000"/>
          <w:sz w:val="28"/>
        </w:rPr>
        <w:t xml:space="preserve">
      көрсетілген қаулымен бекітілген Екінші деңгейдегі банктердің пруденциалдық нормативтерді орындауы жөніндегі есеп беру ережесінде: </w:t>
      </w:r>
      <w:r>
        <w:br/>
      </w:r>
      <w:r>
        <w:rPr>
          <w:rFonts w:ascii="Times New Roman"/>
          <w:b w:val="false"/>
          <w:i w:val="false"/>
          <w:color w:val="000000"/>
          <w:sz w:val="28"/>
        </w:rPr>
        <w:t xml:space="preserve">
      1-тармақ мынадай мазмұндағы 12-1) тармақшамен толықтырылсын: </w:t>
      </w:r>
      <w:r>
        <w:br/>
      </w:r>
      <w:r>
        <w:rPr>
          <w:rFonts w:ascii="Times New Roman"/>
          <w:b w:val="false"/>
          <w:i w:val="false"/>
          <w:color w:val="000000"/>
          <w:sz w:val="28"/>
        </w:rPr>
        <w:t xml:space="preserve">
      "12-1) осы Ереженің 12-1-қосымшасына сәйкес k4 ағымдағы өтімділік коэффициентінің талдамасы;"; </w:t>
      </w:r>
      <w:r>
        <w:br/>
      </w:r>
      <w:r>
        <w:rPr>
          <w:rFonts w:ascii="Times New Roman"/>
          <w:b w:val="false"/>
          <w:i w:val="false"/>
          <w:color w:val="000000"/>
          <w:sz w:val="28"/>
        </w:rPr>
        <w:t>
</w:t>
      </w:r>
      <w:r>
        <w:rPr>
          <w:rFonts w:ascii="Times New Roman"/>
          <w:b w:val="false"/>
          <w:i w:val="false"/>
          <w:color w:val="000000"/>
          <w:sz w:val="28"/>
        </w:rPr>
        <w:t xml:space="preserve">
      2-тармақтағы екінші абзацта "үшінші" деген сөз "бесінші"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1-қосымшада: </w:t>
      </w:r>
      <w:r>
        <w:br/>
      </w:r>
      <w:r>
        <w:rPr>
          <w:rFonts w:ascii="Times New Roman"/>
          <w:b w:val="false"/>
          <w:i w:val="false"/>
          <w:color w:val="000000"/>
          <w:sz w:val="28"/>
        </w:rPr>
        <w:t xml:space="preserve">
      2-бағанда: </w:t>
      </w:r>
      <w:r>
        <w:br/>
      </w:r>
      <w:r>
        <w:rPr>
          <w:rFonts w:ascii="Times New Roman"/>
          <w:b w:val="false"/>
          <w:i w:val="false"/>
          <w:color w:val="000000"/>
          <w:sz w:val="28"/>
        </w:rPr>
        <w:t xml:space="preserve">
      реттік нөмірі 9-жолда " мерзімсіз қаржы құралдары, сондай-ақ артықшылық берілген " деген сөздер "артықшылық берілген" деген сөздермен ауыстырылсын; </w:t>
      </w:r>
      <w:r>
        <w:br/>
      </w:r>
      <w:r>
        <w:rPr>
          <w:rFonts w:ascii="Times New Roman"/>
          <w:b w:val="false"/>
          <w:i w:val="false"/>
          <w:color w:val="000000"/>
          <w:sz w:val="28"/>
        </w:rPr>
        <w:t xml:space="preserve">
      реттік нөмірі 39-жолда "k1" деген белгі "k1-1" деген белгімен ауыстырылсын; </w:t>
      </w:r>
      <w:r>
        <w:br/>
      </w:r>
      <w:r>
        <w:rPr>
          <w:rFonts w:ascii="Times New Roman"/>
          <w:b w:val="false"/>
          <w:i w:val="false"/>
          <w:color w:val="000000"/>
          <w:sz w:val="28"/>
        </w:rPr>
        <w:t xml:space="preserve">
      мынадай мазмұндағы реттік нөмірі 39-1-жолмен толықтырылсын: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2022"/>
        <w:gridCol w:w="7686"/>
        <w:gridCol w:w="2023"/>
        <w:gridCol w:w="675"/>
      </w:tblGrid>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капиталдың жеткіліктілігі коэффициенті (k1-2)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мынадай мазмұндағы реттік нөмірі 51-1, 51-2-жолдармен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2022"/>
        <w:gridCol w:w="7686"/>
        <w:gridCol w:w="2023"/>
        <w:gridCol w:w="675"/>
      </w:tblGrid>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етілгенге дейінгі міндеттемелер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k4 ағымдағы өтімділік коэффициенті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4" w:id="1"/>
    <w:p>
      <w:pPr>
        <w:spacing w:after="0"/>
        <w:ind w:left="0"/>
        <w:jc w:val="both"/>
      </w:pPr>
      <w:r>
        <w:rPr>
          <w:rFonts w:ascii="Times New Roman"/>
          <w:b w:val="false"/>
          <w:i w:val="false"/>
          <w:color w:val="000000"/>
          <w:sz w:val="28"/>
        </w:rPr>
        <w:t xml:space="preserve">
      2-қосымшада: </w:t>
      </w:r>
      <w:r>
        <w:br/>
      </w:r>
      <w:r>
        <w:rPr>
          <w:rFonts w:ascii="Times New Roman"/>
          <w:b w:val="false"/>
          <w:i w:val="false"/>
          <w:color w:val="000000"/>
          <w:sz w:val="28"/>
        </w:rPr>
        <w:t xml:space="preserve">
      мынадай мазмұндағы реттік нөмірі 14-1-жолмен толықтырылсын: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1601"/>
        <w:gridCol w:w="6941"/>
        <w:gridCol w:w="1201"/>
        <w:gridCol w:w="1068"/>
        <w:gridCol w:w="934"/>
        <w:gridCol w:w="668"/>
      </w:tblGrid>
      <w:tr>
        <w:trPr>
          <w:trHeight w:val="4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"Самұрық-Қазына" ұлттық әл-ауқат қоры" акционерлік қоғамымен шығарылған бағалы қағаздар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реттік нөмірі 45-жол мынадай редакцияда жазылсын: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1601"/>
        <w:gridCol w:w="6941"/>
        <w:gridCol w:w="1201"/>
        <w:gridCol w:w="1068"/>
        <w:gridCol w:w="934"/>
        <w:gridCol w:w="668"/>
      </w:tblGrid>
      <w:tr>
        <w:trPr>
          <w:trHeight w:val="4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ипотекалық тұрғын үй заемдары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5" w:id="2"/>
    <w:p>
      <w:pPr>
        <w:spacing w:after="0"/>
        <w:ind w:left="0"/>
        <w:jc w:val="both"/>
      </w:pPr>
      <w:r>
        <w:rPr>
          <w:rFonts w:ascii="Times New Roman"/>
          <w:b w:val="false"/>
          <w:i w:val="false"/>
          <w:color w:val="000000"/>
          <w:sz w:val="28"/>
        </w:rPr>
        <w:t xml:space="preserve">      2-бағанда реттік нөмірі 60-жолда "басқа" деген сөзден кейін ", оның ішінде тұтынушылық кредиттер бойынша" деген сөздермен толықтырылсын; </w:t>
      </w:r>
      <w:r>
        <w:br/>
      </w:r>
      <w:r>
        <w:rPr>
          <w:rFonts w:ascii="Times New Roman"/>
          <w:b w:val="false"/>
          <w:i w:val="false"/>
          <w:color w:val="000000"/>
          <w:sz w:val="28"/>
        </w:rPr>
        <w:t xml:space="preserve">
      реттік нөмірі 82, 82-1-жолдар алынып тасталсын; </w:t>
      </w:r>
      <w:r>
        <w:br/>
      </w:r>
      <w:r>
        <w:rPr>
          <w:rFonts w:ascii="Times New Roman"/>
          <w:b w:val="false"/>
          <w:i w:val="false"/>
          <w:color w:val="000000"/>
          <w:sz w:val="28"/>
        </w:rPr>
        <w:t xml:space="preserve">
      3-қосымшаның 2-бағанында: </w:t>
      </w:r>
      <w:r>
        <w:br/>
      </w:r>
      <w:r>
        <w:rPr>
          <w:rFonts w:ascii="Times New Roman"/>
          <w:b w:val="false"/>
          <w:i w:val="false"/>
          <w:color w:val="000000"/>
          <w:sz w:val="28"/>
        </w:rPr>
        <w:t xml:space="preserve">
      реттік нөмірі 1, 2, 3, 4, 5, 11, 12, 13, 14, 15-ші жолдар "Ұлттық Банкінің" деген сөздерден кейін ", "Самұрық-Қазына" ұлттық әл-ауқат қоры" акционерлік қоғамының" деген сөздермен толықтырылсын; </w:t>
      </w:r>
      <w:r>
        <w:br/>
      </w:r>
      <w:r>
        <w:rPr>
          <w:rFonts w:ascii="Times New Roman"/>
          <w:b w:val="false"/>
          <w:i w:val="false"/>
          <w:color w:val="000000"/>
          <w:sz w:val="28"/>
        </w:rPr>
        <w:t xml:space="preserve">
      реттік нөмірі 6, 7, 8, 9, 10-жолдар "Ұлттық Банк" деген сөздерден кейін ", "Самұрық-Қазына" ұлттық әл-ауқат қоры" акционерлік қоғамы"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осы қаулының қосымшасына сәйкес 12-1-қосымшамен толықтырылсын; </w:t>
      </w:r>
      <w:r>
        <w:br/>
      </w:r>
      <w:r>
        <w:rPr>
          <w:rFonts w:ascii="Times New Roman"/>
          <w:b w:val="false"/>
          <w:i w:val="false"/>
          <w:color w:val="000000"/>
          <w:sz w:val="28"/>
        </w:rPr>
        <w:t>
</w:t>
      </w:r>
      <w:r>
        <w:rPr>
          <w:rFonts w:ascii="Times New Roman"/>
          <w:b w:val="false"/>
          <w:i w:val="false"/>
          <w:color w:val="000000"/>
          <w:sz w:val="28"/>
        </w:rPr>
        <w:t xml:space="preserve">
      22-қосымша мынадай мазмұндағы реттік нөмірі 6-1, 6-2-жолдармен толықтырылсын: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2022"/>
        <w:gridCol w:w="7686"/>
        <w:gridCol w:w="2023"/>
        <w:gridCol w:w="675"/>
      </w:tblGrid>
      <w:tr>
        <w:trPr>
          <w:trHeight w:val="11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 емес бас банкі алдындағы реттелген борыштық міндеттемелер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заемдар бойынша Қазақстан Республикасының резидент емес бас банкінің алдындағы Қазақстан Республикасының резиденті-еншілес банктің міндеттемелері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8" w:id="3"/>
    <w:p>
      <w:pPr>
        <w:spacing w:after="0"/>
        <w:ind w:left="0"/>
        <w:jc w:val="both"/>
      </w:pPr>
      <w:r>
        <w:rPr>
          <w:rFonts w:ascii="Times New Roman"/>
          <w:b w:val="false"/>
          <w:i w:val="false"/>
          <w:color w:val="000000"/>
          <w:sz w:val="28"/>
        </w:rPr>
        <w:t xml:space="preserve">
      23-қосымшада: </w:t>
      </w:r>
      <w:r>
        <w:br/>
      </w:r>
      <w:r>
        <w:rPr>
          <w:rFonts w:ascii="Times New Roman"/>
          <w:b w:val="false"/>
          <w:i w:val="false"/>
          <w:color w:val="000000"/>
          <w:sz w:val="28"/>
        </w:rPr>
        <w:t xml:space="preserve">
      2-бағанда: </w:t>
      </w:r>
      <w:r>
        <w:br/>
      </w:r>
      <w:r>
        <w:rPr>
          <w:rFonts w:ascii="Times New Roman"/>
          <w:b w:val="false"/>
          <w:i w:val="false"/>
          <w:color w:val="000000"/>
          <w:sz w:val="28"/>
        </w:rPr>
        <w:t xml:space="preserve">
      реттік нөмірі 8082, 8083, 8084, 8085, 8086, 8092, 8093, 8094, 8095, 8096-жолдар " Қазақстан Республикасы Ұлттық Банкінің" деген сөздерден кейін ", "Самұрық-Қазына" ұлттық әл-ауқат қоры" акционерлік қоғамының" деген сөздермен толықтырылсын; </w:t>
      </w:r>
      <w:r>
        <w:br/>
      </w:r>
      <w:r>
        <w:rPr>
          <w:rFonts w:ascii="Times New Roman"/>
          <w:b w:val="false"/>
          <w:i w:val="false"/>
          <w:color w:val="000000"/>
          <w:sz w:val="28"/>
        </w:rPr>
        <w:t xml:space="preserve">
      реттік нөмірі 8087, 8088, 8089, 8090, 8091-жолдар " Қазақстан Республикасының Ұлттық Банкі" деген сөздерден кейін ", "Самұрық-Қазына" ұлттық әл-ауқат қоры" деген сөздермен толықтырылсын; </w:t>
      </w:r>
      <w:r>
        <w:br/>
      </w:r>
      <w:r>
        <w:rPr>
          <w:rFonts w:ascii="Times New Roman"/>
          <w:b w:val="false"/>
          <w:i w:val="false"/>
          <w:color w:val="000000"/>
          <w:sz w:val="28"/>
        </w:rPr>
        <w:t xml:space="preserve">
      реттік нөмірі 8055-жолда "заемдар" деген сөзден кейін ", оның ішінде тұтынушылық кредиттер" деген сөздермен толықтырылсын; </w:t>
      </w:r>
      <w:r>
        <w:br/>
      </w:r>
      <w:r>
        <w:rPr>
          <w:rFonts w:ascii="Times New Roman"/>
          <w:b w:val="false"/>
          <w:i w:val="false"/>
          <w:color w:val="000000"/>
          <w:sz w:val="28"/>
        </w:rPr>
        <w:t xml:space="preserve">
      бағандағы реттік нөмірі 8158-жолда "ай сайын" деген сөздер "күн сайын" деген сөздермен ауыстырылсын; </w:t>
      </w:r>
      <w:r>
        <w:br/>
      </w:r>
      <w:r>
        <w:rPr>
          <w:rFonts w:ascii="Times New Roman"/>
          <w:b w:val="false"/>
          <w:i w:val="false"/>
          <w:color w:val="000000"/>
          <w:sz w:val="28"/>
        </w:rPr>
        <w:t xml:space="preserve">
      реттік нөмірі 8332, 8352-жолдар алынып тасталсын; </w:t>
      </w:r>
      <w:r>
        <w:br/>
      </w:r>
      <w:r>
        <w:rPr>
          <w:rFonts w:ascii="Times New Roman"/>
          <w:b w:val="false"/>
          <w:i w:val="false"/>
          <w:color w:val="000000"/>
          <w:sz w:val="28"/>
        </w:rPr>
        <w:t xml:space="preserve">
      мынадай мазмұндағы реттік нөмірі 8396, 8397, 8398, 8399, 8400, 8401, 8402, 8403-жолдармен толықтырылсын; </w:t>
      </w:r>
      <w:r>
        <w:br/>
      </w:r>
      <w:r>
        <w:rPr>
          <w:rFonts w:ascii="Times New Roman"/>
          <w:b w:val="false"/>
          <w:i w:val="false"/>
          <w:color w:val="000000"/>
          <w:sz w:val="28"/>
        </w:rPr>
        <w:t xml:space="preserve">
"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7"/>
        <w:gridCol w:w="8049"/>
        <w:gridCol w:w="1006"/>
        <w:gridCol w:w="2588"/>
      </w:tblGrid>
      <w:tr>
        <w:trPr>
          <w:trHeight w:val="258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8396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және Қазақстан Республикасының Ұлттық Банкі шығарған Қазақстан Республикасының мемлекеттік бағалы қағаздары, </w:t>
            </w:r>
            <w:r>
              <w:br/>
            </w:r>
            <w:r>
              <w:rPr>
                <w:rFonts w:ascii="Times New Roman"/>
                <w:b w:val="false"/>
                <w:i w:val="false"/>
                <w:color w:val="000000"/>
                <w:sz w:val="20"/>
              </w:rPr>
              <w:t xml:space="preserve">
"Қазақстан ипотекалық компаниясы" акционерлік қоғамы шығарған борыштық бағалы қағаздар, " Самұрық-Қазына" ұлттық әл-ауқат қоры" акционерлік қоғамы шығарған бағалы қағаздар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w:t>
            </w:r>
          </w:p>
        </w:tc>
      </w:tr>
      <w:tr>
        <w:trPr>
          <w:trHeight w:val="2565"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8397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"ВВВ-"-тен төмен емес ұзақ мерзімді борыштық рейтингі немесе басқа рейтингтік агенттіктердің бірінің осыған ұқсас деңгейдегі рейтингі бар Қазақстан Республикасының банктеріндегі және Қазақстан Республикасының резидент емес банктеріндегі талап етілгенге дейінгі салымдар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w:t>
            </w:r>
          </w:p>
        </w:tc>
      </w:tr>
      <w:tr>
        <w:trPr>
          <w:trHeight w:val="24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8398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"ВВВ-"-тен төмен емес ұзақ мерзімді борыштық рейтингі немесе басқа рейтингтік агенттіктердің бірінің осыған ұқсас деңгейдегі рейтингі бар Қазақстан Республикасының банктеріндегі және Қазақстан Республикасының резидент емес банктеріндегі бір түнге орналастырылған салымдар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w:t>
            </w:r>
          </w:p>
        </w:tc>
      </w:tr>
      <w:tr>
        <w:trPr>
          <w:trHeight w:val="132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8399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128 қаулымен белгіленген деңгейден төмен емес шетелдік валютадағы тәуелсіз ұзақ мерзімді рейтингі бар елдердің мемлекеттік бағалы қағаздары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w:t>
            </w:r>
          </w:p>
        </w:tc>
      </w:tr>
      <w:tr>
        <w:trPr>
          <w:trHeight w:val="120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8400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128 қаулымен белгіленген рейтингттік агенттіктердің бірінен барынша төмен талап етілетін рейтингі бар шетел эмитенттерінің облигациялары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w:t>
            </w:r>
          </w:p>
        </w:tc>
      </w:tr>
      <w:tr>
        <w:trPr>
          <w:trHeight w:val="885"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8401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күнге дейінгі өтеу мерзімімен Қазақстан Республикасы Ұлттық Банкіндегі мерзімді депозиттер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w:t>
            </w:r>
          </w:p>
        </w:tc>
      </w:tr>
      <w:tr>
        <w:trPr>
          <w:trHeight w:val="12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8402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оларды кері сатып алу талабымен сатқан немесе кепілге берген мемлекеттік бағалы қағаздардың немесе басқа жоғары өтімді бағалы қағаздардың баланстық құны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w:t>
            </w:r>
          </w:p>
        </w:tc>
      </w:tr>
      <w:tr>
        <w:trPr>
          <w:trHeight w:val="141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8403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k4, k4-1 коэффициенттерін есептеу мақсатында жоғары өтімді активтер есебіне енгізілетін есептелген сыйақы, дисконттар, сыйлықақы, әділ құнның оң/кері түзетулер шоттары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мынадай мазмұндағы реттік нөмірі 8404, 8405, 8406, 8407-жолдармен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3"/>
        <w:gridCol w:w="8420"/>
        <w:gridCol w:w="1052"/>
        <w:gridCol w:w="2105"/>
      </w:tblGrid>
      <w:tr>
        <w:trPr>
          <w:trHeight w:val="705"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8404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деңгейі бойынша мөлшерленетін "Сатуға арналған ұзақ мерзімді активтер" 1610 баланстық шотында ескерілетін материалдық қорлар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129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8405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деңгейі бойынша мөлшерленетін "Сатуға арналған ұзақ мерзімді активтер" 1610 баланстық шотында ескерілетін негізгі қаражат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102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8406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 емес бас банкінің алдындағы реттелген борыштық міндеттемелер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132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8407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заемдар бойынша Қазақстан Республикасының резидент емес бас банкінің алдындағы Қазақстан Республикасының резиденті - еншілес банк міндеттемелері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bl>
    <w:p>
      <w:pPr>
        <w:spacing w:after="0"/>
        <w:ind w:left="0"/>
        <w:jc w:val="both"/>
      </w:pPr>
      <w:r>
        <w:rPr>
          <w:rFonts w:ascii="Times New Roman"/>
          <w:b w:val="false"/>
          <w:i w:val="false"/>
          <w:color w:val="000000"/>
          <w:sz w:val="28"/>
        </w:rPr>
        <w:t xml:space="preserve">      мынадай мазмұндағы реттік нөмірі 8408, 8409, 8410, 8411, 8412-жолдармен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3"/>
        <w:gridCol w:w="8119"/>
        <w:gridCol w:w="1052"/>
        <w:gridCol w:w="2406"/>
      </w:tblGrid>
      <w:tr>
        <w:trPr>
          <w:trHeight w:val="198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8408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бағалы металдарды, жеке және заңды тұлғалардың мерзімді және шартты депозиттерін қоспағанда, кредитордың міндеттемелерді мерзімінен бұрын өтеуді талап етуінің шартсыз құқығымен мерзімді міндеттемелер, оның ішінде банктердің мерзімді және шартты депозиттері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w:t>
            </w:r>
          </w:p>
        </w:tc>
      </w:tr>
      <w:tr>
        <w:trPr>
          <w:trHeight w:val="1515"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8409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етілгенге дейінгі басқа міндеттемелер, оның ішінде ағымдағы өтімділік коэффициенті есебіне енгізілетін есептеуді жүзеге асыру мерзімі белгіленбеген міндеттемелер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w:t>
            </w:r>
          </w:p>
        </w:tc>
      </w:tr>
      <w:tr>
        <w:trPr>
          <w:trHeight w:val="1155"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8410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Сенімгерлік басқару туралы шарттар негізінде сенімгерлік басқаруға банк қабылдаған қаражаттың инвестицияланбаған қалдықтары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w:t>
            </w:r>
          </w:p>
        </w:tc>
      </w:tr>
      <w:tr>
        <w:trPr>
          <w:trHeight w:val="1155"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8411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етілгенге дейінгі міндеттемелер бойынша есептелген сыйақы, дисконттар, сыйлықақылар, әділ құнның оң/теріс түзетулер шоты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w:t>
            </w:r>
          </w:p>
        </w:tc>
      </w:tr>
      <w:tr>
        <w:trPr>
          <w:trHeight w:val="246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8412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Standard&amp;Poor's агенттігінің "ВВВ-"-тен төмен емес ұзақ мерзімді борыштық рейтингі немесе басқа рейтингтік агенттіктердің бірінің осыған ұқсас деңгейдегі рейтингі бар Қазақстан Республикасының банктерімен және Қазақстан Республикасының резидент емес банктерімен ұсынылған "овернайт" заемдары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w:t>
            </w:r>
          </w:p>
        </w:tc>
      </w:tr>
    </w:tbl>
    <w:p>
      <w:pPr>
        <w:spacing w:after="0"/>
        <w:ind w:left="0"/>
        <w:jc w:val="both"/>
      </w:pPr>
      <w:r>
        <w:rPr>
          <w:rFonts w:ascii="Times New Roman"/>
          <w:b w:val="false"/>
          <w:i w:val="false"/>
          <w:color w:val="000000"/>
          <w:sz w:val="28"/>
        </w:rPr>
        <w:t xml:space="preserve">                                                                  ". </w:t>
      </w:r>
    </w:p>
    <w:bookmarkStart w:name="z9" w:id="4"/>
    <w:p>
      <w:pPr>
        <w:spacing w:after="0"/>
        <w:ind w:left="0"/>
        <w:jc w:val="both"/>
      </w:pPr>
      <w:r>
        <w:rPr>
          <w:rFonts w:ascii="Times New Roman"/>
          <w:b w:val="false"/>
          <w:i w:val="false"/>
          <w:color w:val="000000"/>
          <w:sz w:val="28"/>
        </w:rPr>
        <w:t xml:space="preserve">
      2. Осы қаулының 2009 жылғы 1 сәуірден бастап қолданысқа енгізілетін 1-тармағының үшінші, төртінші, он екінші, он үшінші, жиырма төртінші, отыз төртінші, отыз бесінші, отыз сегізінші, отыз тоғызыншы абзацтарын, 2009 жылғы 1 шілдеден бастап қолданысқа енгізілетін 1-тармағының тоғызыншы, оныншы, он бірінші абзацтарын, 2011 жылғы 1 шілдеден бастап қолданысқа енгізілетін 1-тармағының сегізінші абзацын қоспағанда, осы қаулы Қазақстан Республикасының Әділет министрлігінде мемлекеттік тіркелген күннен бастап он төрт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Стратегия және талдау департаменті (Н.А. Әбдірахманов):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мәлімет үшін жіберсін. </w:t>
      </w:r>
      <w:r>
        <w:br/>
      </w:r>
      <w:r>
        <w:rPr>
          <w:rFonts w:ascii="Times New Roman"/>
          <w:b w:val="false"/>
          <w:i w:val="false"/>
          <w:color w:val="000000"/>
          <w:sz w:val="28"/>
        </w:rPr>
        <w:t>
</w:t>
      </w:r>
      <w:r>
        <w:rPr>
          <w:rFonts w:ascii="Times New Roman"/>
          <w:b w:val="false"/>
          <w:i w:val="false"/>
          <w:color w:val="000000"/>
          <w:sz w:val="28"/>
        </w:rPr>
        <w:t xml:space="preserve">
      4. Ақпараттық технологиялар департаменті (Қ.А. Түсіпов) 2009 жылғы 1 мамырға мерзімге дейін "Екінші деңгейдегі банктерден есептік-статистикалық ақпаратты жинау және өңдеу" автоматтандырылған ақпараттық шағын жүйені жетілдіруді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5. Агенттік Төрайымының қызметі (А.Ә.Кенже)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6. Осы қаулының орындалуын бақылау Агенттік Төрайымының орынбасары Қ.Б.Қожахметовке жүктелсін. </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Е.Бахмутова </w:t>
      </w:r>
    </w:p>
    <w:bookmarkStart w:name="z16" w:id="5"/>
    <w:p>
      <w:pPr>
        <w:spacing w:after="0"/>
        <w:ind w:left="0"/>
        <w:jc w:val="both"/>
      </w:pPr>
      <w:r>
        <w:rPr>
          <w:rFonts w:ascii="Times New Roman"/>
          <w:b w:val="false"/>
          <w:i w:val="false"/>
          <w:color w:val="000000"/>
          <w:sz w:val="28"/>
        </w:rPr>
        <w:t xml:space="preserve">
Қазақстан Республикасы Қаржы нарығын және </w:t>
      </w:r>
      <w:r>
        <w:br/>
      </w:r>
      <w:r>
        <w:rPr>
          <w:rFonts w:ascii="Times New Roman"/>
          <w:b w:val="false"/>
          <w:i w:val="false"/>
          <w:color w:val="000000"/>
          <w:sz w:val="28"/>
        </w:rPr>
        <w:t xml:space="preserve">
қаржы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2009 жылғы 27 ақпандағы N 41     </w:t>
      </w:r>
      <w:r>
        <w:br/>
      </w:r>
      <w:r>
        <w:rPr>
          <w:rFonts w:ascii="Times New Roman"/>
          <w:b w:val="false"/>
          <w:i w:val="false"/>
          <w:color w:val="000000"/>
          <w:sz w:val="28"/>
        </w:rPr>
        <w:t xml:space="preserve">
қаулысына қосымша           </w:t>
      </w:r>
    </w:p>
    <w:bookmarkEnd w:id="5"/>
    <w:p>
      <w:pPr>
        <w:spacing w:after="0"/>
        <w:ind w:left="0"/>
        <w:jc w:val="both"/>
      </w:pPr>
      <w:r>
        <w:rPr>
          <w:rFonts w:ascii="Times New Roman"/>
          <w:b/>
          <w:i w:val="false"/>
          <w:color w:val="000000"/>
          <w:sz w:val="28"/>
        </w:rPr>
        <w:t xml:space="preserve">"Екінші деңгейдегі банктердің пруденциалдық нормативтерді орындауы жөніндегі есеп беру ережесіне 12-1-қосымша" </w:t>
      </w:r>
    </w:p>
    <w:p>
      <w:pPr>
        <w:spacing w:after="0"/>
        <w:ind w:left="0"/>
        <w:jc w:val="both"/>
      </w:pPr>
      <w:r>
        <w:rPr>
          <w:rFonts w:ascii="Times New Roman"/>
          <w:b w:val="false"/>
          <w:i w:val="false"/>
          <w:color w:val="000000"/>
          <w:sz w:val="28"/>
        </w:rPr>
        <w:t xml:space="preserve">20__ жылғы "____" ________ k4 ағымдағы өтімділік коэффициентін талдау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(банктің қысқаша атауы) </w:t>
      </w:r>
    </w:p>
    <w:p>
      <w:pPr>
        <w:spacing w:after="0"/>
        <w:ind w:left="0"/>
        <w:jc w:val="both"/>
      </w:pPr>
      <w:r>
        <w:rPr>
          <w:rFonts w:ascii="Times New Roman"/>
          <w:b w:val="false"/>
          <w:i w:val="false"/>
          <w:color w:val="000000"/>
          <w:sz w:val="28"/>
        </w:rPr>
        <w:t xml:space="preserve">      Жоғары өтімді активтердің орташа айлық шамасының талдамасы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6"/>
        <w:gridCol w:w="4795"/>
        <w:gridCol w:w="1197"/>
        <w:gridCol w:w="1095"/>
        <w:gridCol w:w="1176"/>
        <w:gridCol w:w="1381"/>
        <w:gridCol w:w="1790"/>
      </w:tblGrid>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Баптың атауы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Кассадағы қолма-қол ақша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Жолдағы банкноттар және монеталар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Айырбастау пунктеріндегі қолма-қол ақша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Банкоматтардағы және электрондық терминалдардағы қолма-қол ақша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Жолдағы жол чектеріндегі ақша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Кассадағы қымбат металдардан дайындалған монеталар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чектеріндегі ақша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Кассадағы арзан металдардан дайындалған коллекциялық монеталар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Жолдағы тазартылған қымбат металдар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 шоттарындағы орналастырылған тазартылған қымбат металдар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Банкіндегі корреспонденттік шот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Банкіндегі салымдар (бір түнге)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Банкіндегі талап етілгенге дейінгі салымдар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және Қазақстан Республикасының Ұлттық Банкі шығарған Қазақстан Республикасының мемлекеттік бағалы қағаздары, </w:t>
            </w:r>
            <w:r>
              <w:br/>
            </w:r>
            <w:r>
              <w:rPr>
                <w:rFonts w:ascii="Times New Roman"/>
                <w:b w:val="false"/>
                <w:i w:val="false"/>
                <w:color w:val="000000"/>
                <w:sz w:val="20"/>
              </w:rPr>
              <w:t xml:space="preserve">
"Қазақстан ипотекалық компаниясы" акционерлік қоғамы шығарған борыштық бағалы қағаздар, " Самұрық-Қазына" ұлттық әл-ауқат қоры" акционерлік қоғамы шығарған бағалы қағаздар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"ВВВ-"-тен төмен емес ұзақ мерзімді борыштық рейтингі немесе басқа рейтингтік агенттіктердің бірінің осыған ұқсас деңгейдегі рейтингі бар Қазақстан Республикасының банктеріндегі және Қазақстан Республикасының резидент емес банктеріндегі талап етілгенге дейінгі салымдар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"ВВВ-"-тен төмен емес ұзақ мерзімді борыштық рейтингі немесе басқа рейтингтік агенттіктердің бірінің осыған ұқсас деңгейдегі рейтингі бар Қазақстан Республикасының банктері және Қазақстан Республикасының резидент емес банктері берген "овернайт" заемдары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"ВВВ-"-тен төмен емес ұзақ мерзімді борыштық рейтингі немесе басқа рейтингтік агенттіктердің бірінің осыған ұқсас деңгейдегі рейтингі бар Қазақстан Республикасының банктерінде және Қазақстан Республикасының резидент емес банктерінде бір түнге орналастырылған салымдар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нарығын және қаржы ұйымдарын реттеу мен қадағалау агенттігі Басқармасының "Рейтинг агенттіктері мен банктер мәмілелерін жүзеге асыра алатын облигацияларға арналған ең төменгі талап етілетін рейтингін, сондай-ақ екiншi деңгейдегі банктер брокерлік және/немесе дилерлік қызметті жүзеге асырған кезде мемлекеттік бағалы қағаздарымен мәмілелер жасай алатын елдердің ең төменгі талап етiлетiн рейтингін белгілеу туралы" 2007 жылғы 30 сәуірдегі N 128 қаулысымен (бұдан әрі - N 128 қаулы) (Нормативтік құқықтық актілерді мемлекеттік тіркеу тізілімінде N 4717 тіркелген) белгіленген деңгейден төмен емес шетелдік валютадағы тәуелсіз ұзақ мерзімді рейтингі бар елдердің мемлекеттік бағалы қағаздары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128 қаулымен белгіленген рейтингтік агенттіктердің бірінен барынша төмен талап етілетін рейтингі бар шетел эмитенттерінің облигациялары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күнге дейін өтеу мерзімімен Қазақстан Республикасының Ұлттық Банкіндегі мерзімді депозиттер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өтімді активтер есебіне енгізілген есептелген сыйақы, дисконттар, сыйлықақылар, әділ құнның оң/теріс түзетулер шоты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Кастодиандық шарттар негізінде банкпен сақтауға қабылданған және сенімгерлік басқару туралы шарттар негізінде сенімгерлік басқаруға қабылданған қаражаттың инвестицияланбаған қалдықтары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оларды кері сатып алу талабымен сатқан немесе кепілге берген мемлекеттік бағалы қағаздардың немесе басқа жоғары өтімді бағалы қағаздардың баланстық құны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Жұмыс күндерінің саны </w:t>
      </w:r>
      <w:r>
        <w:br/>
      </w:r>
      <w:r>
        <w:rPr>
          <w:rFonts w:ascii="Times New Roman"/>
          <w:b w:val="false"/>
          <w:i w:val="false"/>
          <w:color w:val="000000"/>
          <w:sz w:val="28"/>
        </w:rPr>
        <w:t xml:space="preserve">
      Жиынтығы: жоғары өтімді активтердің орташа айлық шамасы </w:t>
      </w:r>
    </w:p>
    <w:p>
      <w:pPr>
        <w:spacing w:after="0"/>
        <w:ind w:left="0"/>
        <w:jc w:val="left"/>
      </w:pPr>
      <w:r>
        <w:rPr>
          <w:rFonts w:ascii="Times New Roman"/>
          <w:b/>
          <w:i w:val="false"/>
          <w:color w:val="000000"/>
        </w:rPr>
        <w:t xml:space="preserve">        Талап етілгенге дейінгі міндеттемелердің орташа айлық шамасын талдау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4593"/>
        <w:gridCol w:w="1173"/>
        <w:gridCol w:w="1073"/>
        <w:gridCol w:w="1153"/>
        <w:gridCol w:w="1353"/>
        <w:gridCol w:w="1753"/>
      </w:tblGrid>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Баптардың атауы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Банкіндегі корреспонденттік шоттар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орталық банктердегі корреспонденттік шоттар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банктердің корреспонденттік шоттар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жекелеген түрлерін жүзеге асыратын ұйымдардың корреспонденттік шоттар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Банкіндегі талап етілгенге дейінгі салымдар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орталық банктердегі талап етілгенге дейінгі салымдар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банктердегі талап етілгенге дейінгі салымдар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 талап еткенге дейінгі салымдар бойынша мерзімі ұзартылған берешек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Банкінен алынған овернайт заемдары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орталық банктерден алынған </w:t>
            </w:r>
            <w:r>
              <w:br/>
            </w:r>
            <w:r>
              <w:rPr>
                <w:rFonts w:ascii="Times New Roman"/>
                <w:b w:val="false"/>
                <w:i w:val="false"/>
                <w:color w:val="000000"/>
                <w:sz w:val="20"/>
              </w:rPr>
              <w:t xml:space="preserve">
овернайт заемдары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банктерден алынған овернайт заемдары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түнге басқа банктерден тартылған салымдар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бюджеттің ақшасы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ағымдағы шоттары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Кредитордың міндеттемелерді мерзімінен бұрын өтеуді талап етудің сөзсіз құқығымен мерзімді міндеттемелер, оның ішінде тазартылған қымбат металдарды, жеке және заңды тұлғалардың мерзімді және шартты депозиттерін қоспағандағы банктердің мерзімді және шартты депозиттері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 талап еткенге дейінгі салымдар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карт-шоты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еткенге дейінгі басқа міндеттемелер, оның ішінде ағымдағы өтімділік коэффициенті есебіне енгізілетін есептеуді жүзеге асыру мерзімі белгіленбеген міндеттемелер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Кастодиандық шарттар негізінде банкпен сақтауға қабылданған және сенімгерлік басқару туралы шарттар негізінде сенімгерлік басқаруға қабылданған қаражаттың инвестицияланбаған қалдықтары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етілгенге дейінгі міндеттемелер бойынша әділ құнның оң/теріс түзетулер шоты, есептелген сыйақы, дисконттар, сыйлықақылар,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Жұмыс күндердің саны </w:t>
      </w:r>
      <w:r>
        <w:br/>
      </w:r>
      <w:r>
        <w:rPr>
          <w:rFonts w:ascii="Times New Roman"/>
          <w:b w:val="false"/>
          <w:i w:val="false"/>
          <w:color w:val="000000"/>
          <w:sz w:val="28"/>
        </w:rPr>
        <w:t xml:space="preserve">
      Жиынтығы: талап етілгенге дейінгі міндеттемелердің орташа айлық шамасы </w:t>
      </w:r>
    </w:p>
    <w:p>
      <w:pPr>
        <w:spacing w:after="0"/>
        <w:ind w:left="0"/>
        <w:jc w:val="both"/>
      </w:pPr>
      <w:r>
        <w:rPr>
          <w:rFonts w:ascii="Times New Roman"/>
          <w:b w:val="false"/>
          <w:i w:val="false"/>
          <w:color w:val="000000"/>
          <w:sz w:val="28"/>
        </w:rPr>
        <w:t xml:space="preserve">      Басшы _______________________ ____________ </w:t>
      </w:r>
      <w:r>
        <w:br/>
      </w:r>
      <w:r>
        <w:rPr>
          <w:rFonts w:ascii="Times New Roman"/>
          <w:b w:val="false"/>
          <w:i w:val="false"/>
          <w:color w:val="000000"/>
          <w:sz w:val="28"/>
        </w:rPr>
        <w:t xml:space="preserve">
               (тегі және аты)        (қолы) </w:t>
      </w:r>
      <w:r>
        <w:br/>
      </w:r>
      <w:r>
        <w:rPr>
          <w:rFonts w:ascii="Times New Roman"/>
          <w:b w:val="false"/>
          <w:i w:val="false"/>
          <w:color w:val="000000"/>
          <w:sz w:val="28"/>
        </w:rPr>
        <w:t xml:space="preserve">
      Бас бухгалтер _______________________ ____________ </w:t>
      </w:r>
      <w:r>
        <w:br/>
      </w:r>
      <w:r>
        <w:rPr>
          <w:rFonts w:ascii="Times New Roman"/>
          <w:b w:val="false"/>
          <w:i w:val="false"/>
          <w:color w:val="000000"/>
          <w:sz w:val="28"/>
        </w:rPr>
        <w:t xml:space="preserve">
                        (тегі және аты)        (қолы) </w:t>
      </w:r>
      <w:r>
        <w:br/>
      </w:r>
      <w:r>
        <w:rPr>
          <w:rFonts w:ascii="Times New Roman"/>
          <w:b w:val="false"/>
          <w:i w:val="false"/>
          <w:color w:val="000000"/>
          <w:sz w:val="28"/>
        </w:rPr>
        <w:t xml:space="preserve">
      Орындаушы __________________________ __________ _____________                     (қызметі, тегі және аты)   (қолы)  (телефон нөмірі) </w:t>
      </w:r>
      <w:r>
        <w:br/>
      </w:r>
      <w:r>
        <w:rPr>
          <w:rFonts w:ascii="Times New Roman"/>
          <w:b w:val="false"/>
          <w:i w:val="false"/>
          <w:color w:val="000000"/>
          <w:sz w:val="28"/>
        </w:rPr>
        <w:t xml:space="preserve">
      Есепке қол қою күні 200___ жылғы "_____" ________. </w:t>
      </w:r>
      <w:r>
        <w:br/>
      </w:r>
      <w:r>
        <w:rPr>
          <w:rFonts w:ascii="Times New Roman"/>
          <w:b w:val="false"/>
          <w:i w:val="false"/>
          <w:color w:val="000000"/>
          <w:sz w:val="28"/>
        </w:rPr>
        <w:t xml:space="preserve">
      Мөрге арналған орын".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