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bc68" w14:textId="187b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брокерлік және дилерлік қызметті жүзеге асыратын ұйымдардың, бағалы қағаздарды ұстаушылар жүйесін жүргізу жөніндегі қызметті жүзеге асыратын ұйымдардың, инвестициялық портфельді басқаруды жүзеге асыратын ұйымдардың қызметтерін пруденциалдық реттеу мәселелері бойынша Қазақстан Республикасы Қаржы нарығын және қаржы ұйымдарын реттеу мен қадағалау агенттігінің кейбір нормативтік құқықтық актілеріне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26 қаңтардағы N 5 Қаулысы. Қазақстан Республикасының Әділет министрлігінде 2009 жылғы 3 наурызда Нормативтік құқықтық кесімдерді мемлекеттік тіркеудің тізіліміне N 5578 болып енгізілді.</w:t>
      </w:r>
    </w:p>
    <w:p>
      <w:pPr>
        <w:spacing w:after="0"/>
        <w:ind w:left="0"/>
        <w:jc w:val="both"/>
      </w:pPr>
      <w:bookmarkStart w:name="z1" w:id="0"/>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16.07.2014 </w:t>
      </w:r>
      <w:r>
        <w:rPr>
          <w:rFonts w:ascii="Times New Roman"/>
          <w:b w:val="false"/>
          <w:i w:val="false"/>
          <w:color w:val="00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Ескерту. 2-тармақтың күші жойылды - ҚР Ұлттық Банкі Басқармасының 2012.02.24 </w:t>
      </w:r>
      <w:r>
        <w:rPr>
          <w:rFonts w:ascii="Times New Roman"/>
          <w:b w:val="false"/>
          <w:i w:val="false"/>
          <w:color w:val="000000"/>
          <w:sz w:val="28"/>
        </w:rPr>
        <w:t>№ 64</w:t>
      </w:r>
      <w:r>
        <w:rPr>
          <w:rFonts w:ascii="Times New Roman"/>
          <w:b w:val="false"/>
          <w:i w:val="false"/>
          <w:color w:val="ff0000"/>
          <w:sz w:val="28"/>
        </w:rPr>
        <w:t xml:space="preserve"> (қолданысқа 2013.01.01 бастап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03.02.2014 </w:t>
      </w:r>
      <w:r>
        <w:rPr>
          <w:rFonts w:ascii="Times New Roman"/>
          <w:b w:val="false"/>
          <w:i w:val="false"/>
          <w:color w:val="000000"/>
          <w:sz w:val="28"/>
        </w:rPr>
        <w:t>№ 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5. Бағалы қағаздар рыногының субъектілерін және жинақтаушы зейнетақы қорларын қадағалау департаменті (Хаджиева М.Ж.):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бағалы қағаздар рыногында қызметті жүзеге асыратын ұйымдарға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6.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7.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