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944e" w14:textId="fe79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2008 жылғы 19 мамырдағы N 189 қаулысы. Батыс Қазақстан облысы Зеленов ауданы әділет басқармасында 2008 жылғы 30 маусымда N 7-7-67 тіркелді. Күші жойылды - Батыс Қазақстан облысы Зеленов ауданы әкімдігінің 2010 жылғы 1 қазандағы N 410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2010.10.01 N 410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деңгейде көрсетілетін мемлекеттік қызметтерді көрсетуді қамтамасыз ету мақсатында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 стандарттары бекітілсін:</w:t>
      </w:r>
      <w:r>
        <w:br/>
      </w:r>
      <w:r>
        <w:rPr>
          <w:rFonts w:ascii="Times New Roman"/>
          <w:b w:val="false"/>
          <w:i w:val="false"/>
          <w:color w:val="000000"/>
          <w:sz w:val="28"/>
        </w:rPr>
        <w:t>
      1) Жұмыссыз азаматтарды есепке қою және тіркеу (1-қосымша);</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r>
        <w:br/>
      </w:r>
      <w:r>
        <w:rPr>
          <w:rFonts w:ascii="Times New Roman"/>
          <w:b w:val="false"/>
          <w:i w:val="false"/>
          <w:color w:val="000000"/>
          <w:sz w:val="28"/>
        </w:rPr>
        <w:t>
      3) Мүгедектерге протездік-ортопедиялық көмек ұсыну үшін құжаттарды ресімдеу (3-қосымша);</w:t>
      </w:r>
      <w:r>
        <w:br/>
      </w:r>
      <w:r>
        <w:rPr>
          <w:rFonts w:ascii="Times New Roman"/>
          <w:b w:val="false"/>
          <w:i w:val="false"/>
          <w:color w:val="000000"/>
          <w:sz w:val="28"/>
        </w:rPr>
        <w:t>
      4) Мүгедектерге сурдо-тифлоқұралдар мен міндетті гигиеналық құралдар беру (4-қосымша);</w:t>
      </w:r>
      <w:r>
        <w:br/>
      </w:r>
      <w:r>
        <w:rPr>
          <w:rFonts w:ascii="Times New Roman"/>
          <w:b w:val="false"/>
          <w:i w:val="false"/>
          <w:color w:val="000000"/>
          <w:sz w:val="28"/>
        </w:rPr>
        <w:t>
      5) 18 жасқа дейінгі балалары бар отбасыларға мемлекеттік жәрдемақылар тағайындау (5-қосымша);</w:t>
      </w:r>
      <w:r>
        <w:br/>
      </w:r>
      <w:r>
        <w:rPr>
          <w:rFonts w:ascii="Times New Roman"/>
          <w:b w:val="false"/>
          <w:i w:val="false"/>
          <w:color w:val="000000"/>
          <w:sz w:val="28"/>
        </w:rPr>
        <w:t>
      6) Тұрғын үй көмегін тағайындау (6-қосымша);</w:t>
      </w:r>
      <w:r>
        <w:br/>
      </w:r>
      <w:r>
        <w:rPr>
          <w:rFonts w:ascii="Times New Roman"/>
          <w:b w:val="false"/>
          <w:i w:val="false"/>
          <w:color w:val="000000"/>
          <w:sz w:val="28"/>
        </w:rPr>
        <w:t>
      7)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(7-қосымша);</w:t>
      </w:r>
      <w:r>
        <w:br/>
      </w:r>
      <w:r>
        <w:rPr>
          <w:rFonts w:ascii="Times New Roman"/>
          <w:b w:val="false"/>
          <w:i w:val="false"/>
          <w:color w:val="000000"/>
          <w:sz w:val="28"/>
        </w:rPr>
        <w:t>
      8) Жергілікті өкілетті органдардың шешімдері бойынша мұқтаж азаматтардың жекелеген санаттарына әлеуметтік көмек тағайындау және төлеу (8-қосымша);</w:t>
      </w:r>
      <w:r>
        <w:br/>
      </w:r>
      <w:r>
        <w:rPr>
          <w:rFonts w:ascii="Times New Roman"/>
          <w:b w:val="false"/>
          <w:i w:val="false"/>
          <w:color w:val="000000"/>
          <w:sz w:val="28"/>
        </w:rPr>
        <w:t>
      9) Үйде тәрбиеленетін және оқитын мүгедек балаларды материалдық қамтамасыз ету үшін құжаттар ресімдеу (9-қосымша);</w:t>
      </w:r>
      <w:r>
        <w:br/>
      </w:r>
      <w:r>
        <w:rPr>
          <w:rFonts w:ascii="Times New Roman"/>
          <w:b w:val="false"/>
          <w:i w:val="false"/>
          <w:color w:val="000000"/>
          <w:sz w:val="28"/>
        </w:rPr>
        <w:t>
      10) Мемлекеттік атаулы әлеуметтік көмек тағайындау (10-қосымша);</w:t>
      </w:r>
      <w:r>
        <w:br/>
      </w:r>
      <w:r>
        <w:rPr>
          <w:rFonts w:ascii="Times New Roman"/>
          <w:b w:val="false"/>
          <w:i w:val="false"/>
          <w:color w:val="000000"/>
          <w:sz w:val="28"/>
        </w:rPr>
        <w:t>
      11) Жұмыссыз азаматтарға анықтама беру (11-қосымша);</w:t>
      </w:r>
      <w:r>
        <w:br/>
      </w:r>
      <w:r>
        <w:rPr>
          <w:rFonts w:ascii="Times New Roman"/>
          <w:b w:val="false"/>
          <w:i w:val="false"/>
          <w:color w:val="000000"/>
          <w:sz w:val="28"/>
        </w:rPr>
        <w:t>
      12) Патронаттық тәрбиелеуге балаларды алуға тілек білдірген отбасылардан өтініштер қабылдау (12-қосымша);</w:t>
      </w:r>
      <w:r>
        <w:br/>
      </w:r>
      <w:r>
        <w:rPr>
          <w:rFonts w:ascii="Times New Roman"/>
          <w:b w:val="false"/>
          <w:i w:val="false"/>
          <w:color w:val="000000"/>
          <w:sz w:val="28"/>
        </w:rPr>
        <w:t>
      13) Мектепке дейінгі балалар мекемелеріне жіберу үшін мектепке дейінгі (7 жасқа дейін) жастағы балаларды тіркеу (13-қосымша);</w:t>
      </w:r>
      <w:r>
        <w:br/>
      </w:r>
      <w:r>
        <w:rPr>
          <w:rFonts w:ascii="Times New Roman"/>
          <w:b w:val="false"/>
          <w:i w:val="false"/>
          <w:color w:val="000000"/>
          <w:sz w:val="28"/>
        </w:rPr>
        <w:t>
      14) Жетімдерді, ата-анасының қамқорлығынсыз қалған балаларды әлеуметтік қамсыздандыруға құжаттар ресімдеу (14-қосымша);</w:t>
      </w:r>
      <w:r>
        <w:br/>
      </w:r>
      <w:r>
        <w:rPr>
          <w:rFonts w:ascii="Times New Roman"/>
          <w:b w:val="false"/>
          <w:i w:val="false"/>
          <w:color w:val="000000"/>
          <w:sz w:val="28"/>
        </w:rPr>
        <w:t>
      15) Қорғаншы (қамқоршы) болып белгіленген адамға куәлік беру (15-қосымша);</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үшін нотариалды кеңсеге анықтама беру (16-қосымша);</w:t>
      </w:r>
      <w:r>
        <w:br/>
      </w:r>
      <w:r>
        <w:rPr>
          <w:rFonts w:ascii="Times New Roman"/>
          <w:b w:val="false"/>
          <w:i w:val="false"/>
          <w:color w:val="000000"/>
          <w:sz w:val="28"/>
        </w:rPr>
        <w:t>
      17) Зейнеткерлік қорларға, ІІМ Жол полициясы комитетінің аумақтық бөлімшелеріне кәмелетке толмаған балаларға мұраны ресімдеу үшін анықтама беру (17-қосымша);</w:t>
      </w:r>
      <w:r>
        <w:br/>
      </w:r>
      <w:r>
        <w:rPr>
          <w:rFonts w:ascii="Times New Roman"/>
          <w:b w:val="false"/>
          <w:i w:val="false"/>
          <w:color w:val="000000"/>
          <w:sz w:val="28"/>
        </w:rPr>
        <w:t>
      18) Кәмелетке толмағандарға тиесілі тұрғын үйді банкке несие ресімдеу үшін кепілге қоюға рұқсат беру (18-қосымша);</w:t>
      </w:r>
      <w:r>
        <w:br/>
      </w:r>
      <w:r>
        <w:rPr>
          <w:rFonts w:ascii="Times New Roman"/>
          <w:b w:val="false"/>
          <w:i w:val="false"/>
          <w:color w:val="000000"/>
          <w:sz w:val="28"/>
        </w:rPr>
        <w:t>
      19)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(19-қосымша);</w:t>
      </w:r>
      <w:r>
        <w:br/>
      </w:r>
      <w:r>
        <w:rPr>
          <w:rFonts w:ascii="Times New Roman"/>
          <w:b w:val="false"/>
          <w:i w:val="false"/>
          <w:color w:val="000000"/>
          <w:sz w:val="28"/>
        </w:rPr>
        <w:t>
      20) Жетім балаларды және ата-анасының қамқорлығынсыз қалған балаларды өңірлік есепке қою (20-қосымша);</w:t>
      </w:r>
      <w:r>
        <w:br/>
      </w:r>
      <w:r>
        <w:rPr>
          <w:rFonts w:ascii="Times New Roman"/>
          <w:b w:val="false"/>
          <w:i w:val="false"/>
          <w:color w:val="000000"/>
          <w:sz w:val="28"/>
        </w:rPr>
        <w:t>
      21) Қосалқы шаруашылығының бар екендігі туралы анықтама беру (21-қосымша);</w:t>
      </w:r>
      <w:r>
        <w:br/>
      </w:r>
      <w:r>
        <w:rPr>
          <w:rFonts w:ascii="Times New Roman"/>
          <w:b w:val="false"/>
          <w:i w:val="false"/>
          <w:color w:val="000000"/>
          <w:sz w:val="28"/>
        </w:rPr>
        <w:t>
      22) Мал басы туралы мәліметтер (22-қосымша);</w:t>
      </w:r>
      <w:r>
        <w:br/>
      </w:r>
      <w:r>
        <w:rPr>
          <w:rFonts w:ascii="Times New Roman"/>
          <w:b w:val="false"/>
          <w:i w:val="false"/>
          <w:color w:val="000000"/>
          <w:sz w:val="28"/>
        </w:rPr>
        <w:t>
      23) Лизингке техниканы сатып алу үшін анықтама беру (23-қосымша);</w:t>
      </w:r>
      <w:r>
        <w:br/>
      </w:r>
      <w:r>
        <w:rPr>
          <w:rFonts w:ascii="Times New Roman"/>
          <w:b w:val="false"/>
          <w:i w:val="false"/>
          <w:color w:val="000000"/>
          <w:sz w:val="28"/>
        </w:rPr>
        <w:t>
      24) Мемлекеттік тұрғын үй қорынан тұрғын үйге мұқтаж азаматтарды есепке алу және кезекке қою (24-қосымша);</w:t>
      </w:r>
      <w:r>
        <w:br/>
      </w:r>
      <w:r>
        <w:rPr>
          <w:rFonts w:ascii="Times New Roman"/>
          <w:b w:val="false"/>
          <w:i w:val="false"/>
          <w:color w:val="000000"/>
          <w:sz w:val="28"/>
        </w:rPr>
        <w:t>
      25) Отын сатып алу бойынша ауылдық жерде тұратын әлеуметтік сала мамандарына әлеуметтік көмек тағайындау (25-қосымша).</w:t>
      </w:r>
      <w:r>
        <w:br/>
      </w:r>
      <w:r>
        <w:rPr>
          <w:rFonts w:ascii="Times New Roman"/>
          <w:b w:val="false"/>
          <w:i w:val="false"/>
          <w:color w:val="000000"/>
          <w:sz w:val="28"/>
        </w:rPr>
        <w:t>
</w:t>
      </w: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 аппаратының басшысы Л. Б. Шмаринаға жүктелсін.</w:t>
      </w:r>
    </w:p>
    <w:bookmarkEnd w:id="0"/>
    <w:p>
      <w:pPr>
        <w:spacing w:after="0"/>
        <w:ind w:left="0"/>
        <w:jc w:val="both"/>
      </w:pPr>
      <w:r>
        <w:rPr>
          <w:rFonts w:ascii="Times New Roman"/>
          <w:b w:val="false"/>
          <w:i/>
          <w:color w:val="000000"/>
          <w:sz w:val="28"/>
        </w:rPr>
        <w:t>      Қала әкімі</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"Жұмыссыз азаматтарды есепке</w:t>
      </w:r>
      <w:r>
        <w:br/>
      </w:r>
      <w:r>
        <w:rPr>
          <w:rFonts w:ascii="Times New Roman"/>
          <w:b/>
          <w:i w:val="false"/>
          <w:color w:val="000000"/>
        </w:rPr>
        <w:t>
қою және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 w:id="2"/>
    <w:p>
      <w:pPr>
        <w:spacing w:after="0"/>
        <w:ind w:left="0"/>
        <w:jc w:val="both"/>
      </w:pPr>
      <w:r>
        <w:rPr>
          <w:rFonts w:ascii="Times New Roman"/>
          <w:b w:val="false"/>
          <w:i w:val="false"/>
          <w:color w:val="000000"/>
          <w:sz w:val="28"/>
        </w:rPr>
        <w:t xml:space="preserve">
1. Жалпы ережелер </w:t>
      </w:r>
    </w:p>
    <w:bookmarkEnd w:id="2"/>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2001 жылғы 19 маусымдағы N 836 "Қазақстан Республикасының "Халықты жұмыспен қамту туралы" Заңының іске асырылуы жөніндегі шаралар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тапсырғаннан кейін кезек күтуге ең ұзақ уақыт - 20 минуттан аспайды;</w:t>
      </w:r>
      <w:r>
        <w:br/>
      </w: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Зеленов ауданы әкімдігінің ресми сайты(www.zkozelenov.kz).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есік алдында балалар мен мүгедектердің арбалары үшін пандус орнатылған;</w:t>
      </w:r>
      <w:r>
        <w:br/>
      </w:r>
      <w:r>
        <w:rPr>
          <w:rFonts w:ascii="Times New Roman"/>
          <w:b w:val="false"/>
          <w:i w:val="false"/>
          <w:color w:val="000000"/>
          <w:sz w:val="28"/>
        </w:rPr>
        <w:t>
      4) өрт қауіпсіздігі талаптары сақталған.</w:t>
      </w:r>
    </w:p>
    <w:bookmarkStart w:name="z7" w:id="3"/>
    <w:p>
      <w:pPr>
        <w:spacing w:after="0"/>
        <w:ind w:left="0"/>
        <w:jc w:val="both"/>
      </w:pPr>
      <w:r>
        <w:rPr>
          <w:rFonts w:ascii="Times New Roman"/>
          <w:b w:val="false"/>
          <w:i w:val="false"/>
          <w:color w:val="000000"/>
          <w:sz w:val="28"/>
        </w:rPr>
        <w:t>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куәлiгін (паспортын);</w:t>
      </w:r>
      <w:r>
        <w:br/>
      </w:r>
      <w:r>
        <w:rPr>
          <w:rFonts w:ascii="Times New Roman"/>
          <w:b w:val="false"/>
          <w:i w:val="false"/>
          <w:color w:val="000000"/>
          <w:sz w:val="28"/>
        </w:rPr>
        <w:t>
      2) еңбек қызметiн растайтын құжаттарды;</w:t>
      </w:r>
      <w:r>
        <w:br/>
      </w:r>
      <w:r>
        <w:rPr>
          <w:rFonts w:ascii="Times New Roman"/>
          <w:b w:val="false"/>
          <w:i w:val="false"/>
          <w:color w:val="000000"/>
          <w:sz w:val="28"/>
        </w:rPr>
        <w:t>
      3) әлеуметтiк жеке код берiлгенi туралы куәлiктi (ӘЖК);</w:t>
      </w:r>
      <w:r>
        <w:br/>
      </w:r>
      <w:r>
        <w:rPr>
          <w:rFonts w:ascii="Times New Roman"/>
          <w:b w:val="false"/>
          <w:i w:val="false"/>
          <w:color w:val="000000"/>
          <w:sz w:val="28"/>
        </w:rPr>
        <w:t>
      4) салық төлеушiнiң тiркеу нөмiрiн (СТН).</w:t>
      </w:r>
      <w:r>
        <w:br/>
      </w:r>
      <w:r>
        <w:rPr>
          <w:rFonts w:ascii="Times New Roman"/>
          <w:b w:val="false"/>
          <w:i w:val="false"/>
          <w:color w:val="000000"/>
          <w:sz w:val="28"/>
        </w:rPr>
        <w:t>
      Жұмыс iздеп жүрген адам, осы тармағында санамаланған құжаттардан басқа, алған табыстары туралы (мәлiмдеу сипатындағы) мәлiметтердi қоса бередi.</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13. Мемлекеттік қызметті алу үшін толтыруға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r>
        <w:br/>
      </w:r>
      <w:r>
        <w:rPr>
          <w:rFonts w:ascii="Times New Roman"/>
          <w:b w:val="false"/>
          <w:i w:val="false"/>
          <w:color w:val="000000"/>
          <w:sz w:val="28"/>
        </w:rPr>
        <w:t>
      Аудандық жұмыспен қамту және әлеуметтік бағдарламалар бөлімі, мекенжайы: Переметный ауылы, Гагарин көшесі, 82, N 6 кабинет, телефоны: 22-241.</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бөлім мамандары,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құжаттардағы ақпараттың толық немесе нақты болмауы.</w:t>
      </w:r>
    </w:p>
    <w:bookmarkStart w:name="z8" w:id="4"/>
    <w:p>
      <w:pPr>
        <w:spacing w:after="0"/>
        <w:ind w:left="0"/>
        <w:jc w:val="both"/>
      </w:pPr>
      <w:r>
        <w:rPr>
          <w:rFonts w:ascii="Times New Roman"/>
          <w:b w:val="false"/>
          <w:i w:val="false"/>
          <w:color w:val="000000"/>
          <w:sz w:val="28"/>
        </w:rPr>
        <w:t>
3. Жұмыс қағидалары</w:t>
      </w:r>
    </w:p>
    <w:bookmarkEnd w:id="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 w:id="5"/>
    <w:p>
      <w:pPr>
        <w:spacing w:after="0"/>
        <w:ind w:left="0"/>
        <w:jc w:val="both"/>
      </w:pPr>
      <w:r>
        <w:rPr>
          <w:rFonts w:ascii="Times New Roman"/>
          <w:b w:val="false"/>
          <w:i w:val="false"/>
          <w:color w:val="000000"/>
          <w:sz w:val="28"/>
        </w:rPr>
        <w:t>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6"/>
    <w:p>
      <w:pPr>
        <w:spacing w:after="0"/>
        <w:ind w:left="0"/>
        <w:jc w:val="both"/>
      </w:pPr>
      <w:r>
        <w:rPr>
          <w:rFonts w:ascii="Times New Roman"/>
          <w:b w:val="false"/>
          <w:i w:val="false"/>
          <w:color w:val="000000"/>
          <w:sz w:val="28"/>
        </w:rPr>
        <w:t>
5. Шағымдану тәртібі</w:t>
      </w:r>
    </w:p>
    <w:bookmarkEnd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 </w:t>
      </w:r>
    </w:p>
    <w:bookmarkStart w:name="z11" w:id="7"/>
    <w:p>
      <w:pPr>
        <w:spacing w:after="0"/>
        <w:ind w:left="0"/>
        <w:jc w:val="both"/>
      </w:pPr>
      <w:r>
        <w:rPr>
          <w:rFonts w:ascii="Times New Roman"/>
          <w:b w:val="false"/>
          <w:i w:val="false"/>
          <w:color w:val="000000"/>
          <w:sz w:val="28"/>
        </w:rPr>
        <w:t>
6. Байланыс ақпараты</w:t>
      </w:r>
    </w:p>
    <w:bookmarkEnd w:id="7"/>
    <w:p>
      <w:pPr>
        <w:spacing w:after="0"/>
        <w:ind w:left="0"/>
        <w:jc w:val="both"/>
      </w:pPr>
      <w:r>
        <w:rPr>
          <w:rFonts w:ascii="Times New Roman"/>
          <w:b w:val="false"/>
          <w:i w:val="false"/>
          <w:color w:val="000000"/>
          <w:sz w:val="28"/>
        </w:rPr>
        <w:t>      24. Байланыс мәліметтері: Тұтынушыларды қабылдау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 -ортопедиялық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xml:space="preserve">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 </w:t>
      </w:r>
      <w:r>
        <w:br/>
      </w:r>
      <w:r>
        <w:rPr>
          <w:rFonts w:ascii="Times New Roman"/>
          <w:b w:val="false"/>
          <w:i w:val="false"/>
          <w:color w:val="000000"/>
          <w:sz w:val="28"/>
        </w:rPr>
        <w:t>
      Бөлімнің сенім телефоны: 22-241.</w:t>
      </w:r>
    </w:p>
    <w:bookmarkStart w:name="z12" w:id="8"/>
    <w:p>
      <w:pPr>
        <w:spacing w:after="0"/>
        <w:ind w:left="0"/>
        <w:jc w:val="both"/>
      </w:pPr>
      <w:r>
        <w:rPr>
          <w:rFonts w:ascii="Times New Roman"/>
          <w:b w:val="false"/>
          <w:i w:val="false"/>
          <w:color w:val="000000"/>
          <w:sz w:val="28"/>
        </w:rPr>
        <w:t>
"Жұмыссыз азаматтарды есепке қою және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 w:id="10"/>
    <w:p>
      <w:pPr>
        <w:spacing w:after="0"/>
        <w:ind w:left="0"/>
        <w:jc w:val="both"/>
      </w:pPr>
      <w:r>
        <w:rPr>
          <w:rFonts w:ascii="Times New Roman"/>
          <w:b w:val="false"/>
          <w:i w:val="false"/>
          <w:color w:val="000000"/>
          <w:sz w:val="28"/>
        </w:rPr>
        <w:t>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Зеленов ауданы әкімдігінің ресми сайты(www.zkozelenov.kz).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есік алдында балалар мен мүгедектердің арбалары үшін пандус орнатылған;</w:t>
      </w:r>
      <w:r>
        <w:br/>
      </w:r>
      <w:r>
        <w:rPr>
          <w:rFonts w:ascii="Times New Roman"/>
          <w:b w:val="false"/>
          <w:i w:val="false"/>
          <w:color w:val="000000"/>
          <w:sz w:val="28"/>
        </w:rPr>
        <w:t>
      4) өрт қауіпсіздігі талаптары сақталған.</w:t>
      </w:r>
    </w:p>
    <w:bookmarkStart w:name="z15" w:id="11"/>
    <w:p>
      <w:pPr>
        <w:spacing w:after="0"/>
        <w:ind w:left="0"/>
        <w:jc w:val="both"/>
      </w:pPr>
      <w:r>
        <w:rPr>
          <w:rFonts w:ascii="Times New Roman"/>
          <w:b w:val="false"/>
          <w:i w:val="false"/>
          <w:color w:val="000000"/>
          <w:sz w:val="28"/>
        </w:rPr>
        <w:t>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Заңында белгiленген тәртiппен берiлген, Семей ядролық сынақ полигонындағы ядролық сынақтардың салдарынан зардап шегушiнiң жеңiлдiктер және өтемақы алу құқығын растайтын куәлiк;</w:t>
      </w:r>
      <w:r>
        <w:br/>
      </w:r>
      <w:r>
        <w:rPr>
          <w:rFonts w:ascii="Times New Roman"/>
          <w:b w:val="false"/>
          <w:i w:val="false"/>
          <w:color w:val="000000"/>
          <w:sz w:val="28"/>
        </w:rPr>
        <w:t>
      3) мұрағат аныңтамалары,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w:t>
      </w:r>
      <w:r>
        <w:br/>
      </w:r>
      <w:r>
        <w:rPr>
          <w:rFonts w:ascii="Times New Roman"/>
          <w:b w:val="false"/>
          <w:i w:val="false"/>
          <w:color w:val="000000"/>
          <w:sz w:val="28"/>
        </w:rPr>
        <w:t>
      4) еңбек кiтапшасы;</w:t>
      </w:r>
      <w:r>
        <w:br/>
      </w:r>
      <w:r>
        <w:rPr>
          <w:rFonts w:ascii="Times New Roman"/>
          <w:b w:val="false"/>
          <w:i w:val="false"/>
          <w:color w:val="000000"/>
          <w:sz w:val="28"/>
        </w:rPr>
        <w:t>
      5) оқу орнын бiтiргенi туралы диплом;</w:t>
      </w:r>
      <w:r>
        <w:br/>
      </w:r>
      <w:r>
        <w:rPr>
          <w:rFonts w:ascii="Times New Roman"/>
          <w:b w:val="false"/>
          <w:i w:val="false"/>
          <w:color w:val="000000"/>
          <w:sz w:val="28"/>
        </w:rPr>
        <w:t>
      6) әскери билет;</w:t>
      </w:r>
      <w:r>
        <w:br/>
      </w:r>
      <w:r>
        <w:rPr>
          <w:rFonts w:ascii="Times New Roman"/>
          <w:b w:val="false"/>
          <w:i w:val="false"/>
          <w:color w:val="000000"/>
          <w:sz w:val="28"/>
        </w:rPr>
        <w:t>
      7) туу туралы куәлiк, орта білiм туралы аттестат, негiзгi мектептi бiтiргенi туралы куәлiк.</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өтініш бланкілері Бөлімде, N 3 кабинетте беріледі, мекенжайы: Переметный ауылы, Гагарин көшесі, 82.</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Переметный ауылы, Гагарин көшесі, 82, мекенжайында орналасқан Бөлімнің N 3 бөлмесіндегі мамандар.</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жазылады, өтініштің қабылдану уақыты туралы хабарлама беріледі.</w:t>
      </w:r>
      <w:r>
        <w:br/>
      </w: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N 3 бөлмеде жүргізіледі.</w:t>
      </w:r>
      <w:r>
        <w:br/>
      </w: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бұрынғы жұмыс орнынан немесе тұрған жерінен біржолғы жәрдемақы алған жағдайда;</w:t>
      </w:r>
      <w:r>
        <w:br/>
      </w: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both"/>
      </w:pPr>
      <w:r>
        <w:rPr>
          <w:rFonts w:ascii="Times New Roman"/>
          <w:b w:val="false"/>
          <w:i w:val="false"/>
          <w:color w:val="000000"/>
          <w:sz w:val="28"/>
        </w:rPr>
        <w:t>
3. Жұмыс қағидаттары</w:t>
      </w:r>
    </w:p>
    <w:bookmarkEnd w:id="12"/>
    <w:p>
      <w:pPr>
        <w:spacing w:after="0"/>
        <w:ind w:left="0"/>
        <w:jc w:val="both"/>
      </w:pPr>
      <w:r>
        <w:rPr>
          <w:rFonts w:ascii="Times New Roman"/>
          <w:b w:val="false"/>
          <w:i w:val="false"/>
          <w:color w:val="000000"/>
          <w:sz w:val="28"/>
        </w:rPr>
        <w:t xml:space="preserve">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 </w:t>
      </w:r>
    </w:p>
    <w:bookmarkStart w:name="z17" w:id="13"/>
    <w:p>
      <w:pPr>
        <w:spacing w:after="0"/>
        <w:ind w:left="0"/>
        <w:jc w:val="both"/>
      </w:pPr>
      <w:r>
        <w:rPr>
          <w:rFonts w:ascii="Times New Roman"/>
          <w:b w:val="false"/>
          <w:i w:val="false"/>
          <w:color w:val="000000"/>
          <w:sz w:val="28"/>
        </w:rPr>
        <w:t>
4. Жұмыс нәтижелері</w:t>
      </w:r>
    </w:p>
    <w:bookmarkEnd w:id="1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both"/>
      </w:pPr>
      <w:r>
        <w:rPr>
          <w:rFonts w:ascii="Times New Roman"/>
          <w:b w:val="false"/>
          <w:i w:val="false"/>
          <w:color w:val="000000"/>
          <w:sz w:val="28"/>
        </w:rPr>
        <w:t>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w:t>
      </w:r>
    </w:p>
    <w:bookmarkStart w:name="z19" w:id="15"/>
    <w:p>
      <w:pPr>
        <w:spacing w:after="0"/>
        <w:ind w:left="0"/>
        <w:jc w:val="both"/>
      </w:pPr>
      <w:r>
        <w:rPr>
          <w:rFonts w:ascii="Times New Roman"/>
          <w:b w:val="false"/>
          <w:i w:val="false"/>
          <w:color w:val="000000"/>
          <w:sz w:val="28"/>
        </w:rPr>
        <w:t>
6. Байланыс ақпараты</w:t>
      </w:r>
    </w:p>
    <w:bookmarkEnd w:id="15"/>
    <w:p>
      <w:pPr>
        <w:spacing w:after="0"/>
        <w:ind w:left="0"/>
        <w:jc w:val="both"/>
      </w:pPr>
      <w:r>
        <w:rPr>
          <w:rFonts w:ascii="Times New Roman"/>
          <w:b w:val="false"/>
          <w:i w:val="false"/>
          <w:color w:val="000000"/>
          <w:sz w:val="28"/>
        </w:rPr>
        <w:t>      24. Байланыс мәліметтері:</w:t>
      </w:r>
      <w:r>
        <w:br/>
      </w:r>
      <w:r>
        <w:rPr>
          <w:rFonts w:ascii="Times New Roman"/>
          <w:b w:val="false"/>
          <w:i w:val="false"/>
          <w:color w:val="000000"/>
          <w:sz w:val="28"/>
        </w:rPr>
        <w:t>
      Тұтынушыларды қабылдау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Тұрғын үй көмегін тағайындау;</w:t>
      </w:r>
      <w:r>
        <w:br/>
      </w:r>
      <w:r>
        <w:rPr>
          <w:rFonts w:ascii="Times New Roman"/>
          <w:b w:val="false"/>
          <w:i w:val="false"/>
          <w:color w:val="000000"/>
          <w:sz w:val="28"/>
        </w:rPr>
        <w:t>
      9) Мүгедектерді сурдо-тифлоқұралдармен және міндетті гигиеналық құралдар беру;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22-241.</w:t>
      </w:r>
    </w:p>
    <w:bookmarkStart w:name="z20" w:id="1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2" w:id="18"/>
    <w:p>
      <w:pPr>
        <w:spacing w:after="0"/>
        <w:ind w:left="0"/>
        <w:jc w:val="both"/>
      </w:pPr>
      <w:r>
        <w:rPr>
          <w:rFonts w:ascii="Times New Roman"/>
          <w:b w:val="false"/>
          <w:i w:val="false"/>
          <w:color w:val="000000"/>
          <w:sz w:val="28"/>
        </w:rPr>
        <w:t>
1. Жалпы ережелер</w:t>
      </w:r>
    </w:p>
    <w:bookmarkEnd w:id="18"/>
    <w:p>
      <w:pPr>
        <w:spacing w:after="0"/>
        <w:ind w:left="0"/>
        <w:jc w:val="both"/>
      </w:pPr>
      <w:r>
        <w:rPr>
          <w:rFonts w:ascii="Times New Roman"/>
          <w:b w:val="false"/>
          <w:i w:val="false"/>
          <w:color w:val="000000"/>
          <w:sz w:val="28"/>
        </w:rPr>
        <w:t>      1. Мемлекеттік қызметтің анықтамасы: Мүгедектерге протездік- ортопедиялық көмек ұсыну үшін құжаттарды ресімдеу.</w:t>
      </w:r>
      <w:r>
        <w:br/>
      </w: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 -техникалық көмектің арнаулы түрі.</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2005 жылғы 13 сәуірдегі N 39 "Қазақстан Республикасында мүгедектерді әлеуметтік қорғау туралы" </w:t>
      </w:r>
      <w:r>
        <w:rPr>
          <w:rFonts w:ascii="Times New Roman"/>
          <w:b w:val="false"/>
          <w:i w:val="false"/>
          <w:color w:val="000000"/>
          <w:sz w:val="28"/>
        </w:rPr>
        <w:t>Заңының 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Мемлекеттік қызмет көрсетуді аяқтау нысаны (нәтижесі) – Протездік -ортопедиялық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w:t>
      </w:r>
      <w:r>
        <w:br/>
      </w:r>
      <w:r>
        <w:rPr>
          <w:rFonts w:ascii="Times New Roman"/>
          <w:b w:val="false"/>
          <w:i w:val="false"/>
          <w:color w:val="000000"/>
          <w:sz w:val="28"/>
        </w:rPr>
        <w:t>
      Протез-ортопедиялық құралдарды беруді Орал қаласы, Ғұмар Қараш көшесі, 37 мекенжайында орналасқан Протез жасау шеберханасы жүзеге асырады.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Зеленов ауданы әкімдігінің ресми сайты(www.zkozelenov.kz).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есік алдында балалар мен мүгедектердің арбалары үшін пандус орнатылған;</w:t>
      </w:r>
      <w:r>
        <w:br/>
      </w:r>
      <w:r>
        <w:rPr>
          <w:rFonts w:ascii="Times New Roman"/>
          <w:b w:val="false"/>
          <w:i w:val="false"/>
          <w:color w:val="000000"/>
          <w:sz w:val="28"/>
        </w:rPr>
        <w:t>
      4) өрт қауіпсіздігі талаптары сақталған.</w:t>
      </w:r>
    </w:p>
    <w:bookmarkStart w:name="z23" w:id="19"/>
    <w:p>
      <w:pPr>
        <w:spacing w:after="0"/>
        <w:ind w:left="0"/>
        <w:jc w:val="both"/>
      </w:pPr>
      <w:r>
        <w:rPr>
          <w:rFonts w:ascii="Times New Roman"/>
          <w:b w:val="false"/>
          <w:i w:val="false"/>
          <w:color w:val="000000"/>
          <w:sz w:val="28"/>
        </w:rPr>
        <w:t>
2. Мемлекеттік қызмет көрсету тәртібі</w:t>
      </w:r>
    </w:p>
    <w:bookmarkEnd w:id="1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уәкілеттi органның жолдама;</w:t>
      </w:r>
      <w:r>
        <w:br/>
      </w:r>
      <w:r>
        <w:rPr>
          <w:rFonts w:ascii="Times New Roman"/>
          <w:b w:val="false"/>
          <w:i w:val="false"/>
          <w:color w:val="000000"/>
          <w:sz w:val="28"/>
        </w:rPr>
        <w:t>
      2) емдеуші дәрiгердiң жолдама-ұйғарымы, бастапқы протездеу кезiндегi ауру тарихынан көшірме үзiндіні;</w:t>
      </w:r>
      <w:r>
        <w:br/>
      </w:r>
      <w:r>
        <w:rPr>
          <w:rFonts w:ascii="Times New Roman"/>
          <w:b w:val="false"/>
          <w:i w:val="false"/>
          <w:color w:val="000000"/>
          <w:sz w:val="28"/>
        </w:rPr>
        <w:t>
      3) рентген суреттерiн;</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5) жеке куәлігін, мүгедек балалар үшiн - тууы туралы куәлiктi, тұрғындар есебi кiтабынан үзiндi көшiрмесi.</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5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Переметный ауылы, Гагарин көшесі, 82, мекенжайында орналасқан Бөлімнің N 5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5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24" w:id="20"/>
    <w:p>
      <w:pPr>
        <w:spacing w:after="0"/>
        <w:ind w:left="0"/>
        <w:jc w:val="both"/>
      </w:pPr>
      <w:r>
        <w:rPr>
          <w:rFonts w:ascii="Times New Roman"/>
          <w:b w:val="false"/>
          <w:i w:val="false"/>
          <w:color w:val="000000"/>
          <w:sz w:val="28"/>
        </w:rPr>
        <w:t>
3. Жұмыс қағидалары</w:t>
      </w:r>
    </w:p>
    <w:bookmarkEnd w:id="20"/>
    <w:p>
      <w:pPr>
        <w:spacing w:after="0"/>
        <w:ind w:left="0"/>
        <w:jc w:val="both"/>
      </w:pPr>
      <w:r>
        <w:rPr>
          <w:rFonts w:ascii="Times New Roman"/>
          <w:b w:val="false"/>
          <w:i w:val="false"/>
          <w:color w:val="000000"/>
          <w:sz w:val="28"/>
        </w:rPr>
        <w:t>      18. Бөлім мамандары жұмыс барысында мынадай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21"/>
    <w:p>
      <w:pPr>
        <w:spacing w:after="0"/>
        <w:ind w:left="0"/>
        <w:jc w:val="both"/>
      </w:pPr>
      <w:r>
        <w:rPr>
          <w:rFonts w:ascii="Times New Roman"/>
          <w:b w:val="false"/>
          <w:i w:val="false"/>
          <w:color w:val="000000"/>
          <w:sz w:val="28"/>
        </w:rPr>
        <w:t>
4. Жұмыс нәтижелері</w:t>
      </w:r>
    </w:p>
    <w:bookmarkEnd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2"/>
    <w:p>
      <w:pPr>
        <w:spacing w:after="0"/>
        <w:ind w:left="0"/>
        <w:jc w:val="both"/>
      </w:pPr>
      <w:r>
        <w:rPr>
          <w:rFonts w:ascii="Times New Roman"/>
          <w:b w:val="false"/>
          <w:i w:val="false"/>
          <w:color w:val="000000"/>
          <w:sz w:val="28"/>
        </w:rPr>
        <w:t>
5. Шағымдану тәртібі</w:t>
      </w:r>
    </w:p>
    <w:bookmarkEnd w:id="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w:t>
      </w:r>
    </w:p>
    <w:bookmarkStart w:name="z27" w:id="23"/>
    <w:p>
      <w:pPr>
        <w:spacing w:after="0"/>
        <w:ind w:left="0"/>
        <w:jc w:val="both"/>
      </w:pPr>
      <w:r>
        <w:rPr>
          <w:rFonts w:ascii="Times New Roman"/>
          <w:b w:val="false"/>
          <w:i w:val="false"/>
          <w:color w:val="000000"/>
          <w:sz w:val="28"/>
        </w:rPr>
        <w:t>
6. Байланыс ақпараты</w:t>
      </w:r>
    </w:p>
    <w:bookmarkEnd w:id="23"/>
    <w:p>
      <w:pPr>
        <w:spacing w:after="0"/>
        <w:ind w:left="0"/>
        <w:jc w:val="both"/>
      </w:pPr>
      <w:r>
        <w:rPr>
          <w:rFonts w:ascii="Times New Roman"/>
          <w:b w:val="false"/>
          <w:i w:val="false"/>
          <w:color w:val="000000"/>
          <w:sz w:val="28"/>
        </w:rPr>
        <w:t>      24. Байланыс мәліметтері: Тұтынушыларды қабылдау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22-241.</w:t>
      </w:r>
    </w:p>
    <w:bookmarkStart w:name="z28" w:id="24"/>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құжаттарды ресімдеу" жөніндегі</w:t>
      </w:r>
      <w:r>
        <w:br/>
      </w:r>
      <w:r>
        <w:rPr>
          <w:rFonts w:ascii="Times New Roman"/>
          <w:b w:val="false"/>
          <w:i w:val="false"/>
          <w:color w:val="000000"/>
          <w:sz w:val="28"/>
        </w:rPr>
        <w:t>
мемлекеттік қызмет көрсету стандартына қосымша</w:t>
      </w:r>
    </w:p>
    <w:bookmarkEnd w:id="2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4-қосымша</w:t>
      </w:r>
    </w:p>
    <w:bookmarkEnd w:id="25"/>
    <w:p>
      <w:pPr>
        <w:spacing w:after="0"/>
        <w:ind w:left="0"/>
        <w:jc w:val="left"/>
      </w:pPr>
      <w:r>
        <w:rPr>
          <w:rFonts w:ascii="Times New Roman"/>
          <w:b/>
          <w:i w:val="false"/>
          <w:color w:val="000000"/>
        </w:rPr>
        <w:t xml:space="preserve"> "Мүгедектерге сурдо-тифлоқұралдар</w:t>
      </w:r>
      <w:r>
        <w:br/>
      </w:r>
      <w:r>
        <w:rPr>
          <w:rFonts w:ascii="Times New Roman"/>
          <w:b/>
          <w:i w:val="false"/>
          <w:color w:val="000000"/>
        </w:rPr>
        <w:t>
мен міндетті гигиеналық құралдар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0" w:id="26"/>
    <w:p>
      <w:pPr>
        <w:spacing w:after="0"/>
        <w:ind w:left="0"/>
        <w:jc w:val="both"/>
      </w:pPr>
      <w:r>
        <w:rPr>
          <w:rFonts w:ascii="Times New Roman"/>
          <w:b w:val="false"/>
          <w:i w:val="false"/>
          <w:color w:val="000000"/>
          <w:sz w:val="28"/>
        </w:rPr>
        <w:t>
1. Жалпы ережелер</w:t>
      </w:r>
    </w:p>
    <w:bookmarkEnd w:id="26"/>
    <w:p>
      <w:pPr>
        <w:spacing w:after="0"/>
        <w:ind w:left="0"/>
        <w:jc w:val="both"/>
      </w:pPr>
      <w:r>
        <w:rPr>
          <w:rFonts w:ascii="Times New Roman"/>
          <w:b w:val="false"/>
          <w:i w:val="false"/>
          <w:color w:val="000000"/>
          <w:sz w:val="28"/>
        </w:rPr>
        <w:t>      1. Мемлекеттік қызметтің анықтамасы: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r>
        <w:br/>
      </w: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w:t>
      </w:r>
      <w:r>
        <w:rPr>
          <w:rFonts w:ascii="Times New Roman"/>
          <w:b w:val="false"/>
          <w:i w:val="false"/>
          <w:color w:val="000000"/>
          <w:sz w:val="28"/>
        </w:rPr>
        <w:t xml:space="preserve">, </w:t>
      </w:r>
      <w:r>
        <w:rPr>
          <w:rFonts w:ascii="Times New Roman"/>
          <w:b w:val="false"/>
          <w:i w:val="false"/>
          <w:color w:val="000000"/>
          <w:sz w:val="28"/>
        </w:rPr>
        <w:t>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Мемлекеттік қызмет көрсетуді аяқтау нысаны (нәтижесі) – мүгедектерге сурдо-тифлоқұралдар мен міндетті гигиеналық құралдар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Зеленов ауданы әкімдігінің ресми сайты(www.zkozelenov.kz).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есік алдында балалар мен мүгедектердің арбалары үшін пандус орнатылған;</w:t>
      </w:r>
      <w:r>
        <w:br/>
      </w:r>
      <w:r>
        <w:rPr>
          <w:rFonts w:ascii="Times New Roman"/>
          <w:b w:val="false"/>
          <w:i w:val="false"/>
          <w:color w:val="000000"/>
          <w:sz w:val="28"/>
        </w:rPr>
        <w:t>
      4) өрт қауіпсіздігі талаптары сақталған.</w:t>
      </w:r>
    </w:p>
    <w:bookmarkStart w:name="z31" w:id="27"/>
    <w:p>
      <w:pPr>
        <w:spacing w:after="0"/>
        <w:ind w:left="0"/>
        <w:jc w:val="both"/>
      </w:pPr>
      <w:r>
        <w:rPr>
          <w:rFonts w:ascii="Times New Roman"/>
          <w:b w:val="false"/>
          <w:i w:val="false"/>
          <w:color w:val="000000"/>
          <w:sz w:val="28"/>
        </w:rPr>
        <w:t>
2. Мемлекеттік қызмет көрсету тәртібі</w:t>
      </w:r>
    </w:p>
    <w:bookmarkEnd w:id="2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Ұлы Отан соғысының қатысушылары – төлқұжатын немесе жеке басының куәлiгiн, Ұлы Отан соғысы қатысушысының куәлiгiн және мүгедектi жеке оңалту бағдарламасын;</w:t>
      </w:r>
      <w:r>
        <w:br/>
      </w:r>
      <w:r>
        <w:rPr>
          <w:rFonts w:ascii="Times New Roman"/>
          <w:b w:val="false"/>
          <w:i w:val="false"/>
          <w:color w:val="000000"/>
          <w:sz w:val="28"/>
        </w:rPr>
        <w:t>
      2) Ұлы Отан соғысының мүгедектерi – төлқұжатын немесе жеке куәлiгiн, Ұлы Отан соғысы мүгедегінің куәлiгiн, мүгедектi жеке оңалту бағдарламасын;</w:t>
      </w:r>
      <w:r>
        <w:br/>
      </w:r>
      <w:r>
        <w:rPr>
          <w:rFonts w:ascii="Times New Roman"/>
          <w:b w:val="false"/>
          <w:i w:val="false"/>
          <w:color w:val="000000"/>
          <w:sz w:val="28"/>
        </w:rPr>
        <w:t>
      3) жеңiлдiктер мен кепiлдiктер бойынша Ұлы Отан соғысының мүгедектерiне теңестірiлген адамдар – төлқұжатын немесе жеке куәлігін, жеңілдiктерге құқығы туралы белгiсi бар зейнеткерлiк куәлiгi мен мүгедектi жеке оңалту бағдарламасын;</w:t>
      </w:r>
      <w:r>
        <w:br/>
      </w:r>
      <w:r>
        <w:rPr>
          <w:rFonts w:ascii="Times New Roman"/>
          <w:b w:val="false"/>
          <w:i w:val="false"/>
          <w:color w:val="000000"/>
          <w:sz w:val="28"/>
        </w:rPr>
        <w:t>
      4) мүгедек-балалар – төлқұжатын немесе жеке куәлiгiн, кәмелетке толмағандар - туу туралы куәлiгiн, ата-анасының бiреуiнiң (қамқоршының, қорғаншының) төлқұжатын немесе жеке куәлiгiн, мүгедектi жеке оңалту бағдарламасын;</w:t>
      </w:r>
      <w:r>
        <w:br/>
      </w:r>
      <w:r>
        <w:rPr>
          <w:rFonts w:ascii="Times New Roman"/>
          <w:b w:val="false"/>
          <w:i w:val="false"/>
          <w:color w:val="000000"/>
          <w:sz w:val="28"/>
        </w:rPr>
        <w:t>
      5) бiрiншi, екiншi, үшiншi топтағы мүгедектер – төлқұжатын немесе жеке куәлiгiн, зейнеткерлiк куәлiгiн, мүгедекті жеке оңалту бағдарламасын ұсынады.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5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Переметный ауылы, Гагарин көшесі, 82, мекенжайында орналасқан Бөлімнің N 5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5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32" w:id="28"/>
    <w:p>
      <w:pPr>
        <w:spacing w:after="0"/>
        <w:ind w:left="0"/>
        <w:jc w:val="both"/>
      </w:pPr>
      <w:r>
        <w:rPr>
          <w:rFonts w:ascii="Times New Roman"/>
          <w:b w:val="false"/>
          <w:i w:val="false"/>
          <w:color w:val="000000"/>
          <w:sz w:val="28"/>
        </w:rPr>
        <w:t xml:space="preserve">
3. Жұмыс қағидалары </w:t>
      </w:r>
    </w:p>
    <w:bookmarkEnd w:id="28"/>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33" w:id="29"/>
    <w:p>
      <w:pPr>
        <w:spacing w:after="0"/>
        <w:ind w:left="0"/>
        <w:jc w:val="both"/>
      </w:pPr>
      <w:r>
        <w:rPr>
          <w:rFonts w:ascii="Times New Roman"/>
          <w:b w:val="false"/>
          <w:i w:val="false"/>
          <w:color w:val="000000"/>
          <w:sz w:val="28"/>
        </w:rPr>
        <w:t>
4. Жұмыс нәтижелері</w:t>
      </w:r>
    </w:p>
    <w:bookmarkEnd w:id="2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30"/>
    <w:p>
      <w:pPr>
        <w:spacing w:after="0"/>
        <w:ind w:left="0"/>
        <w:jc w:val="both"/>
      </w:pPr>
      <w:r>
        <w:rPr>
          <w:rFonts w:ascii="Times New Roman"/>
          <w:b w:val="false"/>
          <w:i w:val="false"/>
          <w:color w:val="000000"/>
          <w:sz w:val="28"/>
        </w:rPr>
        <w:t>
5. Шағымдану тәртібі</w:t>
      </w:r>
    </w:p>
    <w:bookmarkEnd w:id="3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w:t>
      </w:r>
    </w:p>
    <w:bookmarkStart w:name="z35" w:id="31"/>
    <w:p>
      <w:pPr>
        <w:spacing w:after="0"/>
        <w:ind w:left="0"/>
        <w:jc w:val="both"/>
      </w:pPr>
      <w:r>
        <w:rPr>
          <w:rFonts w:ascii="Times New Roman"/>
          <w:b w:val="false"/>
          <w:i w:val="false"/>
          <w:color w:val="000000"/>
          <w:sz w:val="28"/>
        </w:rPr>
        <w:t>
6. Байланыс ақпараты</w:t>
      </w:r>
    </w:p>
    <w:bookmarkEnd w:id="31"/>
    <w:p>
      <w:pPr>
        <w:spacing w:after="0"/>
        <w:ind w:left="0"/>
        <w:jc w:val="both"/>
      </w:pPr>
      <w:r>
        <w:rPr>
          <w:rFonts w:ascii="Times New Roman"/>
          <w:b w:val="false"/>
          <w:i w:val="false"/>
          <w:color w:val="000000"/>
          <w:sz w:val="28"/>
        </w:rPr>
        <w:t>      24. Байланыс мәліметтері: Тұтынушыларды қабылдау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Мүгедектерге протездік-ортопедиялық көмек ұсыну үшін құжаттарды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22-241.</w:t>
      </w:r>
    </w:p>
    <w:bookmarkStart w:name="z36" w:id="32"/>
    <w:p>
      <w:pPr>
        <w:spacing w:after="0"/>
        <w:ind w:left="0"/>
        <w:jc w:val="both"/>
      </w:pPr>
      <w:r>
        <w:rPr>
          <w:rFonts w:ascii="Times New Roman"/>
          <w:b w:val="false"/>
          <w:i w:val="false"/>
          <w:color w:val="000000"/>
          <w:sz w:val="28"/>
        </w:rPr>
        <w:t>
"Мүгедектерді сурдо-тифлоқұралдар мен</w:t>
      </w:r>
      <w:r>
        <w:br/>
      </w:r>
      <w:r>
        <w:rPr>
          <w:rFonts w:ascii="Times New Roman"/>
          <w:b w:val="false"/>
          <w:i w:val="false"/>
          <w:color w:val="000000"/>
          <w:sz w:val="28"/>
        </w:rPr>
        <w:t>
және міндетті гигиеналық құралдар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3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5-қосымша</w:t>
      </w:r>
    </w:p>
    <w:bookmarkEnd w:id="33"/>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8" w:id="34"/>
    <w:p>
      <w:pPr>
        <w:spacing w:after="0"/>
        <w:ind w:left="0"/>
        <w:jc w:val="both"/>
      </w:pPr>
      <w:r>
        <w:rPr>
          <w:rFonts w:ascii="Times New Roman"/>
          <w:b w:val="false"/>
          <w:i w:val="false"/>
          <w:color w:val="000000"/>
          <w:sz w:val="28"/>
        </w:rPr>
        <w:t>
1. Жалпы ережелер</w:t>
      </w:r>
    </w:p>
    <w:bookmarkEnd w:id="34"/>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ережесі", "Балалы отбасыларына жәрдемақы алуға үміткер отбасының жиынтық табысын есептеу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15 минут.</w:t>
      </w:r>
      <w:r>
        <w:br/>
      </w:r>
      <w:r>
        <w:rPr>
          <w:rFonts w:ascii="Times New Roman"/>
          <w:b w:val="false"/>
          <w:i w:val="false"/>
          <w:color w:val="000000"/>
          <w:sz w:val="28"/>
        </w:rPr>
        <w:t>
      8. Мемлекеттік қызмет көрсету – тегін.</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Зеленов ауданы әкімдігінің ресми сайты (www.zkozelenov.kz).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мүгедектік және балалар арбаларына арналған пандус орнатылған;</w:t>
      </w:r>
      <w:r>
        <w:br/>
      </w:r>
      <w:r>
        <w:rPr>
          <w:rFonts w:ascii="Times New Roman"/>
          <w:b w:val="false"/>
          <w:i w:val="false"/>
          <w:color w:val="000000"/>
          <w:sz w:val="28"/>
        </w:rPr>
        <w:t>
      4) өрт сөндіру қауіпсіздігінің талаптары сақталған.</w:t>
      </w:r>
    </w:p>
    <w:bookmarkStart w:name="z39" w:id="35"/>
    <w:p>
      <w:pPr>
        <w:spacing w:after="0"/>
        <w:ind w:left="0"/>
        <w:jc w:val="both"/>
      </w:pPr>
      <w:r>
        <w:rPr>
          <w:rFonts w:ascii="Times New Roman"/>
          <w:b w:val="false"/>
          <w:i w:val="false"/>
          <w:color w:val="000000"/>
          <w:sz w:val="28"/>
        </w:rPr>
        <w:t xml:space="preserve">
2. Мемлекеттік қызмет көрсету тәртібі </w:t>
      </w:r>
    </w:p>
    <w:bookmarkEnd w:id="3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нысанын Қазақстан Республикасының Үкіметі бекітетін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 мекенжай бюросының анықтамасы, не ауылдық (селолық) округ әкімінің анықтамасы);</w:t>
      </w:r>
      <w:r>
        <w:br/>
      </w:r>
      <w:r>
        <w:rPr>
          <w:rFonts w:ascii="Times New Roman"/>
          <w:b w:val="false"/>
          <w:i w:val="false"/>
          <w:color w:val="000000"/>
          <w:sz w:val="28"/>
        </w:rPr>
        <w:t>
      5) отбасының құрамы туралы мәлімет (бала күтімі жөніндегі және балаларға арналған жәрдемақылар үшін);</w:t>
      </w:r>
      <w:r>
        <w:br/>
      </w:r>
      <w:r>
        <w:rPr>
          <w:rFonts w:ascii="Times New Roman"/>
          <w:b w:val="false"/>
          <w:i w:val="false"/>
          <w:color w:val="000000"/>
          <w:sz w:val="28"/>
        </w:rPr>
        <w:t>
      6) отбасы мүшелерінің табысы туралы мәлімет (балаларға арналған жәрдемақы үшін) қоса тіркелген өтініш береді.</w:t>
      </w:r>
      <w:r>
        <w:br/>
      </w:r>
      <w:r>
        <w:rPr>
          <w:rFonts w:ascii="Times New Roman"/>
          <w:b w:val="false"/>
          <w:i w:val="false"/>
          <w:color w:val="000000"/>
          <w:sz w:val="28"/>
        </w:rPr>
        <w:t>
      Ата-аналардың, қорғаншылардың немесе қамқоршылардың бірінің жәрдемақы тағайындату туралы өзі өтініш беруге мүмкіндігі болмаған жағдайда, ата-аналар, қорғаншылар немесе қамқоршылар жәрдемақы тағайындату туралы өтініш жасауға белгіленген тәртіппен берілген сенімхат негізінде басқа адамдарға уәкілеттік беруге құқылы.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5 бөлмеде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Переметный ауылы, Гагарин көшесі, 82, мекенжайында орналасқан Бөлімнің N 5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толық мемлекеттік қамтуда екені анықталса.</w:t>
      </w:r>
    </w:p>
    <w:bookmarkStart w:name="z40" w:id="36"/>
    <w:p>
      <w:pPr>
        <w:spacing w:after="0"/>
        <w:ind w:left="0"/>
        <w:jc w:val="both"/>
      </w:pPr>
      <w:r>
        <w:rPr>
          <w:rFonts w:ascii="Times New Roman"/>
          <w:b w:val="false"/>
          <w:i w:val="false"/>
          <w:color w:val="000000"/>
          <w:sz w:val="28"/>
        </w:rPr>
        <w:t>
3. Жұмыс қағидалары</w:t>
      </w:r>
    </w:p>
    <w:bookmarkEnd w:id="3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41" w:id="37"/>
    <w:p>
      <w:pPr>
        <w:spacing w:after="0"/>
        <w:ind w:left="0"/>
        <w:jc w:val="both"/>
      </w:pPr>
      <w:r>
        <w:rPr>
          <w:rFonts w:ascii="Times New Roman"/>
          <w:b w:val="false"/>
          <w:i w:val="false"/>
          <w:color w:val="000000"/>
          <w:sz w:val="28"/>
        </w:rPr>
        <w:t>
4. Жұмыс нәтижелері</w:t>
      </w:r>
    </w:p>
    <w:bookmarkEnd w:id="3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2" w:id="38"/>
    <w:p>
      <w:pPr>
        <w:spacing w:after="0"/>
        <w:ind w:left="0"/>
        <w:jc w:val="both"/>
      </w:pPr>
      <w:r>
        <w:rPr>
          <w:rFonts w:ascii="Times New Roman"/>
          <w:b w:val="false"/>
          <w:i w:val="false"/>
          <w:color w:val="000000"/>
          <w:sz w:val="28"/>
        </w:rPr>
        <w:t>
5. Шағымдану тәртібі</w:t>
      </w:r>
    </w:p>
    <w:bookmarkEnd w:id="3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w:t>
      </w:r>
    </w:p>
    <w:bookmarkStart w:name="z43" w:id="39"/>
    <w:p>
      <w:pPr>
        <w:spacing w:after="0"/>
        <w:ind w:left="0"/>
        <w:jc w:val="both"/>
      </w:pPr>
      <w:r>
        <w:rPr>
          <w:rFonts w:ascii="Times New Roman"/>
          <w:b w:val="false"/>
          <w:i w:val="false"/>
          <w:color w:val="000000"/>
          <w:sz w:val="28"/>
        </w:rPr>
        <w:t>
6. Байланыс ақпараты</w:t>
      </w:r>
    </w:p>
    <w:bookmarkEnd w:id="39"/>
    <w:p>
      <w:pPr>
        <w:spacing w:after="0"/>
        <w:ind w:left="0"/>
        <w:jc w:val="both"/>
      </w:pPr>
      <w:r>
        <w:rPr>
          <w:rFonts w:ascii="Times New Roman"/>
          <w:b w:val="false"/>
          <w:i w:val="false"/>
          <w:color w:val="000000"/>
          <w:sz w:val="28"/>
        </w:rPr>
        <w:t>      24. Байланыс мәліметтері: Тұтынушыларды қабылдау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Мүгедектерге протездік-ортопедиялық көмек ұсыну үшін құжаттарды ресімдеу;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22-241.</w:t>
      </w:r>
    </w:p>
    <w:bookmarkStart w:name="z44" w:id="40"/>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4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6-қосымша</w:t>
      </w:r>
    </w:p>
    <w:bookmarkEnd w:id="4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46" w:id="42"/>
    <w:p>
      <w:pPr>
        <w:spacing w:after="0"/>
        <w:ind w:left="0"/>
        <w:jc w:val="both"/>
      </w:pPr>
      <w:r>
        <w:rPr>
          <w:rFonts w:ascii="Times New Roman"/>
          <w:b w:val="false"/>
          <w:i w:val="false"/>
          <w:color w:val="000000"/>
          <w:sz w:val="28"/>
        </w:rPr>
        <w:t xml:space="preserve">
1. Жалпы ережелер </w:t>
      </w:r>
    </w:p>
    <w:bookmarkEnd w:id="42"/>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97 бабы</w:t>
      </w:r>
      <w:r>
        <w:rPr>
          <w:rFonts w:ascii="Times New Roman"/>
          <w:b w:val="false"/>
          <w:i w:val="false"/>
          <w:color w:val="000000"/>
          <w:sz w:val="28"/>
        </w:rPr>
        <w:t>;</w:t>
      </w:r>
      <w:r>
        <w:br/>
      </w:r>
      <w:r>
        <w:rPr>
          <w:rFonts w:ascii="Times New Roman"/>
          <w:b w:val="false"/>
          <w:i w:val="false"/>
          <w:color w:val="000000"/>
          <w:sz w:val="28"/>
        </w:rPr>
        <w:t>
      2) Зеленов аудандық мәслихатының 2005 жылғы 22 ақпандағы N 13-4 шешімімен бекітіліп, "Тұрғын үйді ұстауға және коммуналдық қызмет көрсетулерді тұтынуға азаматтарға тұрғын үй көмегін көрсету тәртібі мен мөлшері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бастап мемлекеттік қызмет көрсету мерзімі - 20 жұмыс күні ішінде (арыз иесі N 190 - нысанды тапсырған күннен);</w:t>
      </w:r>
      <w:r>
        <w:br/>
      </w: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r>
        <w:br/>
      </w:r>
      <w:r>
        <w:rPr>
          <w:rFonts w:ascii="Times New Roman"/>
          <w:b w:val="false"/>
          <w:i w:val="false"/>
          <w:color w:val="000000"/>
          <w:sz w:val="28"/>
        </w:rPr>
        <w:t>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Зеленов ауданы әкімдігінің ресми сайты(www.zkozelenov.kz).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мүгедектік және балалар арбаларына арналған пандус орнатылған;</w:t>
      </w:r>
      <w:r>
        <w:br/>
      </w:r>
      <w:r>
        <w:rPr>
          <w:rFonts w:ascii="Times New Roman"/>
          <w:b w:val="false"/>
          <w:i w:val="false"/>
          <w:color w:val="000000"/>
          <w:sz w:val="28"/>
        </w:rPr>
        <w:t>
      4) өрт сөндіру қауіпсіздігінің талаптары сақталған.</w:t>
      </w:r>
    </w:p>
    <w:bookmarkStart w:name="z47" w:id="43"/>
    <w:p>
      <w:pPr>
        <w:spacing w:after="0"/>
        <w:ind w:left="0"/>
        <w:jc w:val="both"/>
      </w:pPr>
      <w:r>
        <w:rPr>
          <w:rFonts w:ascii="Times New Roman"/>
          <w:b w:val="false"/>
          <w:i w:val="false"/>
          <w:color w:val="000000"/>
          <w:sz w:val="28"/>
        </w:rPr>
        <w:t>
2. Мемлекеттік қызмет көрсету тәртібі</w:t>
      </w:r>
    </w:p>
    <w:bookmarkEnd w:id="4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арызы мен оған тiркелген жеке куәлiгiнің көшірмесі (төлқұжат),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Зеленов ауданы бойынша салық комитетінде беріледі, сенбі мен жексенбіден басқа күндері сағат 09.00-18.30-ға дейін қабылдайды, үзіліс уақыты сағат 12.30-14.00-ге дейін, мекенжайы: Переметный ауылы, Мирный көшесі, 5, телефон: 22-131;</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 – сату, жалға беру т.б. жөнінде келісімшарттар);</w:t>
      </w:r>
      <w:r>
        <w:br/>
      </w:r>
      <w:r>
        <w:rPr>
          <w:rFonts w:ascii="Times New Roman"/>
          <w:b w:val="false"/>
          <w:i w:val="false"/>
          <w:color w:val="000000"/>
          <w:sz w:val="28"/>
        </w:rPr>
        <w:t>
      5) жылжымайтын мүлік жөнiнде анықтама (жылына 1 рет),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6) Ұлы Отан Соғысы қатысушысы немесе мүгедегі куәлігінің көшірмесі, мүгедек күтiмiнiң заңдылығын куәландыратын құжат;</w:t>
      </w:r>
      <w:r>
        <w:br/>
      </w:r>
      <w:r>
        <w:rPr>
          <w:rFonts w:ascii="Times New Roman"/>
          <w:b w:val="false"/>
          <w:i w:val="false"/>
          <w:color w:val="000000"/>
          <w:sz w:val="28"/>
        </w:rPr>
        <w:t>
      7) Мүгедекке күтім жасаудың заңдылығын дәлелдейтін құжат;</w:t>
      </w:r>
      <w:r>
        <w:br/>
      </w:r>
      <w:r>
        <w:rPr>
          <w:rFonts w:ascii="Times New Roman"/>
          <w:b w:val="false"/>
          <w:i w:val="false"/>
          <w:color w:val="000000"/>
          <w:sz w:val="28"/>
        </w:rPr>
        <w:t>
      8) алдыңғы арыз беру мерзiмiне сәйкес отбасының өткен жартыжылдыққа табыстары жөнінде мәлімет (зейнетақысы жөнінде анықтама немесе жинақ кітапшасы, жалақысы туралы анықтама, алименттер, шәкіртақы);</w:t>
      </w:r>
      <w:r>
        <w:br/>
      </w:r>
      <w:r>
        <w:rPr>
          <w:rFonts w:ascii="Times New Roman"/>
          <w:b w:val="false"/>
          <w:i w:val="false"/>
          <w:color w:val="000000"/>
          <w:sz w:val="28"/>
        </w:rPr>
        <w:t>
      9) тұрғын жай ұстау, коммуналдық қызмет және байланыс қызметі ақысын төлеу бойынша төлем құжаттарының түпнұсқасы (түбіртектер мен кітапшалар).</w:t>
      </w:r>
      <w:r>
        <w:br/>
      </w: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Бөлімнің N 5 кабинеті.</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мекен-жәйі мен кабинеті – мекенжайы: – Переметный ауылы, Гагарин көшесі, 82, N 5 бөлме.</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соманы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r>
        <w:br/>
      </w: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тұрғын үй көмегі бөлiмiне хабарлауға мiндеттi.</w:t>
      </w:r>
      <w:r>
        <w:br/>
      </w:r>
      <w:r>
        <w:rPr>
          <w:rFonts w:ascii="Times New Roman"/>
          <w:b w:val="false"/>
          <w:i w:val="false"/>
          <w:color w:val="000000"/>
          <w:sz w:val="28"/>
        </w:rPr>
        <w:t>
      1)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r>
        <w:br/>
      </w:r>
      <w:r>
        <w:rPr>
          <w:rFonts w:ascii="Times New Roman"/>
          <w:b w:val="false"/>
          <w:i w:val="false"/>
          <w:color w:val="000000"/>
          <w:sz w:val="28"/>
        </w:rPr>
        <w:t>
      2)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r>
        <w:br/>
      </w:r>
      <w:r>
        <w:rPr>
          <w:rFonts w:ascii="Times New Roman"/>
          <w:b w:val="false"/>
          <w:i w:val="false"/>
          <w:color w:val="000000"/>
          <w:sz w:val="28"/>
        </w:rPr>
        <w:t>
      3)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p>
    <w:bookmarkStart w:name="z48" w:id="44"/>
    <w:p>
      <w:pPr>
        <w:spacing w:after="0"/>
        <w:ind w:left="0"/>
        <w:jc w:val="both"/>
      </w:pPr>
      <w:r>
        <w:rPr>
          <w:rFonts w:ascii="Times New Roman"/>
          <w:b w:val="false"/>
          <w:i w:val="false"/>
          <w:color w:val="000000"/>
          <w:sz w:val="28"/>
        </w:rPr>
        <w:t>
3. Жұмыс қағидалары</w:t>
      </w:r>
    </w:p>
    <w:bookmarkEnd w:id="4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49" w:id="45"/>
    <w:p>
      <w:pPr>
        <w:spacing w:after="0"/>
        <w:ind w:left="0"/>
        <w:jc w:val="both"/>
      </w:pPr>
      <w:r>
        <w:rPr>
          <w:rFonts w:ascii="Times New Roman"/>
          <w:b w:val="false"/>
          <w:i w:val="false"/>
          <w:color w:val="000000"/>
          <w:sz w:val="28"/>
        </w:rPr>
        <w:t>
4. Жұмыс нәтижелері</w:t>
      </w:r>
    </w:p>
    <w:bookmarkEnd w:id="4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0" w:id="46"/>
    <w:p>
      <w:pPr>
        <w:spacing w:after="0"/>
        <w:ind w:left="0"/>
        <w:jc w:val="both"/>
      </w:pPr>
      <w:r>
        <w:rPr>
          <w:rFonts w:ascii="Times New Roman"/>
          <w:b w:val="false"/>
          <w:i w:val="false"/>
          <w:color w:val="000000"/>
          <w:sz w:val="28"/>
        </w:rPr>
        <w:t>
5. Шағымдану тәртібі</w:t>
      </w:r>
    </w:p>
    <w:bookmarkEnd w:id="4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w:t>
      </w:r>
    </w:p>
    <w:bookmarkStart w:name="z51" w:id="47"/>
    <w:p>
      <w:pPr>
        <w:spacing w:after="0"/>
        <w:ind w:left="0"/>
        <w:jc w:val="both"/>
      </w:pPr>
      <w:r>
        <w:rPr>
          <w:rFonts w:ascii="Times New Roman"/>
          <w:b w:val="false"/>
          <w:i w:val="false"/>
          <w:color w:val="000000"/>
          <w:sz w:val="28"/>
        </w:rPr>
        <w:t xml:space="preserve">
6. Байланыс ақпараты </w:t>
      </w:r>
    </w:p>
    <w:bookmarkEnd w:id="47"/>
    <w:p>
      <w:pPr>
        <w:spacing w:after="0"/>
        <w:ind w:left="0"/>
        <w:jc w:val="both"/>
      </w:pPr>
      <w:r>
        <w:rPr>
          <w:rFonts w:ascii="Times New Roman"/>
          <w:b w:val="false"/>
          <w:i w:val="false"/>
          <w:color w:val="000000"/>
          <w:sz w:val="28"/>
        </w:rPr>
        <w:t>      24. Байланыс мәліметтері: Тұтынушыларды қабылдау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 ортопедиялық көмек ұсыну үшін құжаттарды ресімдеу;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22-241.</w:t>
      </w:r>
    </w:p>
    <w:bookmarkStart w:name="z52" w:id="4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4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7-қосымша</w:t>
      </w:r>
    </w:p>
    <w:bookmarkEnd w:id="49"/>
    <w:p>
      <w:pPr>
        <w:spacing w:after="0"/>
        <w:ind w:left="0"/>
        <w:jc w:val="left"/>
      </w:pPr>
      <w:r>
        <w:rPr>
          <w:rFonts w:ascii="Times New Roman"/>
          <w:b/>
          <w:i w:val="false"/>
          <w:color w:val="000000"/>
        </w:rPr>
        <w:t xml:space="preserve"> "Мүгедектер үйінде, оның ішінде бөгде</w:t>
      </w:r>
      <w:r>
        <w:br/>
      </w:r>
      <w:r>
        <w:rPr>
          <w:rFonts w:ascii="Times New Roman"/>
          <w:b/>
          <w:i w:val="false"/>
          <w:color w:val="000000"/>
        </w:rPr>
        <w:t>
адамның күтіміне және жәрдеміне мұқтаж</w:t>
      </w:r>
      <w:r>
        <w:br/>
      </w:r>
      <w:r>
        <w:rPr>
          <w:rFonts w:ascii="Times New Roman"/>
          <w:b/>
          <w:i w:val="false"/>
          <w:color w:val="000000"/>
        </w:rPr>
        <w:t>
мүгедек балаларға әлеуметтік қызмет</w:t>
      </w:r>
      <w:r>
        <w:br/>
      </w:r>
      <w:r>
        <w:rPr>
          <w:rFonts w:ascii="Times New Roman"/>
          <w:b/>
          <w:i w:val="false"/>
          <w:color w:val="000000"/>
        </w:rPr>
        <w:t>
көрсетуге арналған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54" w:id="50"/>
    <w:p>
      <w:pPr>
        <w:spacing w:after="0"/>
        <w:ind w:left="0"/>
        <w:jc w:val="both"/>
      </w:pPr>
      <w:r>
        <w:rPr>
          <w:rFonts w:ascii="Times New Roman"/>
          <w:b w:val="false"/>
          <w:i w:val="false"/>
          <w:color w:val="000000"/>
          <w:sz w:val="28"/>
        </w:rPr>
        <w:t>
1. Жалпы ережелер</w:t>
      </w:r>
    </w:p>
    <w:bookmarkEnd w:id="50"/>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 23-бабы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Заңының 1-бабының 1-10 тармақтары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r>
        <w:br/>
      </w:r>
      <w:r>
        <w:rPr>
          <w:rFonts w:ascii="Times New Roman"/>
          <w:b w:val="false"/>
          <w:i w:val="false"/>
          <w:color w:val="000000"/>
          <w:sz w:val="28"/>
        </w:rPr>
        <w:t>
      4.Осы мемлекеттік қызметті ұсынатын мемлекеттік органның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Мемлекеттік қызмет көрсетуді аяқтау нысаны (нәтижесі):</w:t>
      </w:r>
      <w:r>
        <w:br/>
      </w: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r>
        <w:br/>
      </w: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 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1,2 топтағы мүгедектер, онкологиялық, психикалық сырқаты бар, басбостандығынан айыру орындарында жүрген немесе елден тыс жерлерге тұрақты тұруға кеткен) туыстары бар адам.</w:t>
      </w:r>
      <w:r>
        <w:br/>
      </w: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Зеленов ауданы әкімдігінің ресми сайты(www.zkozelenov.kz).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өрт қауіпсіздігі талаптары сақталған.</w:t>
      </w:r>
    </w:p>
    <w:bookmarkStart w:name="z55" w:id="51"/>
    <w:p>
      <w:pPr>
        <w:spacing w:after="0"/>
        <w:ind w:left="0"/>
        <w:jc w:val="both"/>
      </w:pPr>
      <w:r>
        <w:rPr>
          <w:rFonts w:ascii="Times New Roman"/>
          <w:b w:val="false"/>
          <w:i w:val="false"/>
          <w:color w:val="000000"/>
          <w:sz w:val="28"/>
        </w:rPr>
        <w:t>
2. Мемлекеттік қызмет көрсету тәртібі</w:t>
      </w:r>
    </w:p>
    <w:bookmarkEnd w:id="5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r>
        <w:br/>
      </w:r>
      <w:r>
        <w:rPr>
          <w:rFonts w:ascii="Times New Roman"/>
          <w:b w:val="false"/>
          <w:i w:val="false"/>
          <w:color w:val="000000"/>
          <w:sz w:val="28"/>
        </w:rPr>
        <w:t>
      1) бекітілген үлгідегі өтініш;</w:t>
      </w:r>
      <w:r>
        <w:br/>
      </w:r>
      <w:r>
        <w:rPr>
          <w:rFonts w:ascii="Times New Roman"/>
          <w:b w:val="false"/>
          <w:i w:val="false"/>
          <w:color w:val="000000"/>
          <w:sz w:val="28"/>
        </w:rPr>
        <w:t>
      2) Жеке куәлiгi (төлқұжат),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4) Медициналық карта – тіркелген жеріндегі емхананың емдеуші дәрігерінен алынады;</w:t>
      </w:r>
      <w:r>
        <w:br/>
      </w:r>
      <w:r>
        <w:rPr>
          <w:rFonts w:ascii="Times New Roman"/>
          <w:b w:val="false"/>
          <w:i w:val="false"/>
          <w:color w:val="000000"/>
          <w:sz w:val="28"/>
        </w:rPr>
        <w:t>
      5) Материалдық-тұрмыстық жағдайларды зерттеу актісі, арыз беруші тұлғаның үйінде әлеуметтік қызмет көрсету бөлімше меңгерушісімен жасалады;</w:t>
      </w:r>
      <w:r>
        <w:br/>
      </w:r>
      <w:r>
        <w:rPr>
          <w:rFonts w:ascii="Times New Roman"/>
          <w:b w:val="false"/>
          <w:i w:val="false"/>
          <w:color w:val="000000"/>
          <w:sz w:val="28"/>
        </w:rPr>
        <w:t>
      6) Зейнеткерлік куәлігі (зейнеткерлік жастағылар үшін);</w:t>
      </w:r>
      <w:r>
        <w:br/>
      </w:r>
      <w:r>
        <w:rPr>
          <w:rFonts w:ascii="Times New Roman"/>
          <w:b w:val="false"/>
          <w:i w:val="false"/>
          <w:color w:val="000000"/>
          <w:sz w:val="28"/>
        </w:rPr>
        <w:t>
      7) Ұлы Отан Соғысы мүгедектері, қатысушылары және соларға теңестірілген адамның мәртебесін растайтын куәлігі (ҰОС мүгедектері, қатысушылары және соларға теңестірілген адамдар үшін);</w:t>
      </w:r>
      <w:r>
        <w:br/>
      </w:r>
      <w:r>
        <w:rPr>
          <w:rFonts w:ascii="Times New Roman"/>
          <w:b w:val="false"/>
          <w:i w:val="false"/>
          <w:color w:val="000000"/>
          <w:sz w:val="28"/>
        </w:rPr>
        <w:t>
      8) Мүгедектігі туралы анықтамадан үзінді көшерме,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телефондары: 51-25-83, 50-78-29;</w:t>
      </w:r>
      <w:r>
        <w:br/>
      </w:r>
      <w:r>
        <w:rPr>
          <w:rFonts w:ascii="Times New Roman"/>
          <w:b w:val="false"/>
          <w:i w:val="false"/>
          <w:color w:val="000000"/>
          <w:sz w:val="28"/>
        </w:rPr>
        <w:t>
      9) мүгедекті оңалтудың жеке бағдарламасынан үзінді көшірме.</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N 5 бөлмеде Бөлім мамандары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Переметный ауылы, Гагарин көшесі, 82, мекен-жайында орналасқан Бөлімнің N 5 бөлмесіндегі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w:t>
      </w:r>
      <w:r>
        <w:br/>
      </w: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r>
        <w:br/>
      </w:r>
      <w:r>
        <w:rPr>
          <w:rFonts w:ascii="Times New Roman"/>
          <w:b w:val="false"/>
          <w:i w:val="false"/>
          <w:color w:val="000000"/>
          <w:sz w:val="28"/>
        </w:rPr>
        <w:t>
      2) ересек мүгедектердің бір ауылда балаларының тұруы;</w:t>
      </w:r>
      <w:r>
        <w:br/>
      </w: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r>
        <w:br/>
      </w: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56" w:id="52"/>
    <w:p>
      <w:pPr>
        <w:spacing w:after="0"/>
        <w:ind w:left="0"/>
        <w:jc w:val="both"/>
      </w:pPr>
      <w:r>
        <w:rPr>
          <w:rFonts w:ascii="Times New Roman"/>
          <w:b w:val="false"/>
          <w:i w:val="false"/>
          <w:color w:val="000000"/>
          <w:sz w:val="28"/>
        </w:rPr>
        <w:t>
3. Жұмыс қағидалары</w:t>
      </w:r>
    </w:p>
    <w:bookmarkEnd w:id="5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7" w:id="53"/>
    <w:p>
      <w:pPr>
        <w:spacing w:after="0"/>
        <w:ind w:left="0"/>
        <w:jc w:val="both"/>
      </w:pPr>
      <w:r>
        <w:rPr>
          <w:rFonts w:ascii="Times New Roman"/>
          <w:b w:val="false"/>
          <w:i w:val="false"/>
          <w:color w:val="000000"/>
          <w:sz w:val="28"/>
        </w:rPr>
        <w:t>
4. Жұмыс нәтижелері</w:t>
      </w:r>
    </w:p>
    <w:bookmarkEnd w:id="5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8" w:id="54"/>
    <w:p>
      <w:pPr>
        <w:spacing w:after="0"/>
        <w:ind w:left="0"/>
        <w:jc w:val="both"/>
      </w:pPr>
      <w:r>
        <w:rPr>
          <w:rFonts w:ascii="Times New Roman"/>
          <w:b w:val="false"/>
          <w:i w:val="false"/>
          <w:color w:val="000000"/>
          <w:sz w:val="28"/>
        </w:rPr>
        <w:t>
5. Шағымдану тәртібі</w:t>
      </w:r>
    </w:p>
    <w:bookmarkEnd w:id="54"/>
    <w:p>
      <w:pPr>
        <w:spacing w:after="0"/>
        <w:ind w:left="0"/>
        <w:jc w:val="both"/>
      </w:pPr>
      <w:r>
        <w:rPr>
          <w:rFonts w:ascii="Times New Roman"/>
          <w:b w:val="false"/>
          <w:i w:val="false"/>
          <w:color w:val="000000"/>
          <w:sz w:val="28"/>
        </w:rPr>
        <w:t>      21.Уәкілетті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 - 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w:t>
      </w:r>
    </w:p>
    <w:bookmarkStart w:name="z59" w:id="55"/>
    <w:p>
      <w:pPr>
        <w:spacing w:after="0"/>
        <w:ind w:left="0"/>
        <w:jc w:val="both"/>
      </w:pPr>
      <w:r>
        <w:rPr>
          <w:rFonts w:ascii="Times New Roman"/>
          <w:b w:val="false"/>
          <w:i w:val="false"/>
          <w:color w:val="000000"/>
          <w:sz w:val="28"/>
        </w:rPr>
        <w:t>
6. Байланыс ақпараты</w:t>
      </w:r>
    </w:p>
    <w:bookmarkEnd w:id="55"/>
    <w:p>
      <w:pPr>
        <w:spacing w:after="0"/>
        <w:ind w:left="0"/>
        <w:jc w:val="both"/>
      </w:pPr>
      <w:r>
        <w:rPr>
          <w:rFonts w:ascii="Times New Roman"/>
          <w:b w:val="false"/>
          <w:i w:val="false"/>
          <w:color w:val="000000"/>
          <w:sz w:val="28"/>
        </w:rPr>
        <w:t>      24. Байланыс мәліметтері: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Мүгедектерге протездік-ортопедиялық көмек ұсыну үшін құжаттарды ресімдеу.</w:t>
      </w:r>
      <w:r>
        <w:br/>
      </w:r>
      <w:r>
        <w:rPr>
          <w:rFonts w:ascii="Times New Roman"/>
          <w:b w:val="false"/>
          <w:i w:val="false"/>
          <w:color w:val="000000"/>
          <w:sz w:val="28"/>
        </w:rPr>
        <w:t>
      Бөлімнің сенім телефоны: 22-241.</w:t>
      </w:r>
    </w:p>
    <w:bookmarkStart w:name="z60" w:id="56"/>
    <w:p>
      <w:pPr>
        <w:spacing w:after="0"/>
        <w:ind w:left="0"/>
        <w:jc w:val="both"/>
      </w:pP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адамдардың күтіміне және жәрдеміне</w:t>
      </w:r>
      <w:r>
        <w:br/>
      </w:r>
      <w:r>
        <w:rPr>
          <w:rFonts w:ascii="Times New Roman"/>
          <w:b w:val="false"/>
          <w:i w:val="false"/>
          <w:color w:val="000000"/>
          <w:sz w:val="28"/>
        </w:rPr>
        <w:t>
мұқтаж мүгедек балаларға әлеуметтік қызмет</w:t>
      </w:r>
      <w:r>
        <w:br/>
      </w:r>
      <w:r>
        <w:rPr>
          <w:rFonts w:ascii="Times New Roman"/>
          <w:b w:val="false"/>
          <w:i w:val="false"/>
          <w:color w:val="000000"/>
          <w:sz w:val="28"/>
        </w:rPr>
        <w:t>
көрсетуге арналған құжаттарды ресімдеу"</w:t>
      </w:r>
      <w:r>
        <w:br/>
      </w:r>
      <w:r>
        <w:rPr>
          <w:rFonts w:ascii="Times New Roman"/>
          <w:b w:val="false"/>
          <w:i w:val="false"/>
          <w:color w:val="000000"/>
          <w:sz w:val="28"/>
        </w:rPr>
        <w:t>
стандартына</w:t>
      </w:r>
      <w:r>
        <w:br/>
      </w:r>
      <w:r>
        <w:rPr>
          <w:rFonts w:ascii="Times New Roman"/>
          <w:b w:val="false"/>
          <w:i w:val="false"/>
          <w:color w:val="000000"/>
          <w:sz w:val="28"/>
        </w:rPr>
        <w:t>
      қосымша</w:t>
      </w:r>
    </w:p>
    <w:bookmarkEnd w:id="5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8-қосымша</w:t>
      </w:r>
    </w:p>
    <w:bookmarkEnd w:id="57"/>
    <w:p>
      <w:pPr>
        <w:spacing w:after="0"/>
        <w:ind w:left="0"/>
        <w:jc w:val="left"/>
      </w:pPr>
      <w:r>
        <w:rPr>
          <w:rFonts w:ascii="Times New Roman"/>
          <w:b/>
          <w:i w:val="false"/>
          <w:color w:val="000000"/>
        </w:rPr>
        <w:t xml:space="preserve"> "Жергілікті өкілетті органдардың</w:t>
      </w:r>
      <w:r>
        <w:br/>
      </w:r>
      <w:r>
        <w:rPr>
          <w:rFonts w:ascii="Times New Roman"/>
          <w:b/>
          <w:i w:val="false"/>
          <w:color w:val="000000"/>
        </w:rPr>
        <w:t>
шешімдері бойынша мұқтаж азаматтардың</w:t>
      </w:r>
      <w:r>
        <w:br/>
      </w:r>
      <w:r>
        <w:rPr>
          <w:rFonts w:ascii="Times New Roman"/>
          <w:b/>
          <w:i w:val="false"/>
          <w:color w:val="000000"/>
        </w:rPr>
        <w:t>
жекелеген санаттарына әлеуметтік</w:t>
      </w:r>
      <w:r>
        <w:br/>
      </w:r>
      <w:r>
        <w:rPr>
          <w:rFonts w:ascii="Times New Roman"/>
          <w:b/>
          <w:i w:val="false"/>
          <w:color w:val="000000"/>
        </w:rPr>
        <w:t>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2" w:id="58"/>
    <w:p>
      <w:pPr>
        <w:spacing w:after="0"/>
        <w:ind w:left="0"/>
        <w:jc w:val="both"/>
      </w:pPr>
      <w:r>
        <w:rPr>
          <w:rFonts w:ascii="Times New Roman"/>
          <w:b w:val="false"/>
          <w:i w:val="false"/>
          <w:color w:val="000000"/>
          <w:sz w:val="28"/>
        </w:rPr>
        <w:t>
1. Жалпы ережелер</w:t>
      </w:r>
    </w:p>
    <w:bookmarkEnd w:id="58"/>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2) Зеленов ауданы әкімдігінің 2007 жылғы 22 ақпандағы N 52 қаулысымен бекітілген "Азаматтардың жекелеген санаттарына әлеуметтік төлем төлеуді жүзеге асырудың ережелері";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4-бөлімнің 88-тармағы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есеп шотына аудару арқылы төлеу.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мерзімдері - 20 жұмыс күні ішінде; сауал берген сәттен бастап мемлекеттік қызмет көрсету;</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жоқ. Өйткені әлеуметтік көмекке белгіленген сома өтініш берушінің банкідегі есепшотына қажет құжаттарды тапсырған сәттен бастап 20 жұмыс күні ішінде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Зеленов ауданы әкімдігінің ресми сайты(www.zkozelenov.kz).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есік алдында мүгедектердің арбалары үшін пандус орнатылған;</w:t>
      </w:r>
      <w:r>
        <w:br/>
      </w:r>
      <w:r>
        <w:rPr>
          <w:rFonts w:ascii="Times New Roman"/>
          <w:b w:val="false"/>
          <w:i w:val="false"/>
          <w:color w:val="000000"/>
          <w:sz w:val="28"/>
        </w:rPr>
        <w:t>
      4) өрт қауіпсіздігі талаптары сақталған.</w:t>
      </w:r>
    </w:p>
    <w:bookmarkStart w:name="z63" w:id="59"/>
    <w:p>
      <w:pPr>
        <w:spacing w:after="0"/>
        <w:ind w:left="0"/>
        <w:jc w:val="both"/>
      </w:pPr>
      <w:r>
        <w:rPr>
          <w:rFonts w:ascii="Times New Roman"/>
          <w:b w:val="false"/>
          <w:i w:val="false"/>
          <w:color w:val="000000"/>
          <w:sz w:val="28"/>
        </w:rPr>
        <w:t>
2. Мемлекеттік қызмет көрсету тәртібі</w:t>
      </w:r>
    </w:p>
    <w:bookmarkEnd w:id="5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3) өткен тоқсандағы отбасының табысы туралы мәлімет (жалақы, алимент, зейнетақы, мемлекеттік жәрдемақы, шәкіртақы ж.т.б жөнінде анықтамалар);</w:t>
      </w:r>
      <w:r>
        <w:br/>
      </w:r>
      <w:r>
        <w:rPr>
          <w:rFonts w:ascii="Times New Roman"/>
          <w:b w:val="false"/>
          <w:i w:val="false"/>
          <w:color w:val="000000"/>
          <w:sz w:val="28"/>
        </w:rPr>
        <w:t>
      4) салық төлеушінің тіркеу нөмірі берілгені туралы куәлігінің көшірмесі (СТН), Қазақстан Республикасы Қаржы министрлігінің Зеленов ауданы бойынша салық комитетінде беріледі, сенбі мен жексенбіден басқа күндері сағат 09.00-18.30-ға дейін қабылдайды, үзіліс уақыты сағат 12.30-14.00-ге дейін, мекенжайы: Переметный ауылы, Мирный көшесі, 5, телефон: 22-131;</w:t>
      </w:r>
      <w:r>
        <w:br/>
      </w:r>
      <w:r>
        <w:rPr>
          <w:rFonts w:ascii="Times New Roman"/>
          <w:b w:val="false"/>
          <w:i w:val="false"/>
          <w:color w:val="000000"/>
          <w:sz w:val="28"/>
        </w:rPr>
        <w:t>
      5) лицензиясы бар екінші дәрежелі банктегі есепшот нөмірі өтініш иесінің өтінішінде жеке көрсетіледі;</w:t>
      </w:r>
      <w:r>
        <w:br/>
      </w:r>
      <w:r>
        <w:rPr>
          <w:rFonts w:ascii="Times New Roman"/>
          <w:b w:val="false"/>
          <w:i w:val="false"/>
          <w:color w:val="000000"/>
          <w:sz w:val="28"/>
        </w:rPr>
        <w:t>
      6) өтініш берудің себебін дәлелдейтін құжаттар: емделуге – емханадан дәрігерлік кеңес комиссиясының қорытындысы, тұрғын жайда өрт болған жағдайда – өрт туралы акт, қайтыс болған адамды жерлеуге – жәрдемақы алуға азаматтық хал актілерін жазу анықтамасы және қайтыс болу туралы куәлік; сәбидің дүниеге келуіне – жәрдемақы алу үшін азаматтық хал актілерін жазу анықтамасы және туу туралы куәлік; тұрғн жайды газдандыруға – газ өткізуге шот-фактура.</w:t>
      </w:r>
      <w:r>
        <w:br/>
      </w: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Переметный ауылы, Гагарин көшесі, 82, мекенжайында орналасқан Бөлімнің N 5 бөлмедегі мамандары қабылдайды.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қабылдау кезінде бөлім маманы қызмет көрсету шешімнің негізінде жүзеге асырылатынын хабарлайды, белгіленген әлеуметтік көмек сомасы алушының есеп шотына аударылады.</w:t>
      </w:r>
      <w:r>
        <w:br/>
      </w:r>
      <w:r>
        <w:rPr>
          <w:rFonts w:ascii="Times New Roman"/>
          <w:b w:val="false"/>
          <w:i w:val="false"/>
          <w:color w:val="000000"/>
          <w:sz w:val="28"/>
        </w:rPr>
        <w:t>
      Жәрдемақы төлеу мәселесі жөнінде арыз иесі N 5 бөлмедегі Бөлім мамандарына жеке келіп немесе 22-241 телефоны арқылы хабарласып білуіне болады.</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өтініш берушінің әлеуметтік көмек алуға жылына 2 реттен артық жолығуы;</w:t>
      </w:r>
      <w:r>
        <w:br/>
      </w:r>
      <w:r>
        <w:rPr>
          <w:rFonts w:ascii="Times New Roman"/>
          <w:b w:val="false"/>
          <w:i w:val="false"/>
          <w:color w:val="000000"/>
          <w:sz w:val="28"/>
        </w:rPr>
        <w:t>
      2) отбасының (арыз иесінің) табысы белгіленген ең төменгі күнкөріс деңгейінен артуы;</w:t>
      </w:r>
      <w:r>
        <w:br/>
      </w: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64" w:id="60"/>
    <w:p>
      <w:pPr>
        <w:spacing w:after="0"/>
        <w:ind w:left="0"/>
        <w:jc w:val="both"/>
      </w:pPr>
      <w:r>
        <w:rPr>
          <w:rFonts w:ascii="Times New Roman"/>
          <w:b w:val="false"/>
          <w:i w:val="false"/>
          <w:color w:val="000000"/>
          <w:sz w:val="28"/>
        </w:rPr>
        <w:t>
3. Жұмыс қағидалары</w:t>
      </w:r>
    </w:p>
    <w:bookmarkEnd w:id="60"/>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5" w:id="61"/>
    <w:p>
      <w:pPr>
        <w:spacing w:after="0"/>
        <w:ind w:left="0"/>
        <w:jc w:val="both"/>
      </w:pPr>
      <w:r>
        <w:rPr>
          <w:rFonts w:ascii="Times New Roman"/>
          <w:b w:val="false"/>
          <w:i w:val="false"/>
          <w:color w:val="000000"/>
          <w:sz w:val="28"/>
        </w:rPr>
        <w:t>
4. Жұмыс нәтижелері</w:t>
      </w:r>
    </w:p>
    <w:bookmarkEnd w:id="6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6" w:id="62"/>
    <w:p>
      <w:pPr>
        <w:spacing w:after="0"/>
        <w:ind w:left="0"/>
        <w:jc w:val="both"/>
      </w:pPr>
      <w:r>
        <w:rPr>
          <w:rFonts w:ascii="Times New Roman"/>
          <w:b w:val="false"/>
          <w:i w:val="false"/>
          <w:color w:val="000000"/>
          <w:sz w:val="28"/>
        </w:rPr>
        <w:t>
5. Шағымдану тәртібі</w:t>
      </w:r>
    </w:p>
    <w:bookmarkEnd w:id="6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w:t>
      </w:r>
    </w:p>
    <w:bookmarkStart w:name="z67" w:id="63"/>
    <w:p>
      <w:pPr>
        <w:spacing w:after="0"/>
        <w:ind w:left="0"/>
        <w:jc w:val="both"/>
      </w:pPr>
      <w:r>
        <w:rPr>
          <w:rFonts w:ascii="Times New Roman"/>
          <w:b w:val="false"/>
          <w:i w:val="false"/>
          <w:color w:val="000000"/>
          <w:sz w:val="28"/>
        </w:rPr>
        <w:t>
6. Байланыс ақпараты</w:t>
      </w:r>
    </w:p>
    <w:bookmarkEnd w:id="63"/>
    <w:p>
      <w:pPr>
        <w:spacing w:after="0"/>
        <w:ind w:left="0"/>
        <w:jc w:val="both"/>
      </w:pPr>
      <w:r>
        <w:rPr>
          <w:rFonts w:ascii="Times New Roman"/>
          <w:b w:val="false"/>
          <w:i w:val="false"/>
          <w:color w:val="000000"/>
          <w:sz w:val="28"/>
        </w:rPr>
        <w:t>      24. Байланыс мәліметтері: Тұтынушыларды қабылдау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Мүгедектерге протездік-ортопедиялық көмек ұсыну үшін құжаттарды ресімдеу;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22-241.</w:t>
      </w:r>
    </w:p>
    <w:bookmarkStart w:name="z68" w:id="64"/>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стандартына</w:t>
      </w:r>
      <w:r>
        <w:br/>
      </w:r>
      <w:r>
        <w:rPr>
          <w:rFonts w:ascii="Times New Roman"/>
          <w:b w:val="false"/>
          <w:i w:val="false"/>
          <w:color w:val="000000"/>
          <w:sz w:val="28"/>
        </w:rPr>
        <w:t>
қосымша</w:t>
      </w:r>
    </w:p>
    <w:bookmarkEnd w:id="6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9-қосымша</w:t>
      </w:r>
    </w:p>
    <w:bookmarkEnd w:id="65"/>
    <w:p>
      <w:pPr>
        <w:spacing w:after="0"/>
        <w:ind w:left="0"/>
        <w:jc w:val="left"/>
      </w:pPr>
      <w:r>
        <w:rPr>
          <w:rFonts w:ascii="Times New Roman"/>
          <w:b/>
          <w:i w:val="false"/>
          <w:color w:val="000000"/>
        </w:rPr>
        <w:t xml:space="preserve"> "Үйде тәрбиеленетін және оқитын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0" w:id="66"/>
    <w:p>
      <w:pPr>
        <w:spacing w:after="0"/>
        <w:ind w:left="0"/>
        <w:jc w:val="both"/>
      </w:pPr>
      <w:r>
        <w:rPr>
          <w:rFonts w:ascii="Times New Roman"/>
          <w:b w:val="false"/>
          <w:i w:val="false"/>
          <w:color w:val="000000"/>
          <w:sz w:val="28"/>
        </w:rPr>
        <w:t>
1. Жалпы ережелер</w:t>
      </w:r>
    </w:p>
    <w:bookmarkEnd w:id="66"/>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r>
        <w:br/>
      </w:r>
      <w:r>
        <w:rPr>
          <w:rFonts w:ascii="Times New Roman"/>
          <w:b w:val="false"/>
          <w:i w:val="false"/>
          <w:color w:val="000000"/>
          <w:sz w:val="28"/>
        </w:rPr>
        <w:t xml:space="preserve">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r>
        <w:br/>
      </w:r>
      <w:r>
        <w:rPr>
          <w:rFonts w:ascii="Times New Roman"/>
          <w:b w:val="false"/>
          <w:i w:val="false"/>
          <w:color w:val="000000"/>
          <w:sz w:val="28"/>
        </w:rPr>
        <w:t>
      3) құжаттарды алған кезде кезек күтуге ең ұзақ уақыт – жоқ.</w:t>
      </w:r>
      <w:r>
        <w:br/>
      </w:r>
      <w:r>
        <w:rPr>
          <w:rFonts w:ascii="Times New Roman"/>
          <w:b w:val="false"/>
          <w:i w:val="false"/>
          <w:color w:val="000000"/>
          <w:sz w:val="28"/>
        </w:rPr>
        <w:t>
      Тағайындалған АӘК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Қызмет тегін көрсетіледі.</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Зеленов ауданы әкімдігінің ресми сайты (www.zkozelenov.kz).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күту кабинеттерінің алдында орындықтар қойылған;</w:t>
      </w:r>
      <w:r>
        <w:br/>
      </w:r>
      <w:r>
        <w:rPr>
          <w:rFonts w:ascii="Times New Roman"/>
          <w:b w:val="false"/>
          <w:i w:val="false"/>
          <w:color w:val="000000"/>
          <w:sz w:val="28"/>
        </w:rPr>
        <w:t>
      3) мүгедектік және балалар арбаларына арналған пандус орнатылған;</w:t>
      </w:r>
      <w:r>
        <w:br/>
      </w:r>
      <w:r>
        <w:rPr>
          <w:rFonts w:ascii="Times New Roman"/>
          <w:b w:val="false"/>
          <w:i w:val="false"/>
          <w:color w:val="000000"/>
          <w:sz w:val="28"/>
        </w:rPr>
        <w:t>
      4) өрт сөндіру қауіпсіздігінің талаптары сақталған.</w:t>
      </w:r>
    </w:p>
    <w:bookmarkStart w:name="z71" w:id="67"/>
    <w:p>
      <w:pPr>
        <w:spacing w:after="0"/>
        <w:ind w:left="0"/>
        <w:jc w:val="both"/>
      </w:pPr>
      <w:r>
        <w:rPr>
          <w:rFonts w:ascii="Times New Roman"/>
          <w:b w:val="false"/>
          <w:i w:val="false"/>
          <w:color w:val="000000"/>
          <w:sz w:val="28"/>
        </w:rPr>
        <w:t>
2. Мемлекеттік қызмет көрсету тәртібі</w:t>
      </w:r>
    </w:p>
    <w:bookmarkEnd w:id="6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"Батыс Қазақстан облысының білім басқармасы" мемлекеттік мекемесі жанындағы психологтік-дәрігерлік-педогогикалық консультацияның ведмоствоаралық комиссиясының мүгедек баланың үйден тәрбиеленуі және оқуы жөніндегі қорытындысы, мекенжайы Орал қаласы, Құрманғазы көшесі, 192/1, жұмыс кестесі: күн сайын сағат 9.00-18.00 дейін, үзіліс сағат 13.00-ден 14.00-ге дейін, сенбі, жексенбіден басқа күндері. Мамандар сағат 9.00-ден 13.00-ге дейін қабылдайды, телефоны: 28-13-12;</w:t>
      </w:r>
      <w:r>
        <w:br/>
      </w:r>
      <w:r>
        <w:rPr>
          <w:rFonts w:ascii="Times New Roman"/>
          <w:b w:val="false"/>
          <w:i w:val="false"/>
          <w:color w:val="000000"/>
          <w:sz w:val="28"/>
        </w:rPr>
        <w:t>
      2) баланың туу туралы куәліктің көшермесі,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3) алушының жеке куәлiгi (төлқұжат),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Зеленов ауданы бойынша салық комитетінде беріледі, сенбі мен жексенбіден басқа күндері сағат 09.00-18.30-ға дейін қабылдайды, үзіліс уақыты сағат 12.30-14.00-ге дейін, мекенжайы: Переметный ауылы, Мирный көшесі, 5, телефон: 22-131;</w:t>
      </w:r>
      <w:r>
        <w:br/>
      </w:r>
      <w:r>
        <w:rPr>
          <w:rFonts w:ascii="Times New Roman"/>
          <w:b w:val="false"/>
          <w:i w:val="false"/>
          <w:color w:val="000000"/>
          <w:sz w:val="28"/>
        </w:rPr>
        <w:t>
      5) қорғаншылыққа алынған факті анықталған жағдайда қорғаншылық туралы шешім (қамқорлыққа алу туралы тиісті орган шешімінің көшірмесі) "Зеленов аудандық білім беру бөлімі" мемлекеттік мекемесі қабылдайды, мекенжайы: Переметный ауылы, Гагарин көшесі, 77, қабылдау күн сайын сағат 9.00-18.00 дейін, үзіліс сағат 13.00-ден 14.00-ге дейін, сенбі, жексенбіден басқа күндері, телефон:22-646;</w:t>
      </w:r>
      <w:r>
        <w:br/>
      </w:r>
      <w:r>
        <w:rPr>
          <w:rFonts w:ascii="Times New Roman"/>
          <w:b w:val="false"/>
          <w:i w:val="false"/>
          <w:color w:val="000000"/>
          <w:sz w:val="28"/>
        </w:rPr>
        <w:t>
      6) Отбасының тұрғылықты жерін растайтын құжаттың көшірмесі (азаматтарды тіркеу кітабы),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7) мектептен үйде жеке оқытылуы жөнінде анықтама (тоқсан сайын).</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N 5 кабинетте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Переметный ауылы, Гагарин көшесі, 82, мекенжайында орналасқан Бөлімнің N 5 кабинетіндегі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балабақшаға баруы.</w:t>
      </w:r>
    </w:p>
    <w:bookmarkStart w:name="z72" w:id="68"/>
    <w:p>
      <w:pPr>
        <w:spacing w:after="0"/>
        <w:ind w:left="0"/>
        <w:jc w:val="both"/>
      </w:pPr>
      <w:r>
        <w:rPr>
          <w:rFonts w:ascii="Times New Roman"/>
          <w:b w:val="false"/>
          <w:i w:val="false"/>
          <w:color w:val="000000"/>
          <w:sz w:val="28"/>
        </w:rPr>
        <w:t>
3. Жұмыс қағидалары</w:t>
      </w:r>
    </w:p>
    <w:bookmarkEnd w:id="68"/>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73" w:id="69"/>
    <w:p>
      <w:pPr>
        <w:spacing w:after="0"/>
        <w:ind w:left="0"/>
        <w:jc w:val="both"/>
      </w:pPr>
      <w:r>
        <w:rPr>
          <w:rFonts w:ascii="Times New Roman"/>
          <w:b w:val="false"/>
          <w:i w:val="false"/>
          <w:color w:val="000000"/>
          <w:sz w:val="28"/>
        </w:rPr>
        <w:t>
4. Жұмыс нәтижелері</w:t>
      </w:r>
    </w:p>
    <w:bookmarkEnd w:id="6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74" w:id="70"/>
    <w:p>
      <w:pPr>
        <w:spacing w:after="0"/>
        <w:ind w:left="0"/>
        <w:jc w:val="both"/>
      </w:pPr>
      <w:r>
        <w:rPr>
          <w:rFonts w:ascii="Times New Roman"/>
          <w:b w:val="false"/>
          <w:i w:val="false"/>
          <w:color w:val="000000"/>
          <w:sz w:val="28"/>
        </w:rPr>
        <w:t>
5. Шағымдану тәртібі</w:t>
      </w:r>
    </w:p>
    <w:bookmarkEnd w:id="7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w:t>
      </w:r>
    </w:p>
    <w:bookmarkStart w:name="z75" w:id="71"/>
    <w:p>
      <w:pPr>
        <w:spacing w:after="0"/>
        <w:ind w:left="0"/>
        <w:jc w:val="both"/>
      </w:pPr>
      <w:r>
        <w:rPr>
          <w:rFonts w:ascii="Times New Roman"/>
          <w:b w:val="false"/>
          <w:i w:val="false"/>
          <w:color w:val="000000"/>
          <w:sz w:val="28"/>
        </w:rPr>
        <w:t>
6. Байланыс ақпараты</w:t>
      </w:r>
    </w:p>
    <w:bookmarkEnd w:id="71"/>
    <w:p>
      <w:pPr>
        <w:spacing w:after="0"/>
        <w:ind w:left="0"/>
        <w:jc w:val="both"/>
      </w:pPr>
      <w:r>
        <w:rPr>
          <w:rFonts w:ascii="Times New Roman"/>
          <w:b w:val="false"/>
          <w:i w:val="false"/>
          <w:color w:val="000000"/>
          <w:sz w:val="28"/>
        </w:rPr>
        <w:t>      24. Байланыс мәліметтері: Тұтынушыларды қабылдау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Мүгедектерге протездік-ортопедиялық көмек ұсыну үшін құжаттарды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22-241.</w:t>
      </w:r>
    </w:p>
    <w:bookmarkStart w:name="z76" w:id="72"/>
    <w:p>
      <w:pPr>
        <w:spacing w:after="0"/>
        <w:ind w:left="0"/>
        <w:jc w:val="both"/>
      </w:pPr>
      <w:r>
        <w:rPr>
          <w:rFonts w:ascii="Times New Roman"/>
          <w:b w:val="false"/>
          <w:i w:val="false"/>
          <w:color w:val="000000"/>
          <w:sz w:val="28"/>
        </w:rPr>
        <w:t>
"Үйде тәрбиеленетін және оқитын мүгедек</w:t>
      </w:r>
      <w:r>
        <w:br/>
      </w:r>
      <w:r>
        <w:rPr>
          <w:rFonts w:ascii="Times New Roman"/>
          <w:b w:val="false"/>
          <w:i w:val="false"/>
          <w:color w:val="000000"/>
          <w:sz w:val="28"/>
        </w:rPr>
        <w:t>
балаларды материалдық қамтамасыз</w:t>
      </w:r>
      <w:r>
        <w:br/>
      </w:r>
      <w:r>
        <w:rPr>
          <w:rFonts w:ascii="Times New Roman"/>
          <w:b w:val="false"/>
          <w:i w:val="false"/>
          <w:color w:val="000000"/>
          <w:sz w:val="28"/>
        </w:rPr>
        <w:t>
ету үшін құжаттар ресімдеу"</w:t>
      </w:r>
      <w:r>
        <w:br/>
      </w:r>
      <w:r>
        <w:rPr>
          <w:rFonts w:ascii="Times New Roman"/>
          <w:b w:val="false"/>
          <w:i w:val="false"/>
          <w:color w:val="000000"/>
          <w:sz w:val="28"/>
        </w:rPr>
        <w:t>
жөніндегі мемлекеттік қызмет көрсету</w:t>
      </w:r>
      <w:r>
        <w:br/>
      </w:r>
      <w:r>
        <w:rPr>
          <w:rFonts w:ascii="Times New Roman"/>
          <w:b w:val="false"/>
          <w:i w:val="false"/>
          <w:color w:val="000000"/>
          <w:sz w:val="28"/>
        </w:rPr>
        <w:t>
стандартына қосымша</w:t>
      </w:r>
    </w:p>
    <w:bookmarkEnd w:id="7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10-қосымша</w:t>
      </w:r>
    </w:p>
    <w:bookmarkEnd w:id="73"/>
    <w:p>
      <w:pPr>
        <w:spacing w:after="0"/>
        <w:ind w:left="0"/>
        <w:jc w:val="left"/>
      </w:pPr>
      <w:r>
        <w:rPr>
          <w:rFonts w:ascii="Times New Roman"/>
          <w:b/>
          <w:i w:val="false"/>
          <w:color w:val="000000"/>
        </w:rPr>
        <w:t xml:space="preserve"> "Мемлекеттік атаулы әлеуметтік</w:t>
      </w:r>
      <w:r>
        <w:br/>
      </w:r>
      <w:r>
        <w:rPr>
          <w:rFonts w:ascii="Times New Roman"/>
          <w:b/>
          <w:i w:val="false"/>
          <w:color w:val="000000"/>
        </w:rPr>
        <w:t>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8" w:id="74"/>
    <w:p>
      <w:pPr>
        <w:spacing w:after="0"/>
        <w:ind w:left="0"/>
        <w:jc w:val="both"/>
      </w:pPr>
      <w:r>
        <w:rPr>
          <w:rFonts w:ascii="Times New Roman"/>
          <w:b w:val="false"/>
          <w:i w:val="false"/>
          <w:color w:val="000000"/>
          <w:sz w:val="28"/>
        </w:rPr>
        <w:t>
1. Жалпы ережелер</w:t>
      </w:r>
    </w:p>
    <w:bookmarkEnd w:id="74"/>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отбасының жиынтық табысын анықтау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Зеленов ауданы әкімдігінің ресми сайты(www.zkozelenov.kz).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есік алдында балалар мен мүгедектердің арбалары үшін пандус орнатылған;</w:t>
      </w:r>
      <w:r>
        <w:br/>
      </w:r>
      <w:r>
        <w:rPr>
          <w:rFonts w:ascii="Times New Roman"/>
          <w:b w:val="false"/>
          <w:i w:val="false"/>
          <w:color w:val="000000"/>
          <w:sz w:val="28"/>
        </w:rPr>
        <w:t>
      4) өрт қауіпсіздігі талаптары сақталған.</w:t>
      </w:r>
    </w:p>
    <w:bookmarkStart w:name="z79" w:id="75"/>
    <w:p>
      <w:pPr>
        <w:spacing w:after="0"/>
        <w:ind w:left="0"/>
        <w:jc w:val="both"/>
      </w:pPr>
      <w:r>
        <w:rPr>
          <w:rFonts w:ascii="Times New Roman"/>
          <w:b w:val="false"/>
          <w:i w:val="false"/>
          <w:color w:val="000000"/>
          <w:sz w:val="28"/>
        </w:rPr>
        <w:t>
2. Мемлекеттік қызмет көрсету тәртібі</w:t>
      </w:r>
    </w:p>
    <w:bookmarkEnd w:id="7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белгіленген үлгіде өтініш;</w:t>
      </w:r>
      <w:r>
        <w:br/>
      </w:r>
      <w:r>
        <w:rPr>
          <w:rFonts w:ascii="Times New Roman"/>
          <w:b w:val="false"/>
          <w:i w:val="false"/>
          <w:color w:val="000000"/>
          <w:sz w:val="28"/>
        </w:rPr>
        <w:t>
      2) отбасы құрамы туралы мәліметтер (азаматтарды тіркеу кітабы);</w:t>
      </w:r>
      <w:r>
        <w:br/>
      </w:r>
      <w:r>
        <w:rPr>
          <w:rFonts w:ascii="Times New Roman"/>
          <w:b w:val="false"/>
          <w:i w:val="false"/>
          <w:color w:val="000000"/>
          <w:sz w:val="28"/>
        </w:rPr>
        <w:t>
      3) өтініш берушінің отбасы мөшелерінің тапқан табысы туралы мәліметтер (табыстары туралы құжаттар негізінде толтырылады);</w:t>
      </w:r>
      <w:r>
        <w:br/>
      </w:r>
      <w:r>
        <w:rPr>
          <w:rFonts w:ascii="Times New Roman"/>
          <w:b w:val="false"/>
          <w:i w:val="false"/>
          <w:color w:val="000000"/>
          <w:sz w:val="28"/>
        </w:rPr>
        <w:t>
      4) жеке қосалқы шаруашылығының бар-жоғы туралы мәліметтер.</w:t>
      </w:r>
      <w:r>
        <w:br/>
      </w:r>
      <w:r>
        <w:rPr>
          <w:rFonts w:ascii="Times New Roman"/>
          <w:b w:val="false"/>
          <w:i w:val="false"/>
          <w:color w:val="000000"/>
          <w:sz w:val="28"/>
        </w:rPr>
        <w:t>
      13. Мемлекеттік қызметті алу үшін толтыруға қажетті бланк (өтініш нысандарын) беретін орын, мекенжайы: Переметный ауылы, Гагарин көшесі, 82, N 5 кабинет.</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Переметный ауылы, Гагарин көшесі, 82, N 5 кабинет.</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r>
        <w:br/>
      </w:r>
      <w:r>
        <w:rPr>
          <w:rFonts w:ascii="Times New Roman"/>
          <w:b w:val="false"/>
          <w:i w:val="false"/>
          <w:color w:val="000000"/>
          <w:sz w:val="28"/>
        </w:rPr>
        <w:t>
      16. Қызмет көрсету нәтижесін жеткізу тәсілі – тағайындалған атаулы әлеуметтік көмек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отбасы құрамы және отбасы мүшелерінің табысы туралы жалған мәліметтер беруі;</w:t>
      </w:r>
      <w:r>
        <w:br/>
      </w:r>
      <w:r>
        <w:rPr>
          <w:rFonts w:ascii="Times New Roman"/>
          <w:b w:val="false"/>
          <w:i w:val="false"/>
          <w:color w:val="000000"/>
          <w:sz w:val="28"/>
        </w:rPr>
        <w:t>
      3) отбасы табысының асып кетуі.</w:t>
      </w:r>
    </w:p>
    <w:bookmarkStart w:name="z80" w:id="76"/>
    <w:p>
      <w:pPr>
        <w:spacing w:after="0"/>
        <w:ind w:left="0"/>
        <w:jc w:val="both"/>
      </w:pPr>
      <w:r>
        <w:rPr>
          <w:rFonts w:ascii="Times New Roman"/>
          <w:b w:val="false"/>
          <w:i w:val="false"/>
          <w:color w:val="000000"/>
          <w:sz w:val="28"/>
        </w:rPr>
        <w:t>
3. Жұмыс қағидалары</w:t>
      </w:r>
    </w:p>
    <w:bookmarkEnd w:id="7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 жақты ақпарат беру, тұтынушы құжаттарының мазмұны туралы ақпараттың сақталуын, қорғалуын және құпиялылығын қамтамасыз ету.</w:t>
      </w:r>
    </w:p>
    <w:bookmarkStart w:name="z81" w:id="77"/>
    <w:p>
      <w:pPr>
        <w:spacing w:after="0"/>
        <w:ind w:left="0"/>
        <w:jc w:val="both"/>
      </w:pPr>
      <w:r>
        <w:rPr>
          <w:rFonts w:ascii="Times New Roman"/>
          <w:b w:val="false"/>
          <w:i w:val="false"/>
          <w:color w:val="000000"/>
          <w:sz w:val="28"/>
        </w:rPr>
        <w:t>
4. Жұмыс нәтижелері</w:t>
      </w:r>
    </w:p>
    <w:bookmarkEnd w:id="7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2" w:id="78"/>
    <w:p>
      <w:pPr>
        <w:spacing w:after="0"/>
        <w:ind w:left="0"/>
        <w:jc w:val="both"/>
      </w:pPr>
      <w:r>
        <w:rPr>
          <w:rFonts w:ascii="Times New Roman"/>
          <w:b w:val="false"/>
          <w:i w:val="false"/>
          <w:color w:val="000000"/>
          <w:sz w:val="28"/>
        </w:rPr>
        <w:t>
5. Шағымдану тәртібі</w:t>
      </w:r>
    </w:p>
    <w:bookmarkEnd w:id="7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 </w:t>
      </w:r>
    </w:p>
    <w:bookmarkStart w:name="z83" w:id="79"/>
    <w:p>
      <w:pPr>
        <w:spacing w:after="0"/>
        <w:ind w:left="0"/>
        <w:jc w:val="both"/>
      </w:pPr>
      <w:r>
        <w:rPr>
          <w:rFonts w:ascii="Times New Roman"/>
          <w:b w:val="false"/>
          <w:i w:val="false"/>
          <w:color w:val="000000"/>
          <w:sz w:val="28"/>
        </w:rPr>
        <w:t>
6. Байланыс ақпараты</w:t>
      </w:r>
    </w:p>
    <w:bookmarkEnd w:id="79"/>
    <w:p>
      <w:pPr>
        <w:spacing w:after="0"/>
        <w:ind w:left="0"/>
        <w:jc w:val="both"/>
      </w:pPr>
      <w:r>
        <w:rPr>
          <w:rFonts w:ascii="Times New Roman"/>
          <w:b w:val="false"/>
          <w:i w:val="false"/>
          <w:color w:val="000000"/>
          <w:sz w:val="28"/>
        </w:rPr>
        <w:t>      24. Байланыс мәліметтері: Тұтынушыларды қабылдау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Мүгедектерге протездік-ортопедиялық көмек ұсыну үшін құжаттарды ресімдеу;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22-241.</w:t>
      </w:r>
    </w:p>
    <w:bookmarkStart w:name="z84" w:id="80"/>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8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11-қосымша</w:t>
      </w:r>
    </w:p>
    <w:bookmarkEnd w:id="8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86" w:id="82"/>
    <w:p>
      <w:pPr>
        <w:spacing w:after="0"/>
        <w:ind w:left="0"/>
        <w:jc w:val="both"/>
      </w:pPr>
      <w:r>
        <w:rPr>
          <w:rFonts w:ascii="Times New Roman"/>
          <w:b w:val="false"/>
          <w:i w:val="false"/>
          <w:color w:val="000000"/>
          <w:sz w:val="28"/>
        </w:rPr>
        <w:t xml:space="preserve">
1. Жалпы ережелер </w:t>
      </w:r>
    </w:p>
    <w:bookmarkEnd w:id="82"/>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r>
        <w:br/>
      </w:r>
      <w:r>
        <w:rPr>
          <w:rFonts w:ascii="Times New Roman"/>
          <w:b w:val="false"/>
          <w:i w:val="false"/>
          <w:color w:val="000000"/>
          <w:sz w:val="28"/>
        </w:rPr>
        <w:t>
      2.Көрсетілетін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 бабының 1-тармағының 8-тармақшасы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"Зеленов аудандық жұмыспен қамту және әлеуметтік бағдарламалар бөлімі" мемлекеттік мекемесі (бұдан әрі – Бөлім), мекенжайы: Батыс Қазақстан облысы, Зеленов ауданы, Переметный ауылы, Гагарин көшесі, 82.</w:t>
      </w:r>
      <w:r>
        <w:br/>
      </w: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Зеленов ауданы әкімдігінің ресми сайты(www.zkozelenov.kz). Бұл стандарт "Аудандық жұмыспен қамту және әлеуметтік бағдарламалар бөлімі" мемлекеттік мекемесінің дәлізіндегі қабырғада орналасқан, мекенжайы: Переметный ауылы, Гагарин көшесі, 82.</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өрт қауіпсіздігі талаптары сақталған.</w:t>
      </w:r>
    </w:p>
    <w:bookmarkStart w:name="z87" w:id="83"/>
    <w:p>
      <w:pPr>
        <w:spacing w:after="0"/>
        <w:ind w:left="0"/>
        <w:jc w:val="both"/>
      </w:pPr>
      <w:r>
        <w:rPr>
          <w:rFonts w:ascii="Times New Roman"/>
          <w:b w:val="false"/>
          <w:i w:val="false"/>
          <w:color w:val="000000"/>
          <w:sz w:val="28"/>
        </w:rPr>
        <w:t>
2. Мемлекеттік қызмет көрсету тәртібі</w:t>
      </w:r>
    </w:p>
    <w:bookmarkEnd w:id="8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куәлігі (төлқұжат);</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2) әлеуметтік жеке кодының берілгені туралы куәлігі (ЖӘК), Зеленов аудандық Мемлекеттік зейнетақы төлеу жөніндегі бөлімшесі арқылы беріледі, күн сайын сағат 9.00 -18.00-ге дейін, үзіліс сағат 13.00-14.00 дейін сенбі мен жексенбіден басқа күндері, телефон: 22-042; мекенжайы: Переметный ауылы, Жеңіс көшесі, 21в;</w:t>
      </w:r>
      <w:r>
        <w:br/>
      </w: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Зеленов ауданы бойынша салық комитетінде беріледі, сенбі мен жексенбіден басқа күндері сағат 09.00-18.30-ға дейін қабылдайды, үзіліс уақыты сағат 12.30-14.00-ге дейін, мекенжайы: Переметный ауылы, Мирный көшесі, 5, телефон: 22-131;</w:t>
      </w:r>
      <w:r>
        <w:br/>
      </w:r>
      <w:r>
        <w:rPr>
          <w:rFonts w:ascii="Times New Roman"/>
          <w:b w:val="false"/>
          <w:i w:val="false"/>
          <w:color w:val="000000"/>
          <w:sz w:val="28"/>
        </w:rPr>
        <w:t>
      4) еңбек қызметін дәлелдейтін құжаттар (еңбек кітапшасы, еңбек келісім шарты).</w:t>
      </w:r>
      <w:r>
        <w:br/>
      </w:r>
      <w:r>
        <w:rPr>
          <w:rFonts w:ascii="Times New Roman"/>
          <w:b w:val="false"/>
          <w:i w:val="false"/>
          <w:color w:val="000000"/>
          <w:sz w:val="28"/>
        </w:rPr>
        <w:t>
      13. Мемлекеттік қызметті алу үшін толтыруға қажетті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 Переметный ауылы, Гагарин көшесі, 82, N 5 кабинет.</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 жеке жолыққан кезде мамандар қорытындысын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құжаттардағы ақпараттың толық немесе нақты болмауы.</w:t>
      </w:r>
    </w:p>
    <w:bookmarkStart w:name="z88" w:id="84"/>
    <w:p>
      <w:pPr>
        <w:spacing w:after="0"/>
        <w:ind w:left="0"/>
        <w:jc w:val="both"/>
      </w:pPr>
      <w:r>
        <w:rPr>
          <w:rFonts w:ascii="Times New Roman"/>
          <w:b w:val="false"/>
          <w:i w:val="false"/>
          <w:color w:val="000000"/>
          <w:sz w:val="28"/>
        </w:rPr>
        <w:t>
3. Жұмыс қағидалары</w:t>
      </w:r>
    </w:p>
    <w:bookmarkEnd w:id="84"/>
    <w:p>
      <w:pPr>
        <w:spacing w:after="0"/>
        <w:ind w:left="0"/>
        <w:jc w:val="both"/>
      </w:pPr>
      <w:r>
        <w:rPr>
          <w:rFonts w:ascii="Times New Roman"/>
          <w:b w:val="false"/>
          <w:i w:val="false"/>
          <w:color w:val="000000"/>
          <w:sz w:val="28"/>
        </w:rPr>
        <w:t xml:space="preserve">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 </w:t>
      </w:r>
    </w:p>
    <w:bookmarkStart w:name="z89" w:id="85"/>
    <w:p>
      <w:pPr>
        <w:spacing w:after="0"/>
        <w:ind w:left="0"/>
        <w:jc w:val="both"/>
      </w:pPr>
      <w:r>
        <w:rPr>
          <w:rFonts w:ascii="Times New Roman"/>
          <w:b w:val="false"/>
          <w:i w:val="false"/>
          <w:color w:val="000000"/>
          <w:sz w:val="28"/>
        </w:rPr>
        <w:t>
4. Жұмыс нәтижелері</w:t>
      </w:r>
    </w:p>
    <w:bookmarkEnd w:id="8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90" w:id="86"/>
    <w:p>
      <w:pPr>
        <w:spacing w:after="0"/>
        <w:ind w:left="0"/>
        <w:jc w:val="both"/>
      </w:pPr>
      <w:r>
        <w:rPr>
          <w:rFonts w:ascii="Times New Roman"/>
          <w:b w:val="false"/>
          <w:i w:val="false"/>
          <w:color w:val="000000"/>
          <w:sz w:val="28"/>
        </w:rPr>
        <w:t>
5. Шағымдану тәртібі</w:t>
      </w:r>
    </w:p>
    <w:bookmarkEnd w:id="8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Бөлімнің бастығы шағымдану тәртібін түсіндіріп, шағым дайындауға жәрдем көрсетеді, мекенжайы: Переметный ауылы, Гагарин көшесі, 82, N 1 кабинет, телефоны: 22-070;</w:t>
      </w:r>
      <w:r>
        <w:br/>
      </w:r>
      <w:r>
        <w:rPr>
          <w:rFonts w:ascii="Times New Roman"/>
          <w:b w:val="false"/>
          <w:i w:val="false"/>
          <w:color w:val="000000"/>
          <w:sz w:val="28"/>
        </w:rPr>
        <w:t>
      2) Тұтынушы егер Бөлім бастығына шағымданған жағдайда аудан әкімінің аппарат жетекшісі шағымдану тәртібін түсіндіріп, шағым дайындауға жәрдем көрсетеді, мекенжайы: Переметный ауылы, Гагарин көшесі, 139, N 24 кабинет, телефон: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"Зеленов аудандық жұмыспен қамту және әлеуметтік бағдарламалар бөлімі" мемлекеттік мекемесінде қабылданады, мекенжайы: Переметный ауылы, Гагарин көшесі, 82, N 1 кабинет, телефон: 22-070;</w:t>
      </w:r>
      <w:r>
        <w:br/>
      </w:r>
      <w:r>
        <w:rPr>
          <w:rFonts w:ascii="Times New Roman"/>
          <w:b w:val="false"/>
          <w:i w:val="false"/>
          <w:color w:val="000000"/>
          <w:sz w:val="28"/>
        </w:rPr>
        <w:t>
      2) Шағымдар пошта немесе қолма-қол, кеңсе - арқылы Зеленов ауданы әкімінің аппаратында қабылданады, мекенжайы: Переметный ауылы, Гагарин көшесі, 139, N 24 кабинет, телефон: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82, N 1 кабинет, телефон: 22-070.</w:t>
      </w:r>
    </w:p>
    <w:bookmarkStart w:name="z91" w:id="87"/>
    <w:p>
      <w:pPr>
        <w:spacing w:after="0"/>
        <w:ind w:left="0"/>
        <w:jc w:val="both"/>
      </w:pPr>
      <w:r>
        <w:rPr>
          <w:rFonts w:ascii="Times New Roman"/>
          <w:b w:val="false"/>
          <w:i w:val="false"/>
          <w:color w:val="000000"/>
          <w:sz w:val="28"/>
        </w:rPr>
        <w:t>
6. Байланыс ақпараты</w:t>
      </w:r>
    </w:p>
    <w:bookmarkEnd w:id="87"/>
    <w:p>
      <w:pPr>
        <w:spacing w:after="0"/>
        <w:ind w:left="0"/>
        <w:jc w:val="both"/>
      </w:pPr>
      <w:r>
        <w:rPr>
          <w:rFonts w:ascii="Times New Roman"/>
          <w:b w:val="false"/>
          <w:i w:val="false"/>
          <w:color w:val="000000"/>
          <w:sz w:val="28"/>
        </w:rPr>
        <w:t>      24. Байланыс мәліметтері: Тұтынушыларды қабылдау "Зеленов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Переметный ауылы, Гагарин көшесі, 82, N 1 кабинет, телефон: 22-070, жұмыс кестесі: күн сайын сағат 9.00-18.00-ге дейін, демалыс және мерекелік күндерден басқа, түскі үзіліс сағат 13.00-14.00-ге дейін. Жеке сұрақтар бойынша қабылдау: дүйсенбі күні сағат 10.00-12.30-ға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Переметный ауылы, Гагарин көшесі, 82, N 6 кабинет, телефон: 22-241, жұмыс кестесі: күн сайын сағат 9.00-18.00-ге дейін, демалыс және мерекелік күндерден басқа, түскі үзіліс сағат 13.00-14.00-ге дейін. Жеке сұрақтар бойынша қабылдау: сейсенбі күні сағат 10.00-12.30-ға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Зеленов ауданы әкімінің аппараты:</w:t>
      </w:r>
      <w:r>
        <w:br/>
      </w:r>
      <w:r>
        <w:rPr>
          <w:rFonts w:ascii="Times New Roman"/>
          <w:b w:val="false"/>
          <w:i w:val="false"/>
          <w:color w:val="000000"/>
          <w:sz w:val="28"/>
        </w:rPr>
        <w:t>
      Мекенжайы: Переметный ауылы, Гагарин көшесі, 139, N 18 кабинет, телефон: 22-527.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xml:space="preserve">
      Бөлімнің сенім телефоны: 22-241. </w:t>
      </w:r>
    </w:p>
    <w:bookmarkStart w:name="z92" w:id="8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12-қосымша</w:t>
      </w:r>
    </w:p>
    <w:bookmarkEnd w:id="89"/>
    <w:p>
      <w:pPr>
        <w:spacing w:after="0"/>
        <w:ind w:left="0"/>
        <w:jc w:val="left"/>
      </w:pPr>
      <w:r>
        <w:rPr>
          <w:rFonts w:ascii="Times New Roman"/>
          <w:b/>
          <w:i w:val="false"/>
          <w:color w:val="000000"/>
        </w:rPr>
        <w:t xml:space="preserve"> "Патронаттық тәрбиелеуге балаларды</w:t>
      </w:r>
      <w:r>
        <w:br/>
      </w:r>
      <w:r>
        <w:rPr>
          <w:rFonts w:ascii="Times New Roman"/>
          <w:b/>
          <w:i w:val="false"/>
          <w:color w:val="000000"/>
        </w:rPr>
        <w:t>
алуға тілек білдірген</w:t>
      </w:r>
      <w:r>
        <w:br/>
      </w:r>
      <w:r>
        <w:rPr>
          <w:rFonts w:ascii="Times New Roman"/>
          <w:b/>
          <w:i w:val="false"/>
          <w:color w:val="000000"/>
        </w:rPr>
        <w:t>
отбасылардан өтініштер қабылдау"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94" w:id="90"/>
    <w:p>
      <w:pPr>
        <w:spacing w:after="0"/>
        <w:ind w:left="0"/>
        <w:jc w:val="both"/>
      </w:pPr>
      <w:r>
        <w:rPr>
          <w:rFonts w:ascii="Times New Roman"/>
          <w:b w:val="false"/>
          <w:i w:val="false"/>
          <w:color w:val="000000"/>
          <w:sz w:val="28"/>
        </w:rPr>
        <w:t>
1. Жалпы ережелер</w:t>
      </w:r>
    </w:p>
    <w:bookmarkEnd w:id="90"/>
    <w:p>
      <w:pPr>
        <w:spacing w:after="0"/>
        <w:ind w:left="0"/>
        <w:jc w:val="both"/>
      </w:pPr>
      <w:r>
        <w:rPr>
          <w:rFonts w:ascii="Times New Roman"/>
          <w:b w:val="false"/>
          <w:i w:val="false"/>
          <w:color w:val="000000"/>
          <w:sz w:val="28"/>
        </w:rPr>
        <w:t>      1. Мемлекеттік қызметтің анықтамасы: Патронат тәрбиелеуге балаларды алуға тілек білдірген отбасылардан өтініштер қабылдау.</w:t>
      </w:r>
      <w:r>
        <w:br/>
      </w: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 тәрбиеші) келісімі бойынша ата-анасының қамқорлығынсыз қалған балаларды сол азаматтардың отбасыларына тәрбиелеуге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119-123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"Патронаттық тәрбие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"Зеленов аудандық білім беру бөлімі" мемлекеттік мекемесі болып табылады (одан әрі – Бөлім). Мемлекеттік қызмет көрсету орны: Батыс Қазақстан облысы, Зеленов ауданы, Переметный ауылы, Гагарин көшесі, 77, 1 қабат, 14 кабинет, телефон: 22-646.</w:t>
      </w:r>
      <w:r>
        <w:br/>
      </w: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Зеленов ауданы әкімдігінің ресми сайты (www.zkozelenov.kz). Бұл стандарт Переметный ауылы, Гагарин көшесі, 77, мекенжайында "Зеленов аудандық білім беру" мемлекеттік мекемесінің 1 қабатында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18.00-ге дейін, сағат 13.00-14.00-дейін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95" w:id="91"/>
    <w:p>
      <w:pPr>
        <w:spacing w:after="0"/>
        <w:ind w:left="0"/>
        <w:jc w:val="both"/>
      </w:pPr>
      <w:r>
        <w:rPr>
          <w:rFonts w:ascii="Times New Roman"/>
          <w:b w:val="false"/>
          <w:i w:val="false"/>
          <w:color w:val="000000"/>
          <w:sz w:val="28"/>
        </w:rPr>
        <w:t>
2. Мемлекеттік қызмет көрсету тәртібі</w:t>
      </w:r>
    </w:p>
    <w:bookmarkEnd w:id="9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адамның патронаттық тәрбиешi болғысы келетiнi туралар өтiнiшi;</w:t>
      </w:r>
      <w:r>
        <w:br/>
      </w:r>
      <w:r>
        <w:rPr>
          <w:rFonts w:ascii="Times New Roman"/>
          <w:b w:val="false"/>
          <w:i w:val="false"/>
          <w:color w:val="000000"/>
          <w:sz w:val="28"/>
        </w:rPr>
        <w:t>
      2) егер патронаттық тәрбиешi болуға тiлек бiлдiрген адам некеде тұратын болса жұбайының келiсiмi;</w:t>
      </w:r>
      <w:r>
        <w:br/>
      </w:r>
      <w:r>
        <w:rPr>
          <w:rFonts w:ascii="Times New Roman"/>
          <w:b w:val="false"/>
          <w:i w:val="false"/>
          <w:color w:val="000000"/>
          <w:sz w:val="28"/>
        </w:rPr>
        <w:t>
      3) патронаттық тәрбиешi болуға тiлек бiлдiрушiнiң денсаулық жағдайы туралы анықтама;</w:t>
      </w:r>
      <w:r>
        <w:br/>
      </w:r>
      <w:r>
        <w:rPr>
          <w:rFonts w:ascii="Times New Roman"/>
          <w:b w:val="false"/>
          <w:i w:val="false"/>
          <w:color w:val="000000"/>
          <w:sz w:val="28"/>
        </w:rPr>
        <w:t>
      4) егер патронаттық тәрбиешi болуға тiлек бiлдiрген адам некеде тұратын болса жұбайының жай-күйi туралы анықтама;</w:t>
      </w:r>
      <w:r>
        <w:br/>
      </w:r>
      <w:r>
        <w:rPr>
          <w:rFonts w:ascii="Times New Roman"/>
          <w:b w:val="false"/>
          <w:i w:val="false"/>
          <w:color w:val="000000"/>
          <w:sz w:val="28"/>
        </w:rPr>
        <w:t>
      5) баланы тәрбиелеуге үмiткердiң тұрмыс жағдайын тексеру актiсi;</w:t>
      </w:r>
      <w:r>
        <w:br/>
      </w:r>
      <w:r>
        <w:rPr>
          <w:rFonts w:ascii="Times New Roman"/>
          <w:b w:val="false"/>
          <w:i w:val="false"/>
          <w:color w:val="000000"/>
          <w:sz w:val="28"/>
        </w:rPr>
        <w:t>
      6) патронаттық тәрбиешiге тәрбиеленуге берілетiн баланың тұрмыс жағдайын тексеру актiсi.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Переметный ауылы, Гагарин көшесі, 77, 1 қабат, 14 кабинет (телефон: 22-646)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Переметный ауылы, Гагарин көшесі, 77, 1 қабат, 14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Переметный ауылы, Гагарин көшесі, 77, 1 қабат, 14 кабинет (телефон 22-646) мекенжайында білім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96" w:id="92"/>
    <w:p>
      <w:pPr>
        <w:spacing w:after="0"/>
        <w:ind w:left="0"/>
        <w:jc w:val="both"/>
      </w:pPr>
      <w:r>
        <w:rPr>
          <w:rFonts w:ascii="Times New Roman"/>
          <w:b w:val="false"/>
          <w:i w:val="false"/>
          <w:color w:val="000000"/>
          <w:sz w:val="28"/>
        </w:rPr>
        <w:t>
3. Жұмыс қағидаттары</w:t>
      </w:r>
    </w:p>
    <w:bookmarkEnd w:id="92"/>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97" w:id="93"/>
    <w:p>
      <w:pPr>
        <w:spacing w:after="0"/>
        <w:ind w:left="0"/>
        <w:jc w:val="both"/>
      </w:pPr>
      <w:r>
        <w:rPr>
          <w:rFonts w:ascii="Times New Roman"/>
          <w:b w:val="false"/>
          <w:i w:val="false"/>
          <w:color w:val="000000"/>
          <w:sz w:val="28"/>
        </w:rPr>
        <w:t>
4. Жұмыс нәтижелері</w:t>
      </w:r>
    </w:p>
    <w:bookmarkEnd w:id="9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8" w:id="94"/>
    <w:p>
      <w:pPr>
        <w:spacing w:after="0"/>
        <w:ind w:left="0"/>
        <w:jc w:val="both"/>
      </w:pPr>
      <w:r>
        <w:rPr>
          <w:rFonts w:ascii="Times New Roman"/>
          <w:b w:val="false"/>
          <w:i w:val="false"/>
          <w:color w:val="000000"/>
          <w:sz w:val="28"/>
        </w:rPr>
        <w:t>
5. Шағымдану тәртібі</w:t>
      </w:r>
    </w:p>
    <w:bookmarkEnd w:id="9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Переметный ауылы, Гагарин көшесі, 77, 2 қабат, 4 кабинет, телефон: 22-046 мекенжайында орналасқан "Зеленов аудандық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Переметный ауылы, Гагарин көшесі, 139, 24 кабинет, телефон:22-959 мекенжайында орналасқан Зеленов ауданы әкімінің аппарат басшысы түсіндіреді.</w:t>
      </w:r>
      <w:r>
        <w:br/>
      </w:r>
      <w:r>
        <w:rPr>
          <w:rFonts w:ascii="Times New Roman"/>
          <w:b w:val="false"/>
          <w:i w:val="false"/>
          <w:color w:val="000000"/>
          <w:sz w:val="28"/>
        </w:rPr>
        <w:t>
      22.Шағым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Переметный ауылы, Гагарин көшесі, 77, 2 қабат, 4 кабинет, телефон: 22-046 мекенжайы бойынша қабылданады.</w:t>
      </w:r>
      <w:r>
        <w:br/>
      </w:r>
      <w:r>
        <w:rPr>
          <w:rFonts w:ascii="Times New Roman"/>
          <w:b w:val="false"/>
          <w:i w:val="false"/>
          <w:color w:val="000000"/>
          <w:sz w:val="28"/>
        </w:rPr>
        <w:t>
      2) Шағым жазбаша түрде немесе пошта арқылы немесе Зеленов ауданы әкімінің аппараты кеңсесі арқылы Переметный ауылы, Гагарин көшесі, 139, 24 кабинет, телефон: 22-959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Переметный ауылы, Гагарин көшесі, 77, 2 қабат, 4 кабинет, телефон: 22-046 мекенжайынан білуге болады.</w:t>
      </w:r>
    </w:p>
    <w:bookmarkStart w:name="z99" w:id="95"/>
    <w:p>
      <w:pPr>
        <w:spacing w:after="0"/>
        <w:ind w:left="0"/>
        <w:jc w:val="both"/>
      </w:pPr>
      <w:r>
        <w:rPr>
          <w:rFonts w:ascii="Times New Roman"/>
          <w:b w:val="false"/>
          <w:i w:val="false"/>
          <w:color w:val="000000"/>
          <w:sz w:val="28"/>
        </w:rPr>
        <w:t>
6. Байланыс ақпараты</w:t>
      </w:r>
    </w:p>
    <w:bookmarkEnd w:id="95"/>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18-00-ге дейін, түскі үзіліс 13-00 ден 14-00-ге дейін.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4 кабинет, телефон: 22-046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18-00-ге дейін, үзіліс 13-00-ден 14-00-ге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18-00-ге дейін.</w:t>
      </w:r>
      <w:r>
        <w:br/>
      </w:r>
      <w:r>
        <w:rPr>
          <w:rFonts w:ascii="Times New Roman"/>
          <w:b w:val="false"/>
          <w:i w:val="false"/>
          <w:color w:val="000000"/>
          <w:sz w:val="28"/>
        </w:rPr>
        <w:t>
      Қабылдау Переметный ауылы, Гагарин көшесі, 77, 2 қабат, 5 кабинет, телефон: 23-324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18 кабинет, телефон: 22-527,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23-324.</w:t>
      </w:r>
    </w:p>
    <w:bookmarkStart w:name="z100" w:id="96"/>
    <w:p>
      <w:pPr>
        <w:spacing w:after="0"/>
        <w:ind w:left="0"/>
        <w:jc w:val="both"/>
      </w:pPr>
      <w:r>
        <w:rPr>
          <w:rFonts w:ascii="Times New Roman"/>
          <w:b w:val="false"/>
          <w:i w:val="false"/>
          <w:color w:val="000000"/>
          <w:sz w:val="28"/>
        </w:rPr>
        <w:t>
"Патронат тәрбиелеуге балаларды алуға тілек</w:t>
      </w:r>
      <w:r>
        <w:br/>
      </w:r>
      <w:r>
        <w:rPr>
          <w:rFonts w:ascii="Times New Roman"/>
          <w:b w:val="false"/>
          <w:i w:val="false"/>
          <w:color w:val="000000"/>
          <w:sz w:val="28"/>
        </w:rPr>
        <w:t>
білдірген отбасылардан өтініштер қабылдау"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9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9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13-қосымша</w:t>
      </w:r>
    </w:p>
    <w:bookmarkEnd w:id="97"/>
    <w:p>
      <w:pPr>
        <w:spacing w:after="0"/>
        <w:ind w:left="0"/>
        <w:jc w:val="left"/>
      </w:pPr>
      <w:r>
        <w:rPr>
          <w:rFonts w:ascii="Times New Roman"/>
          <w:b/>
          <w:i w:val="false"/>
          <w:color w:val="000000"/>
        </w:rPr>
        <w:t xml:space="preserve"> "Мектепке дейінгі балалар мекемелеріне</w:t>
      </w:r>
      <w:r>
        <w:br/>
      </w:r>
      <w:r>
        <w:rPr>
          <w:rFonts w:ascii="Times New Roman"/>
          <w:b/>
          <w:i w:val="false"/>
          <w:color w:val="000000"/>
        </w:rPr>
        <w:t>
жіберу үшін мектепке дейінгі (7 жасқа</w:t>
      </w:r>
      <w:r>
        <w:br/>
      </w:r>
      <w:r>
        <w:rPr>
          <w:rFonts w:ascii="Times New Roman"/>
          <w:b/>
          <w:i w:val="false"/>
          <w:color w:val="000000"/>
        </w:rPr>
        <w:t>
дейін) жастағы балаларды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2" w:id="98"/>
    <w:p>
      <w:pPr>
        <w:spacing w:after="0"/>
        <w:ind w:left="0"/>
        <w:jc w:val="both"/>
      </w:pPr>
      <w:r>
        <w:rPr>
          <w:rFonts w:ascii="Times New Roman"/>
          <w:b w:val="false"/>
          <w:i w:val="false"/>
          <w:color w:val="000000"/>
          <w:sz w:val="28"/>
        </w:rPr>
        <w:t>
1. Жалпы ережелер</w:t>
      </w:r>
    </w:p>
    <w:bookmarkEnd w:id="98"/>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(типтік) Ережесі;</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"Зеленов аудандық білім беру бөлімі" мемлекеттік мекемесі болып табылады (одан әрі – Бөлім). Мемлекеттік қызмет көрсету орны: Батыс Қазақстан облысы, Зеленов ауданы, Переметный ауылы, Гагарин көшесі, 77, 1 қабат, 14 кабинет, телефон: 22-646.</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 </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w:t>
      </w:r>
      <w:r>
        <w:br/>
      </w:r>
      <w:r>
        <w:rPr>
          <w:rFonts w:ascii="Times New Roman"/>
          <w:b w:val="false"/>
          <w:i w:val="false"/>
          <w:color w:val="000000"/>
          <w:sz w:val="28"/>
        </w:rPr>
        <w:t>
      Мектепке дейінгі ұйымдарға балаларды қабылдау жыл бойы, бос орын болғанда жүргізіледі;</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Зеленов ауданы әкімдігінің ресми сайты (www.zkozelenov.kz).</w:t>
      </w:r>
      <w:r>
        <w:br/>
      </w:r>
      <w:r>
        <w:rPr>
          <w:rFonts w:ascii="Times New Roman"/>
          <w:b w:val="false"/>
          <w:i w:val="false"/>
          <w:color w:val="000000"/>
          <w:sz w:val="28"/>
        </w:rPr>
        <w:t>
      Бұл стандарт Переметный ауылы, Гагарин көшесі, 77, мекенжайында "Зеленов аудандық білім беру" мемлекеттік мекемесінің 1 қабатында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18.00-ге дейін, сағат 13.00-14.00-дейін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03" w:id="99"/>
    <w:p>
      <w:pPr>
        <w:spacing w:after="0"/>
        <w:ind w:left="0"/>
        <w:jc w:val="both"/>
      </w:pPr>
      <w:r>
        <w:rPr>
          <w:rFonts w:ascii="Times New Roman"/>
          <w:b w:val="false"/>
          <w:i w:val="false"/>
          <w:color w:val="000000"/>
          <w:sz w:val="28"/>
        </w:rPr>
        <w:t>
2. Мемлекеттік қызмет көрсету тәртібі</w:t>
      </w:r>
    </w:p>
    <w:bookmarkEnd w:id="99"/>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Ата-аналарының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Переметный ауылы, Гагарин көшесі, 77, 1 қабат, 14 кабинет (телефон: 22-646)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Переметный ауылы, Гагарин көшесі, 77, 1 қабат, 14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 нысанының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Переметный ауылы, Гагарин көшесі, 77, 1 қабат, 14 кабинет (телефон 22-646) мекенжайында білім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Мектепке дейінгі ұйымдарда орынның болмауы.</w:t>
      </w:r>
    </w:p>
    <w:bookmarkStart w:name="z104" w:id="100"/>
    <w:p>
      <w:pPr>
        <w:spacing w:after="0"/>
        <w:ind w:left="0"/>
        <w:jc w:val="both"/>
      </w:pPr>
      <w:r>
        <w:rPr>
          <w:rFonts w:ascii="Times New Roman"/>
          <w:b w:val="false"/>
          <w:i w:val="false"/>
          <w:color w:val="000000"/>
          <w:sz w:val="28"/>
        </w:rPr>
        <w:t>
3. Жұмыс қағидаттары</w:t>
      </w:r>
    </w:p>
    <w:bookmarkEnd w:id="100"/>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05" w:id="101"/>
    <w:p>
      <w:pPr>
        <w:spacing w:after="0"/>
        <w:ind w:left="0"/>
        <w:jc w:val="both"/>
      </w:pPr>
      <w:r>
        <w:rPr>
          <w:rFonts w:ascii="Times New Roman"/>
          <w:b w:val="false"/>
          <w:i w:val="false"/>
          <w:color w:val="000000"/>
          <w:sz w:val="28"/>
        </w:rPr>
        <w:t>
4. Жұмыс нәтижелері</w:t>
      </w:r>
    </w:p>
    <w:bookmarkEnd w:id="10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6" w:id="102"/>
    <w:p>
      <w:pPr>
        <w:spacing w:after="0"/>
        <w:ind w:left="0"/>
        <w:jc w:val="both"/>
      </w:pPr>
      <w:r>
        <w:rPr>
          <w:rFonts w:ascii="Times New Roman"/>
          <w:b w:val="false"/>
          <w:i w:val="false"/>
          <w:color w:val="000000"/>
          <w:sz w:val="28"/>
        </w:rPr>
        <w:t>
5. Шағымдану тәртібі</w:t>
      </w:r>
    </w:p>
    <w:bookmarkEnd w:id="10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Переметный ауылы, Гагарин көшесі, 77, 2 қабат, 4 кабинет, телефон: 22-046 мекенжайында орналасқан "Зеленов аудандық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Переметный ауылы, Гагарин көшесі, 139, 24 кабинет, телефон: 22-959 мекенжайында орналасқан Зеленов ауданы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Переметный ауылы, Гагарин көшесі, 77, 2 қабат, 4 кабинет, телефон: 22-046 мекенжайы бойынша қабылданады;</w:t>
      </w:r>
      <w:r>
        <w:br/>
      </w:r>
      <w:r>
        <w:rPr>
          <w:rFonts w:ascii="Times New Roman"/>
          <w:b w:val="false"/>
          <w:i w:val="false"/>
          <w:color w:val="000000"/>
          <w:sz w:val="28"/>
        </w:rPr>
        <w:t>
      2) Шағым жазбаша түрде немесе пошта арқылы немесе Зеленов ауданы әкімінің аппараты кеңсесі арқылы Переметный ауылы, Гагарин көшесі, 139, 24 кабинет, телефон: 22-959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Переметный ауылы, Гагарин көшесі, 77, 2 қабат, 4 кабинет, телефон: 22-046 мекенжайынан білуге болады.</w:t>
      </w:r>
    </w:p>
    <w:bookmarkStart w:name="z107" w:id="103"/>
    <w:p>
      <w:pPr>
        <w:spacing w:after="0"/>
        <w:ind w:left="0"/>
        <w:jc w:val="both"/>
      </w:pPr>
      <w:r>
        <w:rPr>
          <w:rFonts w:ascii="Times New Roman"/>
          <w:b w:val="false"/>
          <w:i w:val="false"/>
          <w:color w:val="000000"/>
          <w:sz w:val="28"/>
        </w:rPr>
        <w:t>
6. Байланыс ақпараты</w:t>
      </w:r>
    </w:p>
    <w:bookmarkEnd w:id="103"/>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18-00-ге дейін, түскі үзіліс 13-00 ден 14-00-ге дейін.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4 кабинет, телефон: 22-046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18-00-ге дейін, үзіліс 13-00-ден 14-00-ге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5 кабинет, телефон: 23-324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18 кабинет, телефон: 22-527,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23-324.</w:t>
      </w:r>
    </w:p>
    <w:bookmarkStart w:name="z108" w:id="104"/>
    <w:p>
      <w:pPr>
        <w:spacing w:after="0"/>
        <w:ind w:left="0"/>
        <w:jc w:val="both"/>
      </w:pP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үшінмектепке дейінгі (7 жасқа</w:t>
      </w:r>
      <w:r>
        <w:br/>
      </w:r>
      <w:r>
        <w:rPr>
          <w:rFonts w:ascii="Times New Roman"/>
          <w:b w:val="false"/>
          <w:i w:val="false"/>
          <w:color w:val="000000"/>
          <w:sz w:val="28"/>
        </w:rPr>
        <w:t>
дейін) жастағы балаларды тіркеу"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0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0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14-қосымша</w:t>
      </w:r>
    </w:p>
    <w:bookmarkEnd w:id="105"/>
    <w:p>
      <w:pPr>
        <w:spacing w:after="0"/>
        <w:ind w:left="0"/>
        <w:jc w:val="left"/>
      </w:pPr>
      <w:r>
        <w:rPr>
          <w:rFonts w:ascii="Times New Roman"/>
          <w:b/>
          <w:i w:val="false"/>
          <w:color w:val="000000"/>
        </w:rPr>
        <w:t xml:space="preserve"> "Жетімдерді, ата-анасының қамқорлығынсыз</w:t>
      </w:r>
      <w:r>
        <w:br/>
      </w:r>
      <w:r>
        <w:rPr>
          <w:rFonts w:ascii="Times New Roman"/>
          <w:b/>
          <w:i w:val="false"/>
          <w:color w:val="000000"/>
        </w:rPr>
        <w:t>
қалған балаларды әлеуметтік</w:t>
      </w:r>
      <w:r>
        <w:br/>
      </w:r>
      <w:r>
        <w:rPr>
          <w:rFonts w:ascii="Times New Roman"/>
          <w:b/>
          <w:i w:val="false"/>
          <w:color w:val="000000"/>
        </w:rPr>
        <w:t>
қамсыздандыруға құжаттар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10" w:id="106"/>
    <w:p>
      <w:pPr>
        <w:spacing w:after="0"/>
        <w:ind w:left="0"/>
        <w:jc w:val="both"/>
      </w:pPr>
      <w:r>
        <w:rPr>
          <w:rFonts w:ascii="Times New Roman"/>
          <w:b w:val="false"/>
          <w:i w:val="false"/>
          <w:color w:val="000000"/>
          <w:sz w:val="28"/>
        </w:rPr>
        <w:t>
1. Жалпы ережелер</w:t>
      </w:r>
    </w:p>
    <w:bookmarkEnd w:id="106"/>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"Зеленов аудандық білім беру бөлімі" мемлекеттік мекемесі болып табылады (одан әрі – Бөлім). Мемлекеттік қызмет көрсету орны: Батыс Қазақстан облысы, Зеленов ауданы, Переметный ауылы, Гагарин көшесі, 77, 1 қабат, 14 кабинет, телефон: 22-646.</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9.Мемлекеттік қызмет көрсету сапасына және қол жетімділігіне қойылатын талаптар туралы ақпарат көзі – бұқаралық ақпарат құралдары, Зеленов ауданы әкімдігінің ресми сайты (www.zkozelenov.kz).</w:t>
      </w:r>
      <w:r>
        <w:br/>
      </w:r>
      <w:r>
        <w:rPr>
          <w:rFonts w:ascii="Times New Roman"/>
          <w:b w:val="false"/>
          <w:i w:val="false"/>
          <w:color w:val="000000"/>
          <w:sz w:val="28"/>
        </w:rPr>
        <w:t>
      Бұл стандарт Переметный ауылы, Гагарин көшесі, 77, мекенжайында "Зеленов аудандық білім беру" мемлекеттік мекемесінің 1 қабатында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18.00-ге дейін, сағат 13.00-14.00-дейін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11" w:id="107"/>
    <w:p>
      <w:pPr>
        <w:spacing w:after="0"/>
        <w:ind w:left="0"/>
        <w:jc w:val="both"/>
      </w:pPr>
      <w:r>
        <w:rPr>
          <w:rFonts w:ascii="Times New Roman"/>
          <w:b w:val="false"/>
          <w:i w:val="false"/>
          <w:color w:val="000000"/>
          <w:sz w:val="28"/>
        </w:rPr>
        <w:t>
2. Мемлекеттік қызмет көрсету тәртібі</w:t>
      </w:r>
    </w:p>
    <w:bookmarkEnd w:id="10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w:t>
      </w:r>
      <w:r>
        <w:br/>
      </w:r>
      <w:r>
        <w:rPr>
          <w:rFonts w:ascii="Times New Roman"/>
          <w:b w:val="false"/>
          <w:i w:val="false"/>
          <w:color w:val="000000"/>
          <w:sz w:val="28"/>
        </w:rPr>
        <w:t>
      1) қамқоршы (қорғаншы), патронат тәрбиешінің жолақысына жәрдемақы төлеу туралы өтініші;</w:t>
      </w:r>
      <w:r>
        <w:br/>
      </w:r>
      <w:r>
        <w:rPr>
          <w:rFonts w:ascii="Times New Roman"/>
          <w:b w:val="false"/>
          <w:i w:val="false"/>
          <w:color w:val="000000"/>
          <w:sz w:val="28"/>
        </w:rPr>
        <w:t>
      2) ата-ана қамқоры жоқтығын растайтын құжаттың көшірмелері.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3)Кәмелетке толмағанның күндізгі бөлімде оқитынын растайтын оқу орнынан анықтама.</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Переметный ауылы, Гагарин көшесі, 77, 1 қабат, 14 кабинет (телефон: 22-646)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Переметный ауылы, Гагарин көшесі, 77, 1 қабат, 14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Переметный ауылы, Гагарин көшесі, 77, 1 қабат, 14 кабинет (телефон 22-646) мекенжайында білім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12" w:id="108"/>
    <w:p>
      <w:pPr>
        <w:spacing w:after="0"/>
        <w:ind w:left="0"/>
        <w:jc w:val="both"/>
      </w:pPr>
      <w:r>
        <w:rPr>
          <w:rFonts w:ascii="Times New Roman"/>
          <w:b w:val="false"/>
          <w:i w:val="false"/>
          <w:color w:val="000000"/>
          <w:sz w:val="28"/>
        </w:rPr>
        <w:t>
3. Жұмыс қағидаттары</w:t>
      </w:r>
    </w:p>
    <w:bookmarkEnd w:id="108"/>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13" w:id="109"/>
    <w:p>
      <w:pPr>
        <w:spacing w:after="0"/>
        <w:ind w:left="0"/>
        <w:jc w:val="both"/>
      </w:pPr>
      <w:r>
        <w:rPr>
          <w:rFonts w:ascii="Times New Roman"/>
          <w:b w:val="false"/>
          <w:i w:val="false"/>
          <w:color w:val="000000"/>
          <w:sz w:val="28"/>
        </w:rPr>
        <w:t>
4. Жұмыс нәтижелері</w:t>
      </w:r>
    </w:p>
    <w:bookmarkEnd w:id="10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4" w:id="110"/>
    <w:p>
      <w:pPr>
        <w:spacing w:after="0"/>
        <w:ind w:left="0"/>
        <w:jc w:val="both"/>
      </w:pPr>
      <w:r>
        <w:rPr>
          <w:rFonts w:ascii="Times New Roman"/>
          <w:b w:val="false"/>
          <w:i w:val="false"/>
          <w:color w:val="000000"/>
          <w:sz w:val="28"/>
        </w:rPr>
        <w:t>
5. Шағымдану тәртібі</w:t>
      </w:r>
    </w:p>
    <w:bookmarkEnd w:id="11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Переметный ауылы, Гагарин көшесі, 77, 2 қабат, 4 кабинет, телефон: 22-046 мекенжайында орналасқан "Зеленов аудандық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Переметный ауылы, Гагарин көшесі, 139, 24 кабинет, телефон:22-959 мекенжайында орналасқан Зеленов ауданы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Переметный ауылы, Гагарин көшесі, 77, 2 қабат, 4 кабинет, телефон: 22-046 мекенжайы бойынша қабылданады;</w:t>
      </w:r>
      <w:r>
        <w:br/>
      </w:r>
      <w:r>
        <w:rPr>
          <w:rFonts w:ascii="Times New Roman"/>
          <w:b w:val="false"/>
          <w:i w:val="false"/>
          <w:color w:val="000000"/>
          <w:sz w:val="28"/>
        </w:rPr>
        <w:t>
      2) Шағым жазбаша түрде немесе пошта арқылы немесе Зеленов ауданы әкімінің аппараты кеңсесі арқылы Переметный ауылы, Гагарин көшесі, 139, 24 кабинет, телефон: 22-959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Переметный ауылы, Гагарин көшесі, 77, 2 қабат, 4 кабинет, телефон: 22-046 мекенжайынан білуге болады.</w:t>
      </w:r>
    </w:p>
    <w:bookmarkStart w:name="z115" w:id="111"/>
    <w:p>
      <w:pPr>
        <w:spacing w:after="0"/>
        <w:ind w:left="0"/>
        <w:jc w:val="both"/>
      </w:pPr>
      <w:r>
        <w:rPr>
          <w:rFonts w:ascii="Times New Roman"/>
          <w:b w:val="false"/>
          <w:i w:val="false"/>
          <w:color w:val="000000"/>
          <w:sz w:val="28"/>
        </w:rPr>
        <w:t xml:space="preserve">
6. Байланыс ақпараты </w:t>
      </w:r>
    </w:p>
    <w:bookmarkEnd w:id="111"/>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18-00-ге дейін, түскі үзіліс 13-00 ден 14-00-ге дейін.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4 кабинет, телефон: 22-046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18-00-ге дейін, үзіліс 13-00-ден 14-00-ге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5 кабинет, телефон: 23-324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18 кабинет, телефон: 22-527,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 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23-324.</w:t>
      </w:r>
    </w:p>
    <w:bookmarkStart w:name="z116" w:id="112"/>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w:t>
      </w:r>
      <w:r>
        <w:br/>
      </w:r>
      <w:r>
        <w:rPr>
          <w:rFonts w:ascii="Times New Roman"/>
          <w:b w:val="false"/>
          <w:i w:val="false"/>
          <w:color w:val="000000"/>
          <w:sz w:val="28"/>
        </w:rPr>
        <w:t>
қамсыздандыруға құжаттар рәсімдеу"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1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1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15-қосымша</w:t>
      </w:r>
    </w:p>
    <w:bookmarkEnd w:id="113"/>
    <w:p>
      <w:pPr>
        <w:spacing w:after="0"/>
        <w:ind w:left="0"/>
        <w:jc w:val="left"/>
      </w:pPr>
      <w:r>
        <w:rPr>
          <w:rFonts w:ascii="Times New Roman"/>
          <w:b/>
          <w:i w:val="false"/>
          <w:color w:val="000000"/>
        </w:rPr>
        <w:t xml:space="preserve"> "Қорғаншы (қамқоршы) болып</w:t>
      </w:r>
      <w:r>
        <w:br/>
      </w:r>
      <w:r>
        <w:rPr>
          <w:rFonts w:ascii="Times New Roman"/>
          <w:b/>
          <w:i w:val="false"/>
          <w:color w:val="000000"/>
        </w:rPr>
        <w:t>
белгіленген адамға куәлік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18" w:id="114"/>
    <w:p>
      <w:pPr>
        <w:spacing w:after="0"/>
        <w:ind w:left="0"/>
        <w:jc w:val="both"/>
      </w:pPr>
      <w:r>
        <w:rPr>
          <w:rFonts w:ascii="Times New Roman"/>
          <w:b w:val="false"/>
          <w:i w:val="false"/>
          <w:color w:val="000000"/>
          <w:sz w:val="28"/>
        </w:rPr>
        <w:t>
1. Жалпы ережелер</w:t>
      </w:r>
    </w:p>
    <w:bookmarkEnd w:id="114"/>
    <w:p>
      <w:pPr>
        <w:spacing w:after="0"/>
        <w:ind w:left="0"/>
        <w:jc w:val="both"/>
      </w:pPr>
      <w:r>
        <w:rPr>
          <w:rFonts w:ascii="Times New Roman"/>
          <w:b w:val="false"/>
          <w:i w:val="false"/>
          <w:color w:val="000000"/>
          <w:sz w:val="28"/>
        </w:rPr>
        <w:t>      1. Мемлекеттік қызметтің анықтамасы: Қорғаншылық және қамқоршылық жөнінде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100-116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бекітіліген "Қорғаншылық және қамқоршылық органдары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"Зеленов аудандық білім беру бөлімі" мемлекеттік мекемесі болып табылады (одан әрі – Бөлім). Мемлекеттік қызмет көрсету орны: Батыс Қазақстан облысы, Зеленов ауданы, Переметный ауылы, Гагарин көшесі, 77, 1 қабат, 14 кабинет, телефон:22-646.</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Қорғаншы (қамқоршы) болып белгіленген адамға куәлік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Зеленов ауданы әкімдігінің ресми сайты (www.zkozelenov.kz).</w:t>
      </w:r>
      <w:r>
        <w:br/>
      </w:r>
      <w:r>
        <w:rPr>
          <w:rFonts w:ascii="Times New Roman"/>
          <w:b w:val="false"/>
          <w:i w:val="false"/>
          <w:color w:val="000000"/>
          <w:sz w:val="28"/>
        </w:rPr>
        <w:t>
      Бұл стандарт Переметный ауылы, Гагарин көшесі, 77, мекенжайында "Зеленов аудандық білім беру" мемлекеттік мекемесінің 1 қабатында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18.00-ге дейін, сағат 13.00-14.00-дейін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19" w:id="115"/>
    <w:p>
      <w:pPr>
        <w:spacing w:after="0"/>
        <w:ind w:left="0"/>
        <w:jc w:val="both"/>
      </w:pPr>
      <w:r>
        <w:rPr>
          <w:rFonts w:ascii="Times New Roman"/>
          <w:b w:val="false"/>
          <w:i w:val="false"/>
          <w:color w:val="000000"/>
          <w:sz w:val="28"/>
        </w:rPr>
        <w:t>
2. Мемлекеттік қызмет көрсету тәртібі</w:t>
      </w:r>
    </w:p>
    <w:bookmarkEnd w:id="11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адамның қорғаншы (қамқоршы) болғысы келетiндігі туралы өтiнiшi;</w:t>
      </w:r>
      <w:r>
        <w:br/>
      </w: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r>
        <w:br/>
      </w:r>
      <w:r>
        <w:rPr>
          <w:rFonts w:ascii="Times New Roman"/>
          <w:b w:val="false"/>
          <w:i w:val="false"/>
          <w:color w:val="000000"/>
          <w:sz w:val="28"/>
        </w:rPr>
        <w:t>
      3) қорғаншы (қамқоршы) болғысы келетiн адамның денсаулығы жағдайы туралы анықтама;</w:t>
      </w:r>
      <w:r>
        <w:br/>
      </w: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r>
        <w:br/>
      </w:r>
      <w:r>
        <w:rPr>
          <w:rFonts w:ascii="Times New Roman"/>
          <w:b w:val="false"/>
          <w:i w:val="false"/>
          <w:color w:val="000000"/>
          <w:sz w:val="28"/>
        </w:rPr>
        <w:t>
      5) баланы тәрбиелеуге тiлек бiлдiрген адамның тұрмыс жағдайын тексеру актiсi;</w:t>
      </w:r>
      <w:r>
        <w:br/>
      </w:r>
      <w:r>
        <w:rPr>
          <w:rFonts w:ascii="Times New Roman"/>
          <w:b w:val="false"/>
          <w:i w:val="false"/>
          <w:color w:val="000000"/>
          <w:sz w:val="28"/>
        </w:rPr>
        <w:t>
      6) қорғаншылық (қамқоршылық) белгiленетiн баланың тұрмыс жағдайын тексеру актiсi болған жағдайда қорғаншылық және қамқоршылық органдары шешедi.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Переметный ауылы, Гагарин көшесі, 77, 1 қабат, 14 кабинет (телефон: 22-646)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Переметный ауылы, Гагарин көшесі, 77, 1 қабат, 14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Переметный ауылы, Гагарин көшесі, 77, 1 қабат, 14 кабинет (телефон 22-646) мекенжайында білім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толмағанның келісімі болмаған жағдайда.</w:t>
      </w:r>
    </w:p>
    <w:bookmarkStart w:name="z120" w:id="116"/>
    <w:p>
      <w:pPr>
        <w:spacing w:after="0"/>
        <w:ind w:left="0"/>
        <w:jc w:val="both"/>
      </w:pPr>
      <w:r>
        <w:rPr>
          <w:rFonts w:ascii="Times New Roman"/>
          <w:b w:val="false"/>
          <w:i w:val="false"/>
          <w:color w:val="000000"/>
          <w:sz w:val="28"/>
        </w:rPr>
        <w:t>
3. Жұмыс қағидаттары</w:t>
      </w:r>
    </w:p>
    <w:bookmarkEnd w:id="116"/>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21" w:id="117"/>
    <w:p>
      <w:pPr>
        <w:spacing w:after="0"/>
        <w:ind w:left="0"/>
        <w:jc w:val="both"/>
      </w:pPr>
      <w:r>
        <w:rPr>
          <w:rFonts w:ascii="Times New Roman"/>
          <w:b w:val="false"/>
          <w:i w:val="false"/>
          <w:color w:val="000000"/>
          <w:sz w:val="28"/>
        </w:rPr>
        <w:t>
4. Жұмыс нәтижелері</w:t>
      </w:r>
    </w:p>
    <w:bookmarkEnd w:id="11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2" w:id="118"/>
    <w:p>
      <w:pPr>
        <w:spacing w:after="0"/>
        <w:ind w:left="0"/>
        <w:jc w:val="both"/>
      </w:pPr>
      <w:r>
        <w:rPr>
          <w:rFonts w:ascii="Times New Roman"/>
          <w:b w:val="false"/>
          <w:i w:val="false"/>
          <w:color w:val="000000"/>
          <w:sz w:val="28"/>
        </w:rPr>
        <w:t>
5. Шағымдану тәртібі</w:t>
      </w:r>
    </w:p>
    <w:bookmarkEnd w:id="11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Переметный ауылы, Гагарин көшесі, 77, 2 қабат, 4 кабинет, телефон: 22-046 мекенжайында орналасқан "Зеленов аудандық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Переметный ауылы, Гагарин көшесі, 139, 24 кабинет, телефон:22-959 мекенжайында орналасқан Зеленов ауданы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Переметный ауылы, Гагарин көшесі, 77, 2 қабат, 4 кабинет, телефон: 22-046 мекенжайы бойынша қабылданады;</w:t>
      </w:r>
      <w:r>
        <w:br/>
      </w:r>
      <w:r>
        <w:rPr>
          <w:rFonts w:ascii="Times New Roman"/>
          <w:b w:val="false"/>
          <w:i w:val="false"/>
          <w:color w:val="000000"/>
          <w:sz w:val="28"/>
        </w:rPr>
        <w:t>
      2) Шағым жазбаша түрде немесе пошта арқылы немесе Зеленов ауданы әкімінің аппараты кеңсесі арқылы Переметный ауылы, Гагарин көшесі, 139, 24 кабинет, телефон: 22-959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Переметный ауылы, Гагарин көшесі, 77, 2 қабат, 4 кабинет, телефон: 22-046 мекенжайынан білуге болады.</w:t>
      </w:r>
    </w:p>
    <w:bookmarkStart w:name="z123" w:id="119"/>
    <w:p>
      <w:pPr>
        <w:spacing w:after="0"/>
        <w:ind w:left="0"/>
        <w:jc w:val="both"/>
      </w:pPr>
      <w:r>
        <w:rPr>
          <w:rFonts w:ascii="Times New Roman"/>
          <w:b w:val="false"/>
          <w:i w:val="false"/>
          <w:color w:val="000000"/>
          <w:sz w:val="28"/>
        </w:rPr>
        <w:t>
6. Байланыс ақпараты</w:t>
      </w:r>
    </w:p>
    <w:bookmarkEnd w:id="119"/>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18-00-ге дейін, түскі үзіліс 13-00 ден 14-00-ге дейін.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4 кабинет, телефон: 22-046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18-00-ге дейін, үзіліс 13-00-ден 14-00-ге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5 кабинет, телефон: 23-324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18 кабинет, телефон: 22-527,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23-324.</w:t>
      </w:r>
    </w:p>
    <w:bookmarkStart w:name="z124" w:id="120"/>
    <w:p>
      <w:pPr>
        <w:spacing w:after="0"/>
        <w:ind w:left="0"/>
        <w:jc w:val="both"/>
      </w:pPr>
      <w:r>
        <w:rPr>
          <w:rFonts w:ascii="Times New Roman"/>
          <w:b w:val="false"/>
          <w:i w:val="false"/>
          <w:color w:val="000000"/>
          <w:sz w:val="28"/>
        </w:rPr>
        <w:t>
"Қорғаншы (қамқоршы) болып</w:t>
      </w:r>
      <w:r>
        <w:br/>
      </w:r>
      <w:r>
        <w:rPr>
          <w:rFonts w:ascii="Times New Roman"/>
          <w:b w:val="false"/>
          <w:i w:val="false"/>
          <w:color w:val="000000"/>
          <w:sz w:val="28"/>
        </w:rPr>
        <w:t>
белгіленген адамға куәлік"</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2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2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16-қосымша</w:t>
      </w:r>
    </w:p>
    <w:bookmarkEnd w:id="121"/>
    <w:p>
      <w:pPr>
        <w:spacing w:after="0"/>
        <w:ind w:left="0"/>
        <w:jc w:val="left"/>
      </w:pPr>
      <w:r>
        <w:rPr>
          <w:rFonts w:ascii="Times New Roman"/>
          <w:b/>
          <w:i w:val="false"/>
          <w:color w:val="000000"/>
        </w:rPr>
        <w:t xml:space="preserve"> "Кәмелетке толмаған балаларға</w:t>
      </w:r>
      <w:r>
        <w:br/>
      </w:r>
      <w:r>
        <w:rPr>
          <w:rFonts w:ascii="Times New Roman"/>
          <w:b/>
          <w:i w:val="false"/>
          <w:color w:val="000000"/>
        </w:rPr>
        <w:t>
тиесілі тұрғын үй алаңын ауыстыруға</w:t>
      </w:r>
      <w:r>
        <w:br/>
      </w:r>
      <w:r>
        <w:rPr>
          <w:rFonts w:ascii="Times New Roman"/>
          <w:b/>
          <w:i w:val="false"/>
          <w:color w:val="000000"/>
        </w:rPr>
        <w:t>
немесе сатуға рұқсат беру үшін</w:t>
      </w:r>
      <w:r>
        <w:br/>
      </w:r>
      <w:r>
        <w:rPr>
          <w:rFonts w:ascii="Times New Roman"/>
          <w:b/>
          <w:i w:val="false"/>
          <w:color w:val="000000"/>
        </w:rPr>
        <w:t>
нотариалды кеңсеге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26" w:id="122"/>
    <w:p>
      <w:pPr>
        <w:spacing w:after="0"/>
        <w:ind w:left="0"/>
        <w:jc w:val="both"/>
      </w:pPr>
      <w:r>
        <w:rPr>
          <w:rFonts w:ascii="Times New Roman"/>
          <w:b w:val="false"/>
          <w:i w:val="false"/>
          <w:color w:val="000000"/>
          <w:sz w:val="28"/>
        </w:rPr>
        <w:t>
1. Жалпы ережелер</w:t>
      </w:r>
    </w:p>
    <w:bookmarkEnd w:id="122"/>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"Тұрғын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"Зеленов аудандық білім беру бөлімі" мемлекеттік мекемесі болып табылады (одан әрі – Бөлім). Мемлекеттік қызмет көрсету орны: Батыс Қазақстан облысы, Зеленов ауданы, Переметный ауылы, Гагарин көшесі, 77, 1 қабат, 14 кабинет, телефон: 22-646.</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Зеленов ауданы әкімдігінің ресми сайты (www.zkozelenov.kz).</w:t>
      </w:r>
      <w:r>
        <w:br/>
      </w:r>
      <w:r>
        <w:rPr>
          <w:rFonts w:ascii="Times New Roman"/>
          <w:b w:val="false"/>
          <w:i w:val="false"/>
          <w:color w:val="000000"/>
          <w:sz w:val="28"/>
        </w:rPr>
        <w:t>
      Бұл стандарт Переметный ауылы, Гагарин көшесі, 77, мекенжайында "Зеленов аудандық білім беру" мемлекеттік мекемесінің 1 қабатында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18.00-ге дейін, сағат 13.00-14.00-дейін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27" w:id="123"/>
    <w:p>
      <w:pPr>
        <w:spacing w:after="0"/>
        <w:ind w:left="0"/>
        <w:jc w:val="both"/>
      </w:pPr>
      <w:r>
        <w:rPr>
          <w:rFonts w:ascii="Times New Roman"/>
          <w:b w:val="false"/>
          <w:i w:val="false"/>
          <w:color w:val="000000"/>
          <w:sz w:val="28"/>
        </w:rPr>
        <w:t>
2. Мемлекеттік қызмет көрсету тәртібі</w:t>
      </w:r>
    </w:p>
    <w:bookmarkEnd w:id="123"/>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3) Пәтердің құжаттарының көшірмесі (сатып алу-сату келісімі, техпаспорт).</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Переметный ауылы, Гагарин көшесі, 77, 1 қабат, 14 кабинет (телефон: 22-646)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Переметный ауылы, Гагарин көшесі, 77, 1 қабат, 14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Переметный ауылы, Гагарин көшесі, 77, 1 қабат, 14 кабинет (телефон 22-646) мекенжайында білім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28" w:id="124"/>
    <w:p>
      <w:pPr>
        <w:spacing w:after="0"/>
        <w:ind w:left="0"/>
        <w:jc w:val="both"/>
      </w:pPr>
      <w:r>
        <w:rPr>
          <w:rFonts w:ascii="Times New Roman"/>
          <w:b w:val="false"/>
          <w:i w:val="false"/>
          <w:color w:val="000000"/>
          <w:sz w:val="28"/>
        </w:rPr>
        <w:t>
3. Жұмыс қағидаттары</w:t>
      </w:r>
    </w:p>
    <w:bookmarkEnd w:id="124"/>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29" w:id="125"/>
    <w:p>
      <w:pPr>
        <w:spacing w:after="0"/>
        <w:ind w:left="0"/>
        <w:jc w:val="both"/>
      </w:pPr>
      <w:r>
        <w:rPr>
          <w:rFonts w:ascii="Times New Roman"/>
          <w:b w:val="false"/>
          <w:i w:val="false"/>
          <w:color w:val="000000"/>
          <w:sz w:val="28"/>
        </w:rPr>
        <w:t>
4. Жұмыс нәтижелері</w:t>
      </w:r>
    </w:p>
    <w:bookmarkEnd w:id="12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0" w:id="126"/>
    <w:p>
      <w:pPr>
        <w:spacing w:after="0"/>
        <w:ind w:left="0"/>
        <w:jc w:val="both"/>
      </w:pPr>
      <w:r>
        <w:rPr>
          <w:rFonts w:ascii="Times New Roman"/>
          <w:b w:val="false"/>
          <w:i w:val="false"/>
          <w:color w:val="000000"/>
          <w:sz w:val="28"/>
        </w:rPr>
        <w:t>
5. Шағымдану тәртібі</w:t>
      </w:r>
    </w:p>
    <w:bookmarkEnd w:id="12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Переметный ауылы, Гагарин көшесі, 77, 2 қабат, 4 кабинет, телефон: 22-046 мекенжайында орналасқан "Зеленов аудандық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Переметный ауылы, Гагарин көшесі, 139, 24 кабинет, телефон: 22-959 мекенжайында орналасқан Зеленов ауданы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Переметный ауылы, Гагарин көшесі, 77, 2 қабат, 4 кабинет, телефон: 22-046 мекенжайы бойынша қабылданады.</w:t>
      </w:r>
      <w:r>
        <w:br/>
      </w:r>
      <w:r>
        <w:rPr>
          <w:rFonts w:ascii="Times New Roman"/>
          <w:b w:val="false"/>
          <w:i w:val="false"/>
          <w:color w:val="000000"/>
          <w:sz w:val="28"/>
        </w:rPr>
        <w:t>
      2) Шағым жазбаша түрде немесе пошта арқылы немесе Зеленов ауданы әкімінің аппараты кеңсесі арқылы Переметный ауылы, Гагарин көшесі, 139, 24 кабинет, телефон: 22-959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Переметный ауылы, Гагарин көшесі, 77, 2 қабат, 4 кабинет, телефон: 22-046 мекенжайынан білуге болады.</w:t>
      </w:r>
    </w:p>
    <w:bookmarkStart w:name="z131" w:id="127"/>
    <w:p>
      <w:pPr>
        <w:spacing w:after="0"/>
        <w:ind w:left="0"/>
        <w:jc w:val="both"/>
      </w:pPr>
      <w:r>
        <w:rPr>
          <w:rFonts w:ascii="Times New Roman"/>
          <w:b w:val="false"/>
          <w:i w:val="false"/>
          <w:color w:val="000000"/>
          <w:sz w:val="28"/>
        </w:rPr>
        <w:t>
6. Байланыс ақпараты</w:t>
      </w:r>
    </w:p>
    <w:bookmarkEnd w:id="127"/>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18-00-ге дейін, түскі үзіліс 13-00 ден 14-00-ге дейін.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4 кабинет, телефон: 22-046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18-00-ге дейін, үзіліс 13-00-ден 14-00-ге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5 кабинет, телефон: 23-324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18 кабинет, телефон: 22-527,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23-324.</w:t>
      </w:r>
    </w:p>
    <w:bookmarkStart w:name="z132" w:id="128"/>
    <w:p>
      <w:pPr>
        <w:spacing w:after="0"/>
        <w:ind w:left="0"/>
        <w:jc w:val="both"/>
      </w:pPr>
      <w:r>
        <w:rPr>
          <w:rFonts w:ascii="Times New Roman"/>
          <w:b w:val="false"/>
          <w:i w:val="false"/>
          <w:color w:val="000000"/>
          <w:sz w:val="28"/>
        </w:rPr>
        <w:t>
"Кәмелетке толмаған балаларға тиесілі тұрғын үй</w:t>
      </w:r>
      <w:r>
        <w:br/>
      </w:r>
      <w:r>
        <w:rPr>
          <w:rFonts w:ascii="Times New Roman"/>
          <w:b w:val="false"/>
          <w:i w:val="false"/>
          <w:color w:val="000000"/>
          <w:sz w:val="28"/>
        </w:rPr>
        <w:t>
алаңын ауыстыруға немесе сатуға рұқсат беру</w:t>
      </w:r>
      <w:r>
        <w:br/>
      </w:r>
      <w:r>
        <w:rPr>
          <w:rFonts w:ascii="Times New Roman"/>
          <w:b w:val="false"/>
          <w:i w:val="false"/>
          <w:color w:val="000000"/>
          <w:sz w:val="28"/>
        </w:rPr>
        <w:t>
үшін нотариалды кеңсеге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2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2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17-қосымша</w:t>
      </w:r>
    </w:p>
    <w:bookmarkEnd w:id="129"/>
    <w:p>
      <w:pPr>
        <w:spacing w:after="0"/>
        <w:ind w:left="0"/>
        <w:jc w:val="left"/>
      </w:pPr>
      <w:r>
        <w:rPr>
          <w:rFonts w:ascii="Times New Roman"/>
          <w:b/>
          <w:i w:val="false"/>
          <w:color w:val="000000"/>
        </w:rPr>
        <w:t xml:space="preserve"> "Зейнеткерлік қорларға, ІІМ жол полициясы</w:t>
      </w:r>
      <w:r>
        <w:br/>
      </w:r>
      <w:r>
        <w:rPr>
          <w:rFonts w:ascii="Times New Roman"/>
          <w:b/>
          <w:i w:val="false"/>
          <w:color w:val="000000"/>
        </w:rPr>
        <w:t>
комитетінің аумақтық бөлімшелеріне</w:t>
      </w:r>
      <w:r>
        <w:br/>
      </w:r>
      <w:r>
        <w:rPr>
          <w:rFonts w:ascii="Times New Roman"/>
          <w:b/>
          <w:i w:val="false"/>
          <w:color w:val="000000"/>
        </w:rPr>
        <w:t>
кәмелетке толмаған балаларға мұраны</w:t>
      </w:r>
      <w:r>
        <w:br/>
      </w:r>
      <w:r>
        <w:rPr>
          <w:rFonts w:ascii="Times New Roman"/>
          <w:b/>
          <w:i w:val="false"/>
          <w:color w:val="000000"/>
        </w:rPr>
        <w:t>
рәсімдеу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34" w:id="130"/>
    <w:p>
      <w:pPr>
        <w:spacing w:after="0"/>
        <w:ind w:left="0"/>
        <w:jc w:val="both"/>
      </w:pPr>
      <w:r>
        <w:rPr>
          <w:rFonts w:ascii="Times New Roman"/>
          <w:b w:val="false"/>
          <w:i w:val="false"/>
          <w:color w:val="000000"/>
          <w:sz w:val="28"/>
        </w:rPr>
        <w:t>
1. Жалпы ережелер</w:t>
      </w:r>
    </w:p>
    <w:bookmarkEnd w:id="130"/>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қамқорлық және қорғаншылық органдары туралы Ережесінің 18-тармағы, 10-тармақшасы.</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"Зеленов аудандық білім беру бөлімі" мемлекеттік мекемесі болып табылады (одан әрі – Бөлім). Мемлекеттік қызмет көрсету орны: Батыс Қазақстан облысы, Зеленов ауданы, Переметный ауылы, Гагарин көшесі, 77, 1 қабат, 14 кабинет, телефон: 22-646.</w:t>
      </w:r>
      <w:r>
        <w:br/>
      </w: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Зеленов ауданы әкімдігінің ресми сайты (www.zkozelenov.kz).</w:t>
      </w:r>
      <w:r>
        <w:br/>
      </w:r>
      <w:r>
        <w:rPr>
          <w:rFonts w:ascii="Times New Roman"/>
          <w:b w:val="false"/>
          <w:i w:val="false"/>
          <w:color w:val="000000"/>
          <w:sz w:val="28"/>
        </w:rPr>
        <w:t>
      Бұл стандарт Переметный ауылы, Гагарин көшесі, 77, мекенжайында "Зеленов аудандық білім беру" мемлекеттік мекемесінің 1 қабатында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18.00-ге дейін, сағат 13.00-14.00-дейін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35" w:id="131"/>
    <w:p>
      <w:pPr>
        <w:spacing w:after="0"/>
        <w:ind w:left="0"/>
        <w:jc w:val="both"/>
      </w:pPr>
      <w:r>
        <w:rPr>
          <w:rFonts w:ascii="Times New Roman"/>
          <w:b w:val="false"/>
          <w:i w:val="false"/>
          <w:color w:val="000000"/>
          <w:sz w:val="28"/>
        </w:rPr>
        <w:t>
2. Мемлекеттік қызмет көрсету тәртібі</w:t>
      </w:r>
    </w:p>
    <w:bookmarkEnd w:id="13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Мұрагерлік құқығы туралы куәліктің көшірмесі. Нотариалды кеңседен;</w:t>
      </w:r>
      <w:r>
        <w:br/>
      </w: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4) Қайтыс болғаны туралы куәліктің көшірмесі.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w:t>
      </w:r>
      <w:r>
        <w:br/>
      </w:r>
      <w:r>
        <w:rPr>
          <w:rFonts w:ascii="Times New Roman"/>
          <w:b w:val="false"/>
          <w:i w:val="false"/>
          <w:color w:val="000000"/>
          <w:sz w:val="28"/>
        </w:rPr>
        <w:t>
      мекенжайы: Переметный ауылы, Гагарин көшесі, 69б; Дариян ауылы, Песочная көшесі, 32;</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Переметный ауылы, Гагарин көшесі, 77, 1 қабат, 14 кабинет (телефон: 22-646)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Переметный ауылы, Гагарин көшесі, 77, 1 қабат, 14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Переметный ауылы, Гагарин көшесі, 77, 1 қабат, 14 кабинет (телефон 22-646) мекенжайында білім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36" w:id="132"/>
    <w:p>
      <w:pPr>
        <w:spacing w:after="0"/>
        <w:ind w:left="0"/>
        <w:jc w:val="both"/>
      </w:pPr>
      <w:r>
        <w:rPr>
          <w:rFonts w:ascii="Times New Roman"/>
          <w:b w:val="false"/>
          <w:i w:val="false"/>
          <w:color w:val="000000"/>
          <w:sz w:val="28"/>
        </w:rPr>
        <w:t>
3. Жұмыс қағидаттары</w:t>
      </w:r>
    </w:p>
    <w:bookmarkEnd w:id="132"/>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37" w:id="133"/>
    <w:p>
      <w:pPr>
        <w:spacing w:after="0"/>
        <w:ind w:left="0"/>
        <w:jc w:val="both"/>
      </w:pPr>
      <w:r>
        <w:rPr>
          <w:rFonts w:ascii="Times New Roman"/>
          <w:b w:val="false"/>
          <w:i w:val="false"/>
          <w:color w:val="000000"/>
          <w:sz w:val="28"/>
        </w:rPr>
        <w:t>
4. Жұмыс нәтижелері</w:t>
      </w:r>
    </w:p>
    <w:bookmarkEnd w:id="133"/>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8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8" w:id="134"/>
    <w:p>
      <w:pPr>
        <w:spacing w:after="0"/>
        <w:ind w:left="0"/>
        <w:jc w:val="both"/>
      </w:pPr>
      <w:r>
        <w:rPr>
          <w:rFonts w:ascii="Times New Roman"/>
          <w:b w:val="false"/>
          <w:i w:val="false"/>
          <w:color w:val="000000"/>
          <w:sz w:val="28"/>
        </w:rPr>
        <w:t>
5. Шағымдану тәртібі</w:t>
      </w:r>
    </w:p>
    <w:bookmarkEnd w:id="13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Переметный ауылы, Гагарин көшесі, 77, 2 қабат, 4 кабинет, телефон: 22-046 мекенжайында орналасқан "Зеленов аудандық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Переметный ауылы, Гагарин көшесі, 139, 24 кабинет, телефон:22-959 мекенжайында орналасқан Зеленов ауданы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Переметный ауылы, Гагарин көшесі, 77, 2 қабат, 4 кабинет, телефон: 22-046 мекенжайы бойынша қабылданады.</w:t>
      </w:r>
      <w:r>
        <w:br/>
      </w:r>
      <w:r>
        <w:rPr>
          <w:rFonts w:ascii="Times New Roman"/>
          <w:b w:val="false"/>
          <w:i w:val="false"/>
          <w:color w:val="000000"/>
          <w:sz w:val="28"/>
        </w:rPr>
        <w:t>
      2) Шағым жазбаша түрде немесе пошта арқылы немесе Зеленов ауданы әкімінің аппараты кеңсесі арқылы Переметный ауылы, Гагарин көшесі, 139, 24 кабинет, телефон: 22-959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Переметный ауылы, Гагарин көшесі, 77, 2 қабат, 4 кабинет, телефон: 22-046 мекенжайынан білуге болады.</w:t>
      </w:r>
    </w:p>
    <w:bookmarkStart w:name="z139" w:id="135"/>
    <w:p>
      <w:pPr>
        <w:spacing w:after="0"/>
        <w:ind w:left="0"/>
        <w:jc w:val="both"/>
      </w:pPr>
      <w:r>
        <w:rPr>
          <w:rFonts w:ascii="Times New Roman"/>
          <w:b w:val="false"/>
          <w:i w:val="false"/>
          <w:color w:val="000000"/>
          <w:sz w:val="28"/>
        </w:rPr>
        <w:t>
6. Байланыс ақпараты</w:t>
      </w:r>
    </w:p>
    <w:bookmarkEnd w:id="135"/>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18-00-ге дейін, түскі үзіліс 13-00 ден 14-00-ге дейін.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4 кабинет, телефон: 22-046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18-00-ге дейін, үзіліс 13-00-ден 14-00-ге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5 кабинет, телефон: 23-324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18 кабинет, телефон: 22-527,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23-324.</w:t>
      </w:r>
    </w:p>
    <w:bookmarkStart w:name="z140" w:id="136"/>
    <w:p>
      <w:pPr>
        <w:spacing w:after="0"/>
        <w:ind w:left="0"/>
        <w:jc w:val="both"/>
      </w:pPr>
      <w:r>
        <w:rPr>
          <w:rFonts w:ascii="Times New Roman"/>
          <w:b w:val="false"/>
          <w:i w:val="false"/>
          <w:color w:val="000000"/>
          <w:sz w:val="28"/>
        </w:rPr>
        <w:t>
"Зейнеткерлік қорларға, ІІМ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рәсімдеу үшін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3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3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18-қосымша</w:t>
      </w:r>
    </w:p>
    <w:bookmarkEnd w:id="137"/>
    <w:p>
      <w:pPr>
        <w:spacing w:after="0"/>
        <w:ind w:left="0"/>
        <w:jc w:val="left"/>
      </w:pPr>
      <w:r>
        <w:rPr>
          <w:rFonts w:ascii="Times New Roman"/>
          <w:b/>
          <w:i w:val="false"/>
          <w:color w:val="000000"/>
        </w:rPr>
        <w:t xml:space="preserve"> "Кәмелетке толмағандарға тиесілі</w:t>
      </w:r>
      <w:r>
        <w:br/>
      </w:r>
      <w:r>
        <w:rPr>
          <w:rFonts w:ascii="Times New Roman"/>
          <w:b/>
          <w:i w:val="false"/>
          <w:color w:val="000000"/>
        </w:rPr>
        <w:t>
тұрғын үйді банкке несие рәсімдеу</w:t>
      </w:r>
      <w:r>
        <w:br/>
      </w:r>
      <w:r>
        <w:rPr>
          <w:rFonts w:ascii="Times New Roman"/>
          <w:b/>
          <w:i w:val="false"/>
          <w:color w:val="000000"/>
        </w:rPr>
        <w:t>
үшін кепілге қоюға рұқсат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2" w:id="138"/>
    <w:p>
      <w:pPr>
        <w:spacing w:after="0"/>
        <w:ind w:left="0"/>
        <w:jc w:val="both"/>
      </w:pPr>
      <w:r>
        <w:rPr>
          <w:rFonts w:ascii="Times New Roman"/>
          <w:b w:val="false"/>
          <w:i w:val="false"/>
          <w:color w:val="000000"/>
          <w:sz w:val="28"/>
        </w:rPr>
        <w:t>
1. Жалпы ережелер</w:t>
      </w:r>
    </w:p>
    <w:bookmarkEnd w:id="138"/>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"Тұрғылықты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"Зеленов аудандық білім беру бөлімі" мемлекеттік мекемесі болып табылады (одан әрі – Бөлім). Мемлекеттік қызмет көрсету орны: Батыс Қазақстан облысы, Зеленов ауданы, Переметный ауылы, Гагарин көшесі, 77, 1 қабат, 14 кабинет, телефон: 22-646.</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 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Зеленов ауданы әкімдігінің ресми сайты (www.zkozelenov.kz).</w:t>
      </w:r>
      <w:r>
        <w:br/>
      </w:r>
      <w:r>
        <w:rPr>
          <w:rFonts w:ascii="Times New Roman"/>
          <w:b w:val="false"/>
          <w:i w:val="false"/>
          <w:color w:val="000000"/>
          <w:sz w:val="28"/>
        </w:rPr>
        <w:t>
      Бұл стандарт Переметный ауылы, Гагарин көшесі, 77, мекенжайында "Зеленов аудандық білім беру" мемлекеттік мекемесінің 1 қабатында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18.00-ге дейін, сағат 13.00-14.00-дейін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43" w:id="139"/>
    <w:p>
      <w:pPr>
        <w:spacing w:after="0"/>
        <w:ind w:left="0"/>
        <w:jc w:val="both"/>
      </w:pPr>
      <w:r>
        <w:rPr>
          <w:rFonts w:ascii="Times New Roman"/>
          <w:b w:val="false"/>
          <w:i w:val="false"/>
          <w:color w:val="000000"/>
          <w:sz w:val="28"/>
        </w:rPr>
        <w:t>
2. Мемлекеттік қызмет көрсету тәртібі</w:t>
      </w:r>
    </w:p>
    <w:bookmarkEnd w:id="139"/>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Кепілге берілетін үй иелерінің келісімі;</w:t>
      </w:r>
      <w:r>
        <w:br/>
      </w:r>
      <w:r>
        <w:rPr>
          <w:rFonts w:ascii="Times New Roman"/>
          <w:b w:val="false"/>
          <w:i w:val="false"/>
          <w:color w:val="000000"/>
          <w:sz w:val="28"/>
        </w:rPr>
        <w:t>
      3) Кәмелетке толмағаннның туу туралы куәлігінің көшірмесі - баланың тууы туралы берілетін алғашқы куәлік,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4) Банкке кепілге берілетін пәтердің құжаттарының көшірмесі (сатып алу-сату келісімі, техпаспорт);</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Переметный ауылы, Гагарин көшесі, 77, 1 қабат, 14 кабинет (телефон: 22-646)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Переметный ауылы, Гагарин көшесі, 77, 1 қабат, 14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Переметный ауылы, Гагарин көшесі, 77, 1 қабат, 14 кабинет (телефон 22-646) мекенжайында білім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44" w:id="140"/>
    <w:p>
      <w:pPr>
        <w:spacing w:after="0"/>
        <w:ind w:left="0"/>
        <w:jc w:val="both"/>
      </w:pPr>
      <w:r>
        <w:rPr>
          <w:rFonts w:ascii="Times New Roman"/>
          <w:b w:val="false"/>
          <w:i w:val="false"/>
          <w:color w:val="000000"/>
          <w:sz w:val="28"/>
        </w:rPr>
        <w:t>
3. Жұмыс қағидаттары</w:t>
      </w:r>
    </w:p>
    <w:bookmarkEnd w:id="140"/>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45" w:id="141"/>
    <w:p>
      <w:pPr>
        <w:spacing w:after="0"/>
        <w:ind w:left="0"/>
        <w:jc w:val="both"/>
      </w:pPr>
      <w:r>
        <w:rPr>
          <w:rFonts w:ascii="Times New Roman"/>
          <w:b w:val="false"/>
          <w:i w:val="false"/>
          <w:color w:val="000000"/>
          <w:sz w:val="28"/>
        </w:rPr>
        <w:t>
4. Жұмыс нәтижелері</w:t>
      </w:r>
    </w:p>
    <w:bookmarkEnd w:id="14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6" w:id="142"/>
    <w:p>
      <w:pPr>
        <w:spacing w:after="0"/>
        <w:ind w:left="0"/>
        <w:jc w:val="both"/>
      </w:pPr>
      <w:r>
        <w:rPr>
          <w:rFonts w:ascii="Times New Roman"/>
          <w:b w:val="false"/>
          <w:i w:val="false"/>
          <w:color w:val="000000"/>
          <w:sz w:val="28"/>
        </w:rPr>
        <w:t>
5. Шағымдану тәртібі</w:t>
      </w:r>
    </w:p>
    <w:bookmarkEnd w:id="14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Переметный ауылы, Гагарин көшесі, 77, 2 қабат, 4 кабинет, телефон: 22-046 мекенжайында орналасқан "Зеленов аудандық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Переметный ауылы, Гагарин көшесі, 139, 24 кабинет, телефон:22-959 мекенжайында орналасқан Зеленов ауданы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Переметный ауылы, Гагарин көшесі, 77, 2 қабат, 4 кабинет, телефон: 22-046 мекенжайы бойынша қабылданады;</w:t>
      </w:r>
      <w:r>
        <w:br/>
      </w:r>
      <w:r>
        <w:rPr>
          <w:rFonts w:ascii="Times New Roman"/>
          <w:b w:val="false"/>
          <w:i w:val="false"/>
          <w:color w:val="000000"/>
          <w:sz w:val="28"/>
        </w:rPr>
        <w:t>
      2) Шағым жазбаша түрде немесе пошта арқылы немесе Зеленов ауданы әкімінің аппараты кеңсесі арқылы Переметный ауылы, Гагарин көшесі, 139, 24 кабинет, телефон: 22-959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Переметный ауылы, Гагарин көшесі, 77, 2 қабат, 4 кабинет, телефон: 22-046 мекенжайынан білуге болады.</w:t>
      </w:r>
    </w:p>
    <w:bookmarkStart w:name="z147" w:id="143"/>
    <w:p>
      <w:pPr>
        <w:spacing w:after="0"/>
        <w:ind w:left="0"/>
        <w:jc w:val="both"/>
      </w:pPr>
      <w:r>
        <w:rPr>
          <w:rFonts w:ascii="Times New Roman"/>
          <w:b w:val="false"/>
          <w:i w:val="false"/>
          <w:color w:val="000000"/>
          <w:sz w:val="28"/>
        </w:rPr>
        <w:t>
6. Байланыс ақпараты</w:t>
      </w:r>
    </w:p>
    <w:bookmarkEnd w:id="143"/>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18-00-ге дейін, түскі үзіліс 13-00 ден 14-00-ге дейін.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4 кабинет, телефон: 22-046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18-00-ге дейін, үзіліс 13-00-ден 14-00-ге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5 кабинет, телефон: 23-324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18 кабинет, телефон: 22-527,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23-324.</w:t>
      </w:r>
    </w:p>
    <w:bookmarkStart w:name="z148" w:id="144"/>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рәсімдеу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4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4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19-қосымша</w:t>
      </w:r>
    </w:p>
    <w:bookmarkEnd w:id="145"/>
    <w:p>
      <w:pPr>
        <w:spacing w:after="0"/>
        <w:ind w:left="0"/>
        <w:jc w:val="left"/>
      </w:pPr>
      <w:r>
        <w:rPr>
          <w:rFonts w:ascii="Times New Roman"/>
          <w:b/>
          <w:i w:val="false"/>
          <w:color w:val="000000"/>
        </w:rPr>
        <w:t xml:space="preserve"> "Тұрғын үйдің меншік иелері болып</w:t>
      </w:r>
      <w:r>
        <w:br/>
      </w:r>
      <w:r>
        <w:rPr>
          <w:rFonts w:ascii="Times New Roman"/>
          <w:b/>
          <w:i w:val="false"/>
          <w:color w:val="000000"/>
        </w:rPr>
        <w:t>
табылатын кәмелетке толмаған балалардың</w:t>
      </w:r>
      <w:r>
        <w:br/>
      </w:r>
      <w:r>
        <w:rPr>
          <w:rFonts w:ascii="Times New Roman"/>
          <w:b/>
          <w:i w:val="false"/>
          <w:color w:val="000000"/>
        </w:rPr>
        <w:t>
мүдделерін қозғайтын мәмілелерді жасау</w:t>
      </w:r>
      <w:r>
        <w:br/>
      </w:r>
      <w:r>
        <w:rPr>
          <w:rFonts w:ascii="Times New Roman"/>
          <w:b/>
          <w:i w:val="false"/>
          <w:color w:val="000000"/>
        </w:rPr>
        <w:t>
үшін қорғаншылар мен қамқоршылар</w:t>
      </w:r>
      <w:r>
        <w:br/>
      </w:r>
      <w:r>
        <w:rPr>
          <w:rFonts w:ascii="Times New Roman"/>
          <w:b/>
          <w:i w:val="false"/>
          <w:color w:val="000000"/>
        </w:rPr>
        <w:t>
кеңесінің шешіміне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0" w:id="146"/>
    <w:p>
      <w:pPr>
        <w:spacing w:after="0"/>
        <w:ind w:left="0"/>
        <w:jc w:val="both"/>
      </w:pPr>
      <w:r>
        <w:rPr>
          <w:rFonts w:ascii="Times New Roman"/>
          <w:b w:val="false"/>
          <w:i w:val="false"/>
          <w:color w:val="000000"/>
          <w:sz w:val="28"/>
        </w:rPr>
        <w:t>
1. Жалпы ережелер</w:t>
      </w:r>
    </w:p>
    <w:bookmarkEnd w:id="146"/>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"Тұрғылықты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"Зеленов аудандық білім беру бөлімі" мемлекеттік мекемесі болып табылады (одан әрі – Бөлім). Мемлекеттік қызмет көрсету орны: Батыс Қазақстан облысы, Зеленов ауданы, Переметный ауылы, Гагарин көшесі, 77, 1 қабат, 14 кабинет, телефон: 22-646.</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Зеленов ауданы әкімдігінің ресми сайты (www.zkozelenov.kz).</w:t>
      </w:r>
      <w:r>
        <w:br/>
      </w:r>
      <w:r>
        <w:rPr>
          <w:rFonts w:ascii="Times New Roman"/>
          <w:b w:val="false"/>
          <w:i w:val="false"/>
          <w:color w:val="000000"/>
          <w:sz w:val="28"/>
        </w:rPr>
        <w:t>
      Бұл стандарт Переметный ауылы, Гагарин көшесі, 77, мекенжайында "Зеленов аудандық білім беру" мемлекеттік мекемесінің 1 қабатында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18.00-ге дейін, сағат 13.00-14.00-дейін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51" w:id="147"/>
    <w:p>
      <w:pPr>
        <w:spacing w:after="0"/>
        <w:ind w:left="0"/>
        <w:jc w:val="both"/>
      </w:pPr>
      <w:r>
        <w:rPr>
          <w:rFonts w:ascii="Times New Roman"/>
          <w:b w:val="false"/>
          <w:i w:val="false"/>
          <w:color w:val="000000"/>
          <w:sz w:val="28"/>
        </w:rPr>
        <w:t>
2. Мемлекеттік қызмет көрсету тәртібі</w:t>
      </w:r>
    </w:p>
    <w:bookmarkEnd w:id="147"/>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Үйдің құжаттарының көшірмесі (сатып алу-сату келісімі, техпаспорт);</w:t>
      </w:r>
      <w:r>
        <w:br/>
      </w: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Переметный ауылы, Гагарин көшесі, 77, 1 қабат, 14 кабинет (телефон: 22-646)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Переметный ауылы, Гагарин көшесі, 77, 1 қабат, 14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Переметный ауылы, Гагарин көшесі, 77, 1 қабат, 14 кабинет (телефон 22-646) мекенжайында білім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52" w:id="148"/>
    <w:p>
      <w:pPr>
        <w:spacing w:after="0"/>
        <w:ind w:left="0"/>
        <w:jc w:val="both"/>
      </w:pPr>
      <w:r>
        <w:rPr>
          <w:rFonts w:ascii="Times New Roman"/>
          <w:b w:val="false"/>
          <w:i w:val="false"/>
          <w:color w:val="000000"/>
          <w:sz w:val="28"/>
        </w:rPr>
        <w:t>
3. Жұмыс қағидаттары</w:t>
      </w:r>
    </w:p>
    <w:bookmarkEnd w:id="148"/>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53" w:id="149"/>
    <w:p>
      <w:pPr>
        <w:spacing w:after="0"/>
        <w:ind w:left="0"/>
        <w:jc w:val="both"/>
      </w:pPr>
      <w:r>
        <w:rPr>
          <w:rFonts w:ascii="Times New Roman"/>
          <w:b w:val="false"/>
          <w:i w:val="false"/>
          <w:color w:val="000000"/>
          <w:sz w:val="28"/>
        </w:rPr>
        <w:t>
4. Жұмыс нәтижелері</w:t>
      </w:r>
    </w:p>
    <w:bookmarkEnd w:id="14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54" w:id="150"/>
    <w:p>
      <w:pPr>
        <w:spacing w:after="0"/>
        <w:ind w:left="0"/>
        <w:jc w:val="both"/>
      </w:pPr>
      <w:r>
        <w:rPr>
          <w:rFonts w:ascii="Times New Roman"/>
          <w:b w:val="false"/>
          <w:i w:val="false"/>
          <w:color w:val="000000"/>
          <w:sz w:val="28"/>
        </w:rPr>
        <w:t>
5. Шағымдану тәртібі</w:t>
      </w:r>
    </w:p>
    <w:bookmarkEnd w:id="15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Переметный ауылы, Гагарин көшесі, 77, 2 қабат, 4 кабинет, телефон: 22-046 мекенжайында орналасқан "Зеленов аудандық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Переметный ауылы, Гагарин көшесі, 139, 24 кабинет, телефон: 22-959 мекенжайында орналасқан Зеленов ауданы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Переметный ауылы, Гагарин көшесі, 77, 2 қабат, 4 кабинет, телефон: 22-046 мекенжайы бойынша қабылданады;</w:t>
      </w:r>
      <w:r>
        <w:br/>
      </w:r>
      <w:r>
        <w:rPr>
          <w:rFonts w:ascii="Times New Roman"/>
          <w:b w:val="false"/>
          <w:i w:val="false"/>
          <w:color w:val="000000"/>
          <w:sz w:val="28"/>
        </w:rPr>
        <w:t>
      2) Шағым жазбаша түрде немесе пошта арқылы немесе Зеленов ауданы әкімінің аппараты кеңсесі арқылы Переметный ауылы, Гагарин көшесі, 139, 24 кабинет, телефон: 22-959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Переметный ауылы, Гагарин көшесі, 77, 2 қабат, 4 кабинет, телефон: 22-046 мекенжайынан білуге болады.</w:t>
      </w:r>
    </w:p>
    <w:bookmarkStart w:name="z155" w:id="151"/>
    <w:p>
      <w:pPr>
        <w:spacing w:after="0"/>
        <w:ind w:left="0"/>
        <w:jc w:val="both"/>
      </w:pPr>
      <w:r>
        <w:rPr>
          <w:rFonts w:ascii="Times New Roman"/>
          <w:b w:val="false"/>
          <w:i w:val="false"/>
          <w:color w:val="000000"/>
          <w:sz w:val="28"/>
        </w:rPr>
        <w:t>
6. Байланыс ақпараты</w:t>
      </w:r>
    </w:p>
    <w:bookmarkEnd w:id="151"/>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18-00-ге дейін, түскі үзіліс 13-00 ден 14-00-ге дейін.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4 кабинет, телефон: 22-046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18-00-ге дейін, үзіліс 13-00-ден 14-00-ге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5 кабинет, телефон: 23-324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18 кабинет, телефон: 22-527,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23-324.</w:t>
      </w:r>
    </w:p>
    <w:bookmarkStart w:name="z156" w:id="152"/>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w:t>
      </w:r>
      <w:r>
        <w:br/>
      </w:r>
      <w:r>
        <w:rPr>
          <w:rFonts w:ascii="Times New Roman"/>
          <w:b w:val="false"/>
          <w:i w:val="false"/>
          <w:color w:val="000000"/>
          <w:sz w:val="28"/>
        </w:rPr>
        <w:t>
мен қамқоршылар кеңесінің шешіміне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5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5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20-қосымша</w:t>
      </w:r>
    </w:p>
    <w:bookmarkEnd w:id="153"/>
    <w:p>
      <w:pPr>
        <w:spacing w:after="0"/>
        <w:ind w:left="0"/>
        <w:jc w:val="left"/>
      </w:pPr>
      <w:r>
        <w:rPr>
          <w:rFonts w:ascii="Times New Roman"/>
          <w:b/>
          <w:i w:val="false"/>
          <w:color w:val="000000"/>
        </w:rPr>
        <w:t xml:space="preserve"> "Жетім балаларды және ата-анасының</w:t>
      </w:r>
      <w:r>
        <w:br/>
      </w:r>
      <w:r>
        <w:rPr>
          <w:rFonts w:ascii="Times New Roman"/>
          <w:b/>
          <w:i w:val="false"/>
          <w:color w:val="000000"/>
        </w:rPr>
        <w:t>
қамқорлығынсыз қалған</w:t>
      </w:r>
      <w:r>
        <w:br/>
      </w:r>
      <w:r>
        <w:rPr>
          <w:rFonts w:ascii="Times New Roman"/>
          <w:b/>
          <w:i w:val="false"/>
          <w:color w:val="000000"/>
        </w:rPr>
        <w:t>
балаларды өңірлік есепке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8" w:id="154"/>
    <w:p>
      <w:pPr>
        <w:spacing w:after="0"/>
        <w:ind w:left="0"/>
        <w:jc w:val="both"/>
      </w:pPr>
      <w:r>
        <w:rPr>
          <w:rFonts w:ascii="Times New Roman"/>
          <w:b w:val="false"/>
          <w:i w:val="false"/>
          <w:color w:val="000000"/>
          <w:sz w:val="28"/>
        </w:rPr>
        <w:t>
1. Жалпы ережелер</w:t>
      </w:r>
    </w:p>
    <w:bookmarkEnd w:id="154"/>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"Зеленов аудандық білім беру бөлімі" мемлекеттік мекемесі болып табылады (одан әрі – Бөлім). Мемлекеттік қызмет көрсету орны: Батыс Қазақстан облысы, Зеленов ауданы, Переметный ауылы, Гагарин көшесі, 77, 1 қабат, 14 кабинет, телефон: 22-646.</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Зеленов ауданы әкімдігінің ресми сайты (www.zkozelenov.kz).</w:t>
      </w:r>
      <w:r>
        <w:br/>
      </w:r>
      <w:r>
        <w:rPr>
          <w:rFonts w:ascii="Times New Roman"/>
          <w:b w:val="false"/>
          <w:i w:val="false"/>
          <w:color w:val="000000"/>
          <w:sz w:val="28"/>
        </w:rPr>
        <w:t>
      Бұл стандарт Переметный ауылы, Гагарин көшесі, 77, мекенжайында "Зеленов аудандық білім беру" мемлекеттік мекемесінің 1 қабатында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18.00-ге дейін, сағат 13.00-14.00-дейін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59" w:id="155"/>
    <w:p>
      <w:pPr>
        <w:spacing w:after="0"/>
        <w:ind w:left="0"/>
        <w:jc w:val="both"/>
      </w:pPr>
      <w:r>
        <w:rPr>
          <w:rFonts w:ascii="Times New Roman"/>
          <w:b w:val="false"/>
          <w:i w:val="false"/>
          <w:color w:val="000000"/>
          <w:sz w:val="28"/>
        </w:rPr>
        <w:t>
2. Мемлекеттік қызмет көрсету тәртібі</w:t>
      </w:r>
    </w:p>
    <w:bookmarkEnd w:id="15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Баланың (балалардың) туу туралы куәлігінің көшірмесі;</w:t>
      </w:r>
      <w:r>
        <w:br/>
      </w:r>
      <w:r>
        <w:rPr>
          <w:rFonts w:ascii="Times New Roman"/>
          <w:b w:val="false"/>
          <w:i w:val="false"/>
          <w:color w:val="000000"/>
          <w:sz w:val="28"/>
        </w:rPr>
        <w:t>
      2) Ата-анасы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растайтын құжаттар;</w:t>
      </w:r>
      <w:r>
        <w:br/>
      </w:r>
      <w:r>
        <w:rPr>
          <w:rFonts w:ascii="Times New Roman"/>
          <w:b w:val="false"/>
          <w:i w:val="false"/>
          <w:color w:val="000000"/>
          <w:sz w:val="28"/>
        </w:rPr>
        <w:t>
      3) Зеленов аудандық білім беру бөлімі ата-анасының қамқорлығынсыз қалған балалар туралы мәліметті алғаннан кейін үш күн ішінде баланың тұрмыстық жағдайын барып тексереді.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Переметный ауылы, Гагарин көшесі, 77, 1 қабат, 14 кабинет (телефон: 22-646)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Переметный ауылы, Гагарин көшесі, 77, 1 қабат, 14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Переметный ауылы, Гагарин көшесі, 77, 1 қабат, 14 кабинет (телефон 22-646) мекенжайында білім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60" w:id="156"/>
    <w:p>
      <w:pPr>
        <w:spacing w:after="0"/>
        <w:ind w:left="0"/>
        <w:jc w:val="both"/>
      </w:pPr>
      <w:r>
        <w:rPr>
          <w:rFonts w:ascii="Times New Roman"/>
          <w:b w:val="false"/>
          <w:i w:val="false"/>
          <w:color w:val="000000"/>
          <w:sz w:val="28"/>
        </w:rPr>
        <w:t>
3. Жұмыс қағидаттары</w:t>
      </w:r>
    </w:p>
    <w:bookmarkEnd w:id="156"/>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1" w:id="157"/>
    <w:p>
      <w:pPr>
        <w:spacing w:after="0"/>
        <w:ind w:left="0"/>
        <w:jc w:val="both"/>
      </w:pPr>
      <w:r>
        <w:rPr>
          <w:rFonts w:ascii="Times New Roman"/>
          <w:b w:val="false"/>
          <w:i w:val="false"/>
          <w:color w:val="000000"/>
          <w:sz w:val="28"/>
        </w:rPr>
        <w:t>
4. Жұмыс нәтижелері</w:t>
      </w:r>
    </w:p>
    <w:bookmarkEnd w:id="15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2" w:id="158"/>
    <w:p>
      <w:pPr>
        <w:spacing w:after="0"/>
        <w:ind w:left="0"/>
        <w:jc w:val="both"/>
      </w:pPr>
      <w:r>
        <w:rPr>
          <w:rFonts w:ascii="Times New Roman"/>
          <w:b w:val="false"/>
          <w:i w:val="false"/>
          <w:color w:val="000000"/>
          <w:sz w:val="28"/>
        </w:rPr>
        <w:t>
5. Шағымдану тәртібі</w:t>
      </w:r>
    </w:p>
    <w:bookmarkEnd w:id="15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Переметный ауылы, Гагарин көшесі, 77, 2 қабат, 4 кабинет, телефон: 22-046 мекенжайында орналасқан "Зеленов аудандық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Переметный ауылы, Гагарин көшесі, 139, 24 кабинет, телефон:22-959 мекенжайында орналасқан Зеленов ауданы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Переметный ауылы, Гагарин көшесі, 77, 2 қабат, 4 кабинет, телефон: 22-046 мекенжайы бойынша қабылданады;</w:t>
      </w:r>
      <w:r>
        <w:br/>
      </w:r>
      <w:r>
        <w:rPr>
          <w:rFonts w:ascii="Times New Roman"/>
          <w:b w:val="false"/>
          <w:i w:val="false"/>
          <w:color w:val="000000"/>
          <w:sz w:val="28"/>
        </w:rPr>
        <w:t>
      2) Шағым жазбаша түрде немесе пошта арқылы немесе Зеленов ауданы әкімінің аппараты кеңсесі арқылы Переметный ауылы, Гагарин көшесі, 139, 24 кабинет, телефон: 22-959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Переметный ауылы, Гагарин көшесі, 77, 2 қабат, 4 кабинет, телефон: 22-046 мекенжайынан білуге болады.</w:t>
      </w:r>
    </w:p>
    <w:bookmarkStart w:name="z163" w:id="159"/>
    <w:p>
      <w:pPr>
        <w:spacing w:after="0"/>
        <w:ind w:left="0"/>
        <w:jc w:val="both"/>
      </w:pPr>
      <w:r>
        <w:rPr>
          <w:rFonts w:ascii="Times New Roman"/>
          <w:b w:val="false"/>
          <w:i w:val="false"/>
          <w:color w:val="000000"/>
          <w:sz w:val="28"/>
        </w:rPr>
        <w:t>
6. Байланыс ақпараты</w:t>
      </w:r>
    </w:p>
    <w:bookmarkEnd w:id="159"/>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18-00-ге дейін, түскі үзіліс 13-00 ден 14-00-ге дейін.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4 кабинет, телефон: 22-046 мекенжайы бойынша жүргізіледі.</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18-00-ге дейін, үзіліс 13-00-ден 14-00-ге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18-00-ге дейін. Қабылдау Переметный ауылы, Гагарин көшесі, 77, 2 қабат, 5 кабинет, телефон: 23-324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18 кабинет, телефон: 22-527,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Бөлімнің сенім телефоны: 23-324.</w:t>
      </w:r>
    </w:p>
    <w:bookmarkStart w:name="z164" w:id="160"/>
    <w:p>
      <w:pPr>
        <w:spacing w:after="0"/>
        <w:ind w:left="0"/>
        <w:jc w:val="both"/>
      </w:pPr>
      <w:r>
        <w:rPr>
          <w:rFonts w:ascii="Times New Roman"/>
          <w:b w:val="false"/>
          <w:i w:val="false"/>
          <w:color w:val="000000"/>
          <w:sz w:val="28"/>
        </w:rPr>
        <w:t>
"Жетім балаларды және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өңірлік есепке қою"</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6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6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21-қосымша</w:t>
      </w:r>
    </w:p>
    <w:bookmarkEnd w:id="161"/>
    <w:p>
      <w:pPr>
        <w:spacing w:after="0"/>
        <w:ind w:left="0"/>
        <w:jc w:val="left"/>
      </w:pPr>
      <w:r>
        <w:rPr>
          <w:rFonts w:ascii="Times New Roman"/>
          <w:b/>
          <w:i w:val="false"/>
          <w:color w:val="000000"/>
        </w:rPr>
        <w:t xml:space="preserve"> "Қосалқы шаруашылығының бар</w:t>
      </w:r>
      <w:r>
        <w:br/>
      </w:r>
      <w:r>
        <w:rPr>
          <w:rFonts w:ascii="Times New Roman"/>
          <w:b/>
          <w:i w:val="false"/>
          <w:color w:val="000000"/>
        </w:rPr>
        <w:t>
екендігі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66" w:id="162"/>
    <w:p>
      <w:pPr>
        <w:spacing w:after="0"/>
        <w:ind w:left="0"/>
        <w:jc w:val="both"/>
      </w:pPr>
      <w:r>
        <w:rPr>
          <w:rFonts w:ascii="Times New Roman"/>
          <w:b w:val="false"/>
          <w:i w:val="false"/>
          <w:color w:val="000000"/>
          <w:sz w:val="28"/>
        </w:rPr>
        <w:t xml:space="preserve">
1. Жалпы ережелер </w:t>
      </w:r>
    </w:p>
    <w:bookmarkEnd w:id="162"/>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r>
        <w:br/>
      </w: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"Зеленов аудандық ауыл шаруашылығы бөлімі" мемлекеттік мекемесі (одан әрі- Бөлім). Мемлекеттік қызмет көрсету орны: Батыс Қазақстан облысы, Зеленов ауданы, Переметный ауылы, Гагарин көшесі 139, 2 бөлме, телефоны: 22-132;</w:t>
      </w:r>
      <w:r>
        <w:br/>
      </w:r>
      <w:r>
        <w:rPr>
          <w:rFonts w:ascii="Times New Roman"/>
          <w:b w:val="false"/>
          <w:i w:val="false"/>
          <w:color w:val="000000"/>
          <w:sz w:val="28"/>
        </w:rPr>
        <w:t>
      2) "Белес ауылдық округі әкімінің аппараты" мемлекеттік мекемесі (одан әрі – Белес ауылдық округінің әкімдігі). Мемлекеттік қызмет көрсету орны: Батыс Қазақстан облысы, Зеленов ауданы, Белес ауылы, М.Маметова көшесі 8, телефон: 61-135;</w:t>
      </w:r>
      <w:r>
        <w:br/>
      </w:r>
      <w:r>
        <w:rPr>
          <w:rFonts w:ascii="Times New Roman"/>
          <w:b w:val="false"/>
          <w:i w:val="false"/>
          <w:color w:val="000000"/>
          <w:sz w:val="28"/>
        </w:rPr>
        <w:t>
      3) "Дариян ауылдық округі әкімінің аппараты" мемлекеттік мекемесі (одан әрі – Дариян ауылдық округінің әкімдігі). Мемлекеттік қызмет көрсету орны: Батыс Қазақстан облысы, Зеленов ауданы, Дариян ауылы, Ленин көшесі 29, телефоны: 24-190;</w:t>
      </w:r>
      <w:r>
        <w:br/>
      </w:r>
      <w:r>
        <w:rPr>
          <w:rFonts w:ascii="Times New Roman"/>
          <w:b w:val="false"/>
          <w:i w:val="false"/>
          <w:color w:val="000000"/>
          <w:sz w:val="28"/>
        </w:rPr>
        <w:t>
      4) "Достық ауылдық округі әкімінің аппараты" мемлекеттік мекемесі (одан әрі – Достық ауылдық округінің әкімдігі). Мемлекеттік қызмет көрсету орны: Батыс Қазақстан облысы, Зеленов ауданы, Достық ауылы, Гагарин көшесі 21, телефоны: 32-147;</w:t>
      </w:r>
      <w:r>
        <w:br/>
      </w:r>
      <w:r>
        <w:rPr>
          <w:rFonts w:ascii="Times New Roman"/>
          <w:b w:val="false"/>
          <w:i w:val="false"/>
          <w:color w:val="000000"/>
          <w:sz w:val="28"/>
        </w:rPr>
        <w:t>
      5) "Егіндібұлақ ауылдық округі әкімінің аппараты" мемлекеттік мекемесі (одан әрі – Егіндібұлақ ауылдық округінің әкімдігі). Мемлекеттік қызмет көрсету орны: Батыс Қазақстан облысы, Зеленов ауданы, Егіндібұлақ ауылы, Школьный көшесі 1, телефон: 72-144;</w:t>
      </w:r>
    </w:p>
    <w:p>
      <w:pPr>
        <w:spacing w:after="0"/>
        <w:ind w:left="0"/>
        <w:jc w:val="both"/>
      </w:pPr>
      <w:r>
        <w:rPr>
          <w:rFonts w:ascii="Times New Roman"/>
          <w:b w:val="false"/>
          <w:i w:val="false"/>
          <w:color w:val="000000"/>
          <w:sz w:val="28"/>
        </w:rPr>
        <w:t>      6) "Железнов ауылдық округі әкімінің аппараты" мемлекеттік мекемесі (одан әрі – Железнов ауылдық округінің әкімдігі). Мемлекеттік қызмет көрсету орны: Батыс Қазақстан облысы, Зеленов ауданы, Железнов ауылы, Мектеп көшесі 1, телефон: 72-132;</w:t>
      </w:r>
      <w:r>
        <w:br/>
      </w:r>
      <w:r>
        <w:rPr>
          <w:rFonts w:ascii="Times New Roman"/>
          <w:b w:val="false"/>
          <w:i w:val="false"/>
          <w:color w:val="000000"/>
          <w:sz w:val="28"/>
        </w:rPr>
        <w:t>
      7) "Зеленый ауылдық округі әкімінің аппараты" мемлекеттік мекемесі (одан әрі – Зеленый ауылдық округінің әкімдігі). Мемлекеттік қызмет көрсету орны: Батыс Қазақстан облысы, Зеленов ауданы, Зеленый ауылы, Чапаев көшесі 32, телефон: 77-132;</w:t>
      </w:r>
      <w:r>
        <w:br/>
      </w:r>
      <w:r>
        <w:rPr>
          <w:rFonts w:ascii="Times New Roman"/>
          <w:b w:val="false"/>
          <w:i w:val="false"/>
          <w:color w:val="000000"/>
          <w:sz w:val="28"/>
        </w:rPr>
        <w:t>
      8) "Красноармейск ауылдық округі әкімінің аппараты" мемлекеттік мекемесі (одан әрі – Красноармейск ауылдық округінің әкімдігі). Мемлекеттік қызмет көрсету орны: Батыс Қазақстан облысы,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 әкімінің аппараты" мемлекеттік мекемесі (одан әрі – Краснов ауылдық округінің әкімдігі). Мемлекеттік қызмет көрсету орны: Батыс Қазақстан облысы, Зеленов ауданы, Погадаев ауылы, Жеңіс көшесі 1, телефон: 34-112;</w:t>
      </w:r>
      <w:r>
        <w:br/>
      </w:r>
      <w:r>
        <w:rPr>
          <w:rFonts w:ascii="Times New Roman"/>
          <w:b w:val="false"/>
          <w:i w:val="false"/>
          <w:color w:val="000000"/>
          <w:sz w:val="28"/>
        </w:rPr>
        <w:t>
      10) "Көшім ауылдық округі әкімінің аппараты" мемлекеттік мекемесі (одан әрі – Көшім ауылдық округінің әкімдігі). Мемлекеттік қызмет көрсету орны: Батыс Қазақстан облысы, Зеленов ауданы, Үлкен-Шаған ауылы, Достық көшесі 50, телефон: 76-132;</w:t>
      </w:r>
      <w:r>
        <w:br/>
      </w:r>
      <w:r>
        <w:rPr>
          <w:rFonts w:ascii="Times New Roman"/>
          <w:b w:val="false"/>
          <w:i w:val="false"/>
          <w:color w:val="000000"/>
          <w:sz w:val="28"/>
        </w:rPr>
        <w:t>
      11) "Макаров ауылдық округі әкімінің аппараты" мемлекеттік мекемесі (одан әрі – Макаров ауылдық округінің әкімдігі). Мемлекеттік қызмет көрсету орны: Батыс Қазақстан облысы, Зеленов ауданы, Макаров ауылы, Петров көшесі 1, телефон: 21-684;</w:t>
      </w:r>
      <w:r>
        <w:br/>
      </w:r>
      <w:r>
        <w:rPr>
          <w:rFonts w:ascii="Times New Roman"/>
          <w:b w:val="false"/>
          <w:i w:val="false"/>
          <w:color w:val="000000"/>
          <w:sz w:val="28"/>
        </w:rPr>
        <w:t>
      12) "Махамбет ауылдық округі әкімінің аппараты" мемлекеттік мекемесі (одан әрі – Махамбет ауылдық округінің әкімдігі). Мемлекеттік қызмет көрсету орны: Батыс Қазақстан облысы, Зеленов ауданы, Махамбет ауылы, Ленин көшесі 33, телефон: 91-123;</w:t>
      </w:r>
      <w:r>
        <w:br/>
      </w:r>
      <w:r>
        <w:rPr>
          <w:rFonts w:ascii="Times New Roman"/>
          <w:b w:val="false"/>
          <w:i w:val="false"/>
          <w:color w:val="000000"/>
          <w:sz w:val="28"/>
        </w:rPr>
        <w:t>
      13) "Мичурин ауылдық округі әкімінің аппараты" мемлекеттік мекемесі (одан әрі – Мичурин ауылдық округінің әкімдігі). Мемлекеттік қызмет көрсету орны: Батыс Қазақстан облысы, Зеленов ауданы, Мичурин ауылы, Мичурин көшесі 5/1, телефон: 21-91-52;</w:t>
      </w:r>
      <w:r>
        <w:br/>
      </w:r>
      <w:r>
        <w:rPr>
          <w:rFonts w:ascii="Times New Roman"/>
          <w:b w:val="false"/>
          <w:i w:val="false"/>
          <w:color w:val="000000"/>
          <w:sz w:val="28"/>
        </w:rPr>
        <w:t>
      14) "Первосовет ауылдық округі әкімінің аппараты" мемлекеттік мекемесі (одан әрі – Первосовет ауылдық округінің әкімдігі). Мемлекеттік қызмет көрсету орны: Батыс Қазақстан облысы,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 әкімінің аппараты" мемлекеттік мекемесі (одан әрі – Переметный ауылдық округінің әкімдігі). Мемлекеттік қызмет көрсету орны: Батыс Қазақстан облысы, Зеленов ауданы, Переметный ауылы, Гагарин көшесі 83, телефон: 22-162;</w:t>
      </w:r>
      <w:r>
        <w:br/>
      </w:r>
      <w:r>
        <w:rPr>
          <w:rFonts w:ascii="Times New Roman"/>
          <w:b w:val="false"/>
          <w:i w:val="false"/>
          <w:color w:val="000000"/>
          <w:sz w:val="28"/>
        </w:rPr>
        <w:t>
      16) "Раздольный ауылдық округі әкімінің аппараты" мемлекеттік мекемесі (одан әрі – Раздольный ауылдық округінің әкімдігі). Мемлекеттік қызмет көрсету орны: Батыс Қазақстан облысы, Зеленов ауданы, Раздольный ауылы, Шевченко көшесі 22/1, телефон: 96-131;</w:t>
      </w:r>
      <w:r>
        <w:br/>
      </w:r>
      <w:r>
        <w:rPr>
          <w:rFonts w:ascii="Times New Roman"/>
          <w:b w:val="false"/>
          <w:i w:val="false"/>
          <w:color w:val="000000"/>
          <w:sz w:val="28"/>
        </w:rPr>
        <w:t>
      17) "Рубежин ауылдық округі әкімінің аппараты" мемлекеттік мекемесі (одан әрі – Рубежин ауылдық округінің әкімдігі). Мемлекеттік қызмет көрсету орны: Батыс Қазақстан облысы, Зеленов ауданы, Рубежин ауылы, Ленин көшесі 5, телефон: 33-318;</w:t>
      </w:r>
      <w:r>
        <w:br/>
      </w:r>
      <w:r>
        <w:rPr>
          <w:rFonts w:ascii="Times New Roman"/>
          <w:b w:val="false"/>
          <w:i w:val="false"/>
          <w:color w:val="000000"/>
          <w:sz w:val="28"/>
        </w:rPr>
        <w:t>
      18) "Трекин ауылдық округі әкімінің аппараты" мемлекеттік мекемесі (одан әрі – Трекин ауылдық округінің әкімдігі). Мемлекеттік қызмет көрсету орны: Батыс Қазақстан облысы, Зеленов ауданы, Трекин ауылы, Жеберин көшесі 1, телефон: 24-204;</w:t>
      </w:r>
      <w:r>
        <w:br/>
      </w:r>
      <w:r>
        <w:rPr>
          <w:rFonts w:ascii="Times New Roman"/>
          <w:b w:val="false"/>
          <w:i w:val="false"/>
          <w:color w:val="000000"/>
          <w:sz w:val="28"/>
        </w:rPr>
        <w:t>
      19) "Чеботарев ауылдық округі әкімінің аппараты" мемлекеттік мекемесі (одан әрі – Чеботарев ауылдық округінің әкімдігі). Мемлекеттік қызмет көрсету орны: Батыс Қазақстан облысы, Зеленов ауданы, Чеботарев ауылы, Мектеп көшесі 1/1, телефон: 31-143;</w:t>
      </w:r>
      <w:r>
        <w:br/>
      </w:r>
      <w:r>
        <w:rPr>
          <w:rFonts w:ascii="Times New Roman"/>
          <w:b w:val="false"/>
          <w:i w:val="false"/>
          <w:color w:val="000000"/>
          <w:sz w:val="28"/>
        </w:rPr>
        <w:t>
      20) "Чесноков ауылдық округі әкімінің аппараты" мемлекеттік мекемесі (одан әрі – Чесноков ауылдық округінің әкімдігі). Мемлекеттік қызмет көрсету орны: Батыс Қазақстан облысы, Зеленов ауданы, Чесноков ауылы, Достық көшесі 15, телефон: 31-145;</w:t>
      </w:r>
      <w:r>
        <w:br/>
      </w:r>
      <w:r>
        <w:rPr>
          <w:rFonts w:ascii="Times New Roman"/>
          <w:b w:val="false"/>
          <w:i w:val="false"/>
          <w:color w:val="000000"/>
          <w:sz w:val="28"/>
        </w:rPr>
        <w:t>
      21) "Чиров ауылдық округі әкімінің аппараты" мемлекеттік мекемесі (одан әрі – Чиров ауылдық округінің әкімдігі). Мемлекеттік қызмет көрсету орны: Батыс Қазақстан облысы, Зеленов ауданы, Чиров ауылы, Мирный көшесі 68, телефон: 93-145;</w:t>
      </w:r>
      <w:r>
        <w:br/>
      </w:r>
      <w:r>
        <w:rPr>
          <w:rFonts w:ascii="Times New Roman"/>
          <w:b w:val="false"/>
          <w:i w:val="false"/>
          <w:color w:val="000000"/>
          <w:sz w:val="28"/>
        </w:rPr>
        <w:t>
      22) "Чувашин ауылдық округі әкімінің аппараты" мемлекеттік мекемесі (одан әрі – Чувашин ауылдық округінің әкімдігі). Мемлекеттік қызмет көрсету орны: Батыс Қазақстан облысы, Зеленов ауданы, Чувашин ауылы, Ленин көшесі 25, телефон: 21-781;</w:t>
      </w:r>
      <w:r>
        <w:br/>
      </w:r>
      <w:r>
        <w:rPr>
          <w:rFonts w:ascii="Times New Roman"/>
          <w:b w:val="false"/>
          <w:i w:val="false"/>
          <w:color w:val="000000"/>
          <w:sz w:val="28"/>
        </w:rPr>
        <w:t>
      23) "Щапов ауылдық округі әкімінің аппараты" мемлекеттік мекемесі (одан әрі – Щапов ауылдық округінің әкімдігі). Мемлекеттік қызмет көрсету орны: Батыс Қазақстан облысы, Зеленов ауданы, Щапов ауылы, Мир көшесі 1, телефон: 69-132;</w:t>
      </w:r>
      <w:r>
        <w:br/>
      </w:r>
      <w:r>
        <w:rPr>
          <w:rFonts w:ascii="Times New Roman"/>
          <w:b w:val="false"/>
          <w:i w:val="false"/>
          <w:color w:val="000000"/>
          <w:sz w:val="28"/>
        </w:rPr>
        <w:t>
      24) "Янайкин ауылдық округі әкімінің аппараты" мемлекеттік мекемесі (одан әрі – Янайкин ауылдық округінің әкімдігі). Мемлекеттік қызмет көрсету орны: Батыс Қазақстан облысы, Зеленов ауданы, Янайкин ауылы, Садовый көшесі 2, телефон: 74-132;</w:t>
      </w:r>
      <w:r>
        <w:br/>
      </w:r>
      <w:r>
        <w:rPr>
          <w:rFonts w:ascii="Times New Roman"/>
          <w:b w:val="false"/>
          <w:i w:val="false"/>
          <w:color w:val="000000"/>
          <w:sz w:val="28"/>
        </w:rPr>
        <w:t>
      25) "Январцев ауылдық округі әкімінің аппараты" мемлекеттік мекемесі (одан әрі – Январцев ауылдық округінің әкімдігі). Мемлекеттік қызмет көрсету орны: Батыс Қазақстан облысы, Зеленов ауданы, Январцев ауылы, Советский көшесі 91, телефон: 95-549.</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Зеленов ауданы әкімдігінің ресми сайты (www.zkozelenov.kz).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Бөлімде,Зеленов ауданы, Переметный ауылы, Гагарин көшесі 139, 3а бөлме, телефоны: 23-437;</w:t>
      </w:r>
      <w:r>
        <w:br/>
      </w:r>
      <w:r>
        <w:rPr>
          <w:rFonts w:ascii="Times New Roman"/>
          <w:b w:val="false"/>
          <w:i w:val="false"/>
          <w:color w:val="000000"/>
          <w:sz w:val="28"/>
        </w:rPr>
        <w:t>
      2) Белес ауылдық округінің әкімдігі, Зеленов ауданы, Белес ауылы, М. Маметова көшесі 8, телефон: 61-135;</w:t>
      </w:r>
      <w:r>
        <w:br/>
      </w:r>
      <w:r>
        <w:rPr>
          <w:rFonts w:ascii="Times New Roman"/>
          <w:b w:val="false"/>
          <w:i w:val="false"/>
          <w:color w:val="000000"/>
          <w:sz w:val="28"/>
        </w:rPr>
        <w:t>
      3) Дариян ауылдық округінің әкімдігі, Зеленов ауданы, Дариян ауылы, Ленин көшесі 29, телефоны: 24-190;</w:t>
      </w:r>
      <w:r>
        <w:br/>
      </w:r>
      <w:r>
        <w:rPr>
          <w:rFonts w:ascii="Times New Roman"/>
          <w:b w:val="false"/>
          <w:i w:val="false"/>
          <w:color w:val="000000"/>
          <w:sz w:val="28"/>
        </w:rPr>
        <w:t>
      4) Достық ауылдық округінің әкімдігі, Зеленов ауданы, Достық ауылы, Гагарин көшесі 21, телефоны: 32-147;</w:t>
      </w:r>
      <w:r>
        <w:br/>
      </w:r>
      <w:r>
        <w:rPr>
          <w:rFonts w:ascii="Times New Roman"/>
          <w:b w:val="false"/>
          <w:i w:val="false"/>
          <w:color w:val="000000"/>
          <w:sz w:val="28"/>
        </w:rPr>
        <w:t>
      5) Егіндібұлақ ауылдық округінің әкімдігі, Зеленов ауданы, Егіндібұлақ ауылы, Школьный көшесі 1, телефон: 72-144;</w:t>
      </w:r>
      <w:r>
        <w:br/>
      </w:r>
      <w:r>
        <w:rPr>
          <w:rFonts w:ascii="Times New Roman"/>
          <w:b w:val="false"/>
          <w:i w:val="false"/>
          <w:color w:val="000000"/>
          <w:sz w:val="28"/>
        </w:rPr>
        <w:t>
      6) Железнов ауылдық округінің әкімдігі, Зеленов ауданы, Железнов ауылы, Мектеп көшесі 1, телефон: 72-132;</w:t>
      </w:r>
      <w:r>
        <w:br/>
      </w:r>
      <w:r>
        <w:rPr>
          <w:rFonts w:ascii="Times New Roman"/>
          <w:b w:val="false"/>
          <w:i w:val="false"/>
          <w:color w:val="000000"/>
          <w:sz w:val="28"/>
        </w:rPr>
        <w:t>
      7) Зеленый ауылдық округінің әкімдігі, Зеленов ауданы, Зеленый ауылы, Чапаев көшесі 32, телефон: 77-132;</w:t>
      </w:r>
      <w:r>
        <w:br/>
      </w:r>
      <w:r>
        <w:rPr>
          <w:rFonts w:ascii="Times New Roman"/>
          <w:b w:val="false"/>
          <w:i w:val="false"/>
          <w:color w:val="000000"/>
          <w:sz w:val="28"/>
        </w:rPr>
        <w:t>
      8) Красноармейск ауылдық округінің әкімдігі,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округінің әкімдігі, Зеленов ауданы, Погадаев ауылы, Жеңіс көшесі 1, телефон: 34-112;</w:t>
      </w:r>
      <w:r>
        <w:br/>
      </w:r>
      <w:r>
        <w:rPr>
          <w:rFonts w:ascii="Times New Roman"/>
          <w:b w:val="false"/>
          <w:i w:val="false"/>
          <w:color w:val="000000"/>
          <w:sz w:val="28"/>
        </w:rPr>
        <w:t>
      10) Көшім ауылдық округінің әкімдігі, Зеленов ауданы, Үлкен-Шаған ауылы, Достық көшесі 50, телефон: 76-132;</w:t>
      </w:r>
      <w:r>
        <w:br/>
      </w:r>
      <w:r>
        <w:rPr>
          <w:rFonts w:ascii="Times New Roman"/>
          <w:b w:val="false"/>
          <w:i w:val="false"/>
          <w:color w:val="000000"/>
          <w:sz w:val="28"/>
        </w:rPr>
        <w:t>
      11) Макаров ауылдық округінің әкімдігі, Зеленов ауданы, Макаров ауылы, Петров көшесі 1, телефон: 21-684;</w:t>
      </w:r>
      <w:r>
        <w:br/>
      </w:r>
      <w:r>
        <w:rPr>
          <w:rFonts w:ascii="Times New Roman"/>
          <w:b w:val="false"/>
          <w:i w:val="false"/>
          <w:color w:val="000000"/>
          <w:sz w:val="28"/>
        </w:rPr>
        <w:t>
      12) Махамбет ауылдық округінің әкімдігі, Зеленов ауданы, Махамбет ауылы, Ленин көшесі 33, телефон: 91-123;</w:t>
      </w:r>
      <w:r>
        <w:br/>
      </w:r>
      <w:r>
        <w:rPr>
          <w:rFonts w:ascii="Times New Roman"/>
          <w:b w:val="false"/>
          <w:i w:val="false"/>
          <w:color w:val="000000"/>
          <w:sz w:val="28"/>
        </w:rPr>
        <w:t>
      13) Мичурин ауылдық округінің әкімдігі, Зеленов ауданы, Мичурин ауылы, Мичурин көшесі 5/1, телефон: 21-91-52;</w:t>
      </w:r>
      <w:r>
        <w:br/>
      </w:r>
      <w:r>
        <w:rPr>
          <w:rFonts w:ascii="Times New Roman"/>
          <w:b w:val="false"/>
          <w:i w:val="false"/>
          <w:color w:val="000000"/>
          <w:sz w:val="28"/>
        </w:rPr>
        <w:t>
      14) Первосовет ауылдық округінің әкімдігі,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округінің әкімдігі, Зеленов ауданы, Переметный ауылы, Гагарин көшесі 83, телефон: 22-162;</w:t>
      </w:r>
      <w:r>
        <w:br/>
      </w:r>
      <w:r>
        <w:rPr>
          <w:rFonts w:ascii="Times New Roman"/>
          <w:b w:val="false"/>
          <w:i w:val="false"/>
          <w:color w:val="000000"/>
          <w:sz w:val="28"/>
        </w:rPr>
        <w:t>
      16) Раздольный ауылдық округінің әкімдігі, Зеленов ауданы, Раздольный ауылы, Шевченко көшесі 22/1, телефон: 96-131;</w:t>
      </w:r>
      <w:r>
        <w:br/>
      </w:r>
      <w:r>
        <w:rPr>
          <w:rFonts w:ascii="Times New Roman"/>
          <w:b w:val="false"/>
          <w:i w:val="false"/>
          <w:color w:val="000000"/>
          <w:sz w:val="28"/>
        </w:rPr>
        <w:t>
      17) Рубежин ауылдық округінің әкімдігі, Зеленов ауданы, Рубежин ауылы, Ленин көшесі 5, телефон: 33-318;</w:t>
      </w:r>
      <w:r>
        <w:br/>
      </w:r>
      <w:r>
        <w:rPr>
          <w:rFonts w:ascii="Times New Roman"/>
          <w:b w:val="false"/>
          <w:i w:val="false"/>
          <w:color w:val="000000"/>
          <w:sz w:val="28"/>
        </w:rPr>
        <w:t>
      18) Трекин ауылдық округінің әкімдігі, Зеленов ауданы, Трекин ауылы, Жеберин көшесі 1, телефон: 24-204;</w:t>
      </w:r>
      <w:r>
        <w:br/>
      </w:r>
      <w:r>
        <w:rPr>
          <w:rFonts w:ascii="Times New Roman"/>
          <w:b w:val="false"/>
          <w:i w:val="false"/>
          <w:color w:val="000000"/>
          <w:sz w:val="28"/>
        </w:rPr>
        <w:t>
      19) Чеботарев ауылдық округінің әкімдігі, Зеленов ауданы, Чеботарев ауылы, Мектеп көшесі 1/1, телефон: 31-143;</w:t>
      </w:r>
      <w:r>
        <w:br/>
      </w:r>
      <w:r>
        <w:rPr>
          <w:rFonts w:ascii="Times New Roman"/>
          <w:b w:val="false"/>
          <w:i w:val="false"/>
          <w:color w:val="000000"/>
          <w:sz w:val="28"/>
        </w:rPr>
        <w:t>
      20) Чесноков ауылдық округінің әкімдігі, Зеленов ауданы, Чесноков ауылы, Достық көшесі 15, телефон: 31-145;</w:t>
      </w:r>
      <w:r>
        <w:br/>
      </w:r>
      <w:r>
        <w:rPr>
          <w:rFonts w:ascii="Times New Roman"/>
          <w:b w:val="false"/>
          <w:i w:val="false"/>
          <w:color w:val="000000"/>
          <w:sz w:val="28"/>
        </w:rPr>
        <w:t>
      21) Чиров ауылдық округінің әкімдігі, Зеленов ауданы, Чиров ауылы, Мирный көшесі 68, телефон: 93-145;</w:t>
      </w:r>
      <w:r>
        <w:br/>
      </w:r>
      <w:r>
        <w:rPr>
          <w:rFonts w:ascii="Times New Roman"/>
          <w:b w:val="false"/>
          <w:i w:val="false"/>
          <w:color w:val="000000"/>
          <w:sz w:val="28"/>
        </w:rPr>
        <w:t>
      22) Чувашин ауылдық округінің әкімдігі, Зеленов ауданы, Чувашин ауылы, Ленин көшесі 25, телефон: 21-781;</w:t>
      </w:r>
      <w:r>
        <w:br/>
      </w:r>
      <w:r>
        <w:rPr>
          <w:rFonts w:ascii="Times New Roman"/>
          <w:b w:val="false"/>
          <w:i w:val="false"/>
          <w:color w:val="000000"/>
          <w:sz w:val="28"/>
        </w:rPr>
        <w:t>
      23) Щапов ауылдық округінің әкімдігі, Зеленов ауданы, Щапов ауылы, Мир көшесі 1, телефон: 69-132;</w:t>
      </w:r>
      <w:r>
        <w:br/>
      </w:r>
      <w:r>
        <w:rPr>
          <w:rFonts w:ascii="Times New Roman"/>
          <w:b w:val="false"/>
          <w:i w:val="false"/>
          <w:color w:val="000000"/>
          <w:sz w:val="28"/>
        </w:rPr>
        <w:t>
      24) Янайкин ауылдық округінің әкімдігі, Зеленов ауданы, Янайкин ауылы, Садовый көшесі 2, телефон: 74-132;</w:t>
      </w:r>
      <w:r>
        <w:br/>
      </w:r>
      <w:r>
        <w:rPr>
          <w:rFonts w:ascii="Times New Roman"/>
          <w:b w:val="false"/>
          <w:i w:val="false"/>
          <w:color w:val="000000"/>
          <w:sz w:val="28"/>
        </w:rPr>
        <w:t>
      25) Январцев ауылдық округінің әкімдігі, Зеленов ауданы, Январцев ауылы, Советский көшесі 91, телефон: 95-549.</w:t>
      </w:r>
      <w:r>
        <w:br/>
      </w:r>
      <w:r>
        <w:rPr>
          <w:rFonts w:ascii="Times New Roman"/>
          <w:b w:val="false"/>
          <w:i w:val="false"/>
          <w:color w:val="000000"/>
          <w:sz w:val="28"/>
        </w:rPr>
        <w:t>
      10. Жұмыс кестесі – күн сайын сағат 9.00-ден 18.00-ге дейін, үзіліс сағат 13.00-ден 14.00-ге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p>
    <w:bookmarkStart w:name="z167" w:id="163"/>
    <w:p>
      <w:pPr>
        <w:spacing w:after="0"/>
        <w:ind w:left="0"/>
        <w:jc w:val="both"/>
      </w:pPr>
      <w:r>
        <w:rPr>
          <w:rFonts w:ascii="Times New Roman"/>
          <w:b w:val="false"/>
          <w:i w:val="false"/>
          <w:color w:val="000000"/>
          <w:sz w:val="28"/>
        </w:rPr>
        <w:t xml:space="preserve">
2. Мемлекеттік қызмет көрсету тәртібі </w:t>
      </w:r>
    </w:p>
    <w:bookmarkEnd w:id="16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Бөлімде, Зеленов ауданы, Переметный ауылы, Гагарин көшесі 139, 3а бөлме, телефоны: 23-437;</w:t>
      </w:r>
      <w:r>
        <w:br/>
      </w:r>
      <w:r>
        <w:rPr>
          <w:rFonts w:ascii="Times New Roman"/>
          <w:b w:val="false"/>
          <w:i w:val="false"/>
          <w:color w:val="000000"/>
          <w:sz w:val="28"/>
        </w:rPr>
        <w:t>
      2) Белес ауылдық округінің әкімдігі, Зеленов ауданы, Белес ауылы, М. Маметова көшесі 8, телефон: 61-135;</w:t>
      </w:r>
      <w:r>
        <w:br/>
      </w:r>
      <w:r>
        <w:rPr>
          <w:rFonts w:ascii="Times New Roman"/>
          <w:b w:val="false"/>
          <w:i w:val="false"/>
          <w:color w:val="000000"/>
          <w:sz w:val="28"/>
        </w:rPr>
        <w:t>
      3) Дариян ауылдық округінің әкімдігі, Зеленов ауданы, Дариян ауылы, Ленин көшесі 29, телефоны: 24-190;</w:t>
      </w:r>
      <w:r>
        <w:br/>
      </w:r>
      <w:r>
        <w:rPr>
          <w:rFonts w:ascii="Times New Roman"/>
          <w:b w:val="false"/>
          <w:i w:val="false"/>
          <w:color w:val="000000"/>
          <w:sz w:val="28"/>
        </w:rPr>
        <w:t>
      4) Достық ауылдық округінің әкімдігі, Зеленов ауданы, Достық ауылы, Гагарин көшесі 21, телефоны: 32-147;</w:t>
      </w:r>
      <w:r>
        <w:br/>
      </w:r>
      <w:r>
        <w:rPr>
          <w:rFonts w:ascii="Times New Roman"/>
          <w:b w:val="false"/>
          <w:i w:val="false"/>
          <w:color w:val="000000"/>
          <w:sz w:val="28"/>
        </w:rPr>
        <w:t>
      5) Егіндібұлақ ауылдық округінің әкімдігі, Зеленов ауданы, Егіндібұлақ ауылы, Школьный көшесі 1, телефон: 72-144;</w:t>
      </w:r>
      <w:r>
        <w:br/>
      </w:r>
      <w:r>
        <w:rPr>
          <w:rFonts w:ascii="Times New Roman"/>
          <w:b w:val="false"/>
          <w:i w:val="false"/>
          <w:color w:val="000000"/>
          <w:sz w:val="28"/>
        </w:rPr>
        <w:t>
      6) Железнов ауылдық округінің әкімдігі, Зеленов ауданы, Железнов ауылы, Мектеп көшесі 1, телефон: 72-132;</w:t>
      </w:r>
      <w:r>
        <w:br/>
      </w:r>
      <w:r>
        <w:rPr>
          <w:rFonts w:ascii="Times New Roman"/>
          <w:b w:val="false"/>
          <w:i w:val="false"/>
          <w:color w:val="000000"/>
          <w:sz w:val="28"/>
        </w:rPr>
        <w:t>
      7) Зеленый ауылдық округінің әкімдігі, Зеленов ауданы, Зеленый ауылы, Чапаев көшесі 32, телефон: 77-132;</w:t>
      </w:r>
      <w:r>
        <w:br/>
      </w:r>
      <w:r>
        <w:rPr>
          <w:rFonts w:ascii="Times New Roman"/>
          <w:b w:val="false"/>
          <w:i w:val="false"/>
          <w:color w:val="000000"/>
          <w:sz w:val="28"/>
        </w:rPr>
        <w:t>
      8) Красноармейск ауылдық округінің әкімдігі,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округінің әкімдігі, Зеленов ауданы, Погадаев ауылы, Жеңіс көшесі 1, телефон: 34-112;</w:t>
      </w:r>
      <w:r>
        <w:br/>
      </w:r>
      <w:r>
        <w:rPr>
          <w:rFonts w:ascii="Times New Roman"/>
          <w:b w:val="false"/>
          <w:i w:val="false"/>
          <w:color w:val="000000"/>
          <w:sz w:val="28"/>
        </w:rPr>
        <w:t>
      10) Көшім ауылдық округінің әкімдігі, Зеленов ауданы, Үлкен-Шаған ауылы, Достық көшесі 50, телефон: 76-132;</w:t>
      </w:r>
      <w:r>
        <w:br/>
      </w:r>
      <w:r>
        <w:rPr>
          <w:rFonts w:ascii="Times New Roman"/>
          <w:b w:val="false"/>
          <w:i w:val="false"/>
          <w:color w:val="000000"/>
          <w:sz w:val="28"/>
        </w:rPr>
        <w:t>
      11) Макаров ауылдық округінің әкімдігі, Зеленов ауданы, Макаров ауылы, Петров көшесі 1, телефон: 21-684;</w:t>
      </w:r>
      <w:r>
        <w:br/>
      </w:r>
      <w:r>
        <w:rPr>
          <w:rFonts w:ascii="Times New Roman"/>
          <w:b w:val="false"/>
          <w:i w:val="false"/>
          <w:color w:val="000000"/>
          <w:sz w:val="28"/>
        </w:rPr>
        <w:t>
      12) Махамбет ауылдық округінің әкімдігі, Зеленов ауданы, Махамбет ауылы, Ленин көшесі 33, телефон: 91-123;</w:t>
      </w:r>
      <w:r>
        <w:br/>
      </w:r>
      <w:r>
        <w:rPr>
          <w:rFonts w:ascii="Times New Roman"/>
          <w:b w:val="false"/>
          <w:i w:val="false"/>
          <w:color w:val="000000"/>
          <w:sz w:val="28"/>
        </w:rPr>
        <w:t>
      13) Мичурин ауылдық округінің әкімдігі, Зеленов ауданы, Мичурин ауылы, Мичурин көшесі 5/1, телефон: 21-91-52;</w:t>
      </w:r>
      <w:r>
        <w:br/>
      </w:r>
      <w:r>
        <w:rPr>
          <w:rFonts w:ascii="Times New Roman"/>
          <w:b w:val="false"/>
          <w:i w:val="false"/>
          <w:color w:val="000000"/>
          <w:sz w:val="28"/>
        </w:rPr>
        <w:t>
      14) Первосовет ауылдық округінің әкімдігі,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округінің әкімдігі, Зеленов ауданы, Переметный ауылы, Гагарин көшесі 83, телефон: 22-162;</w:t>
      </w:r>
      <w:r>
        <w:br/>
      </w:r>
      <w:r>
        <w:rPr>
          <w:rFonts w:ascii="Times New Roman"/>
          <w:b w:val="false"/>
          <w:i w:val="false"/>
          <w:color w:val="000000"/>
          <w:sz w:val="28"/>
        </w:rPr>
        <w:t>
      16) Белес ауылдық округінің әкімдігі, Зеленов ауданы, Раздольный ауылы, Шевченко көшесі 22/1, телефон: 96-131;</w:t>
      </w:r>
      <w:r>
        <w:br/>
      </w:r>
      <w:r>
        <w:rPr>
          <w:rFonts w:ascii="Times New Roman"/>
          <w:b w:val="false"/>
          <w:i w:val="false"/>
          <w:color w:val="000000"/>
          <w:sz w:val="28"/>
        </w:rPr>
        <w:t>
      17) Рубежин ауылдық округінің әкімдігі, Зеленов ауданы, Рубежин ауылы, Ленин көшесі 5, телефон: 33-318;</w:t>
      </w:r>
      <w:r>
        <w:br/>
      </w:r>
      <w:r>
        <w:rPr>
          <w:rFonts w:ascii="Times New Roman"/>
          <w:b w:val="false"/>
          <w:i w:val="false"/>
          <w:color w:val="000000"/>
          <w:sz w:val="28"/>
        </w:rPr>
        <w:t>
      18) Трекин ауылдық округінің әкімдігі, Зеленов ауданы, Трекин ауылы, Жеберин көшесі 1, телефон: 24-204;</w:t>
      </w:r>
      <w:r>
        <w:br/>
      </w:r>
      <w:r>
        <w:rPr>
          <w:rFonts w:ascii="Times New Roman"/>
          <w:b w:val="false"/>
          <w:i w:val="false"/>
          <w:color w:val="000000"/>
          <w:sz w:val="28"/>
        </w:rPr>
        <w:t>
      19) Чеботарев ауылдық округінің әкімдігі, Зеленов ауданы, Чеботарев ауылы, Мектеп көшесі 1/1, телефон: 31-143;</w:t>
      </w:r>
      <w:r>
        <w:br/>
      </w:r>
      <w:r>
        <w:rPr>
          <w:rFonts w:ascii="Times New Roman"/>
          <w:b w:val="false"/>
          <w:i w:val="false"/>
          <w:color w:val="000000"/>
          <w:sz w:val="28"/>
        </w:rPr>
        <w:t>
      20) Чесноков ауылдық округінің әкімдігі, Зеленов ауданы, Чесноков ауылы, Достық көшесі 15, телефон: 31-145;</w:t>
      </w:r>
      <w:r>
        <w:br/>
      </w:r>
      <w:r>
        <w:rPr>
          <w:rFonts w:ascii="Times New Roman"/>
          <w:b w:val="false"/>
          <w:i w:val="false"/>
          <w:color w:val="000000"/>
          <w:sz w:val="28"/>
        </w:rPr>
        <w:t>
      21) Чиров ауылдық округінің әкімдігі, Зеленов ауданы, Чиров ауылы, Мирный көшесі 68, телефон: 93-145;</w:t>
      </w:r>
      <w:r>
        <w:br/>
      </w:r>
      <w:r>
        <w:rPr>
          <w:rFonts w:ascii="Times New Roman"/>
          <w:b w:val="false"/>
          <w:i w:val="false"/>
          <w:color w:val="000000"/>
          <w:sz w:val="28"/>
        </w:rPr>
        <w:t>
      22) Чувашин ауылдық округінің әкімдігі, Зеленов ауданы, Чувашин ауылы, Ленин көшесі 25, телефон: 21-781;</w:t>
      </w:r>
      <w:r>
        <w:br/>
      </w:r>
      <w:r>
        <w:rPr>
          <w:rFonts w:ascii="Times New Roman"/>
          <w:b w:val="false"/>
          <w:i w:val="false"/>
          <w:color w:val="000000"/>
          <w:sz w:val="28"/>
        </w:rPr>
        <w:t>
      23) Щапов ауылдық округінің әкімдігі, Зеленов ауданы, Щапов ауылы, Мир көшесі 1, телефон: 69-132;</w:t>
      </w:r>
      <w:r>
        <w:br/>
      </w:r>
      <w:r>
        <w:rPr>
          <w:rFonts w:ascii="Times New Roman"/>
          <w:b w:val="false"/>
          <w:i w:val="false"/>
          <w:color w:val="000000"/>
          <w:sz w:val="28"/>
        </w:rPr>
        <w:t>
      24) Янайкин ауылдық округінің әкімдігі, Зеленов ауданы, Янайкин ауылы, Садовый көшесі 2, телефон: 74-132;</w:t>
      </w:r>
      <w:r>
        <w:br/>
      </w:r>
      <w:r>
        <w:rPr>
          <w:rFonts w:ascii="Times New Roman"/>
          <w:b w:val="false"/>
          <w:i w:val="false"/>
          <w:color w:val="000000"/>
          <w:sz w:val="28"/>
        </w:rPr>
        <w:t>
      25) Январцев ауылдық округінің әкімдігі, Зеленов ауданы, Январцев ауылы, Советский көшесі 91, телефон: 95-549.</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мекенжайын және кабинетінің нөмірі:</w:t>
      </w:r>
      <w:r>
        <w:br/>
      </w:r>
      <w:r>
        <w:rPr>
          <w:rFonts w:ascii="Times New Roman"/>
          <w:b w:val="false"/>
          <w:i w:val="false"/>
          <w:color w:val="000000"/>
          <w:sz w:val="28"/>
        </w:rPr>
        <w:t>
      1) Бөлімде, Переметный ауылы, Гагарин көшесі 139, 3а бөлме, телефоны: 23-437;</w:t>
      </w:r>
      <w:r>
        <w:br/>
      </w:r>
      <w:r>
        <w:rPr>
          <w:rFonts w:ascii="Times New Roman"/>
          <w:b w:val="false"/>
          <w:i w:val="false"/>
          <w:color w:val="000000"/>
          <w:sz w:val="28"/>
        </w:rPr>
        <w:t>
      2) Белес ауылдық округінің әкімдігі, Зеленов ауданы, Белес ауылы, М.Маметова көшесі 8, телефон: 61-135;</w:t>
      </w:r>
      <w:r>
        <w:br/>
      </w:r>
      <w:r>
        <w:rPr>
          <w:rFonts w:ascii="Times New Roman"/>
          <w:b w:val="false"/>
          <w:i w:val="false"/>
          <w:color w:val="000000"/>
          <w:sz w:val="28"/>
        </w:rPr>
        <w:t>
      3) Дариян ауылдық округінің әкімдігі, Зеленов ауданы, Дариян ауылы, Ленин көшесі 29, телефоны: 24-190;</w:t>
      </w:r>
      <w:r>
        <w:br/>
      </w:r>
      <w:r>
        <w:rPr>
          <w:rFonts w:ascii="Times New Roman"/>
          <w:b w:val="false"/>
          <w:i w:val="false"/>
          <w:color w:val="000000"/>
          <w:sz w:val="28"/>
        </w:rPr>
        <w:t>
      4) Достық ауылдық округінің әкімдігі, Зеленов ауданы, Достық ауылы, Гагарин көшесі 21, телефоны: 32-147;</w:t>
      </w:r>
      <w:r>
        <w:br/>
      </w:r>
      <w:r>
        <w:rPr>
          <w:rFonts w:ascii="Times New Roman"/>
          <w:b w:val="false"/>
          <w:i w:val="false"/>
          <w:color w:val="000000"/>
          <w:sz w:val="28"/>
        </w:rPr>
        <w:t>
      5) Егіндібұлақ ауылдық округінің әкімдігі, Зеленов ауданы, Егіндібұлақ ауылы, Школьный көшесі 1, телефон: 72-144;</w:t>
      </w:r>
      <w:r>
        <w:br/>
      </w:r>
      <w:r>
        <w:rPr>
          <w:rFonts w:ascii="Times New Roman"/>
          <w:b w:val="false"/>
          <w:i w:val="false"/>
          <w:color w:val="000000"/>
          <w:sz w:val="28"/>
        </w:rPr>
        <w:t>
      6) Железнов ауылдық округінің әкімдігі, Зеленов ауданы, Железнов ауылы, Мектеп көшесі 1, телефон: 72-132;</w:t>
      </w:r>
      <w:r>
        <w:br/>
      </w:r>
      <w:r>
        <w:rPr>
          <w:rFonts w:ascii="Times New Roman"/>
          <w:b w:val="false"/>
          <w:i w:val="false"/>
          <w:color w:val="000000"/>
          <w:sz w:val="28"/>
        </w:rPr>
        <w:t>
      7) Зеленый ауылдық округінің әкімдігі, Зеленов ауданы, Зеленый ауылы, Чапаев көшесі 32, телефон: 77-132;</w:t>
      </w:r>
      <w:r>
        <w:br/>
      </w:r>
      <w:r>
        <w:rPr>
          <w:rFonts w:ascii="Times New Roman"/>
          <w:b w:val="false"/>
          <w:i w:val="false"/>
          <w:color w:val="000000"/>
          <w:sz w:val="28"/>
        </w:rPr>
        <w:t>
      8) Красноармейск ауылдық округінің әкімдігі,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округінің әкімдігі, Зеленов ауданы, Погадаев ауылы, Жеңіс көшесі 1, телефон: 34-112;</w:t>
      </w:r>
      <w:r>
        <w:br/>
      </w:r>
      <w:r>
        <w:rPr>
          <w:rFonts w:ascii="Times New Roman"/>
          <w:b w:val="false"/>
          <w:i w:val="false"/>
          <w:color w:val="000000"/>
          <w:sz w:val="28"/>
        </w:rPr>
        <w:t>
      10) Көшім ауылдық округінің әкімдігі, Зеленов ауданы, Үлкен-Шаған ауылы, Достық көшесі 50, телефон: 76-132;</w:t>
      </w:r>
      <w:r>
        <w:br/>
      </w:r>
      <w:r>
        <w:rPr>
          <w:rFonts w:ascii="Times New Roman"/>
          <w:b w:val="false"/>
          <w:i w:val="false"/>
          <w:color w:val="000000"/>
          <w:sz w:val="28"/>
        </w:rPr>
        <w:t>
      11) Макаров ауылдық округінің әкімдігі, Зеленов ауданы, Макаров ауылы, Петров көшесі 1, телефон: 21-684;</w:t>
      </w:r>
      <w:r>
        <w:br/>
      </w:r>
      <w:r>
        <w:rPr>
          <w:rFonts w:ascii="Times New Roman"/>
          <w:b w:val="false"/>
          <w:i w:val="false"/>
          <w:color w:val="000000"/>
          <w:sz w:val="28"/>
        </w:rPr>
        <w:t>
      12) Махамбет ауылдық округінің әкімдігі, Зеленов ауданы, Махамбет ауылы, Ленин көшесі 33, телефон: 91-123;</w:t>
      </w:r>
      <w:r>
        <w:br/>
      </w:r>
      <w:r>
        <w:rPr>
          <w:rFonts w:ascii="Times New Roman"/>
          <w:b w:val="false"/>
          <w:i w:val="false"/>
          <w:color w:val="000000"/>
          <w:sz w:val="28"/>
        </w:rPr>
        <w:t>
      13) Мичурин ауылдық округінің әкімдігі, Зеленов ауданы, Мичурин ауылы, Мичурин көшесі 5/1, телефон: 21-91-52;</w:t>
      </w:r>
      <w:r>
        <w:br/>
      </w:r>
      <w:r>
        <w:rPr>
          <w:rFonts w:ascii="Times New Roman"/>
          <w:b w:val="false"/>
          <w:i w:val="false"/>
          <w:color w:val="000000"/>
          <w:sz w:val="28"/>
        </w:rPr>
        <w:t>
      14) Первосовет ауылдық округінің әкімдігі,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округінің әкімдігі, Зеленов ауданы, Переметный ауылы, Гагарин көшесі 83, телефон: 22-162;</w:t>
      </w:r>
      <w:r>
        <w:br/>
      </w:r>
      <w:r>
        <w:rPr>
          <w:rFonts w:ascii="Times New Roman"/>
          <w:b w:val="false"/>
          <w:i w:val="false"/>
          <w:color w:val="000000"/>
          <w:sz w:val="28"/>
        </w:rPr>
        <w:t>
      16) Раздольный ауылдық округінің әкімдігі, Зеленов ауданы, Раздольный ауылы, Шевченко көшесі 22/1, телефон: 96-131;</w:t>
      </w:r>
      <w:r>
        <w:br/>
      </w:r>
      <w:r>
        <w:rPr>
          <w:rFonts w:ascii="Times New Roman"/>
          <w:b w:val="false"/>
          <w:i w:val="false"/>
          <w:color w:val="000000"/>
          <w:sz w:val="28"/>
        </w:rPr>
        <w:t>
      17) Рубежин ауылдық округінің әкімдігі, Зеленов ауданы, Рубежин ауылы, Ленин көшесі 5, телефон: 33-318;</w:t>
      </w:r>
      <w:r>
        <w:br/>
      </w:r>
      <w:r>
        <w:rPr>
          <w:rFonts w:ascii="Times New Roman"/>
          <w:b w:val="false"/>
          <w:i w:val="false"/>
          <w:color w:val="000000"/>
          <w:sz w:val="28"/>
        </w:rPr>
        <w:t>
      18) Трекин ауылдық округінің әкімдігі, Зеленов ауданы, Трекин ауылы, Жеберин көшесі 1, телефон: 24-204;</w:t>
      </w:r>
      <w:r>
        <w:br/>
      </w:r>
      <w:r>
        <w:rPr>
          <w:rFonts w:ascii="Times New Roman"/>
          <w:b w:val="false"/>
          <w:i w:val="false"/>
          <w:color w:val="000000"/>
          <w:sz w:val="28"/>
        </w:rPr>
        <w:t>
      19) Чеботарев ауылдық округінің әкімдігі, Зеленов ауданы, Чеботарев ауылы, Мектеп көшесі 1/1, телефон: 31-143;</w:t>
      </w:r>
      <w:r>
        <w:br/>
      </w:r>
      <w:r>
        <w:rPr>
          <w:rFonts w:ascii="Times New Roman"/>
          <w:b w:val="false"/>
          <w:i w:val="false"/>
          <w:color w:val="000000"/>
          <w:sz w:val="28"/>
        </w:rPr>
        <w:t>
      20) Чесноков ауылдық округінің әкімдігі, Зеленов ауданы, Чесноков ауылы, Достық көшесі 15, телефон: 31-145;</w:t>
      </w:r>
      <w:r>
        <w:br/>
      </w:r>
      <w:r>
        <w:rPr>
          <w:rFonts w:ascii="Times New Roman"/>
          <w:b w:val="false"/>
          <w:i w:val="false"/>
          <w:color w:val="000000"/>
          <w:sz w:val="28"/>
        </w:rPr>
        <w:t>
      21) Чиров ауылдық округінің әкімдігі, Зеленов ауданы, Чиров ауылы, Мирный көшесі 68, телефон: 93-145;</w:t>
      </w:r>
      <w:r>
        <w:br/>
      </w:r>
      <w:r>
        <w:rPr>
          <w:rFonts w:ascii="Times New Roman"/>
          <w:b w:val="false"/>
          <w:i w:val="false"/>
          <w:color w:val="000000"/>
          <w:sz w:val="28"/>
        </w:rPr>
        <w:t>
      22) Чувашин ауылдық округінің әкімдігі, Зеленов ауданы, Чувашин ауылы, Ленин көшесі 25, телефон: 21-781;</w:t>
      </w:r>
      <w:r>
        <w:br/>
      </w:r>
      <w:r>
        <w:rPr>
          <w:rFonts w:ascii="Times New Roman"/>
          <w:b w:val="false"/>
          <w:i w:val="false"/>
          <w:color w:val="000000"/>
          <w:sz w:val="28"/>
        </w:rPr>
        <w:t>
      23) Щапов ауылдық округінің әкімдігі, Зеленов ауданы, Щапов ауылы, Мир көшесі 1, телефон: 69-132;</w:t>
      </w:r>
      <w:r>
        <w:br/>
      </w:r>
      <w:r>
        <w:rPr>
          <w:rFonts w:ascii="Times New Roman"/>
          <w:b w:val="false"/>
          <w:i w:val="false"/>
          <w:color w:val="000000"/>
          <w:sz w:val="28"/>
        </w:rPr>
        <w:t>
      24) Янайкин ауылдық округінің әкімдігі, Зеленов ауданы, Янайкин ауылы, Садовый көшесі 2, телефон: 74-132;</w:t>
      </w:r>
      <w:r>
        <w:br/>
      </w:r>
      <w:r>
        <w:rPr>
          <w:rFonts w:ascii="Times New Roman"/>
          <w:b w:val="false"/>
          <w:i w:val="false"/>
          <w:color w:val="000000"/>
          <w:sz w:val="28"/>
        </w:rPr>
        <w:t>
      25) Январцев ауылдық округінің әкімдігі, Зеленов ауданы, Январцев ауылы, Советский көшесі 91, телефон: 95-549.</w:t>
      </w:r>
      <w:r>
        <w:br/>
      </w:r>
      <w:r>
        <w:rPr>
          <w:rFonts w:ascii="Times New Roman"/>
          <w:b w:val="false"/>
          <w:i w:val="false"/>
          <w:color w:val="000000"/>
          <w:sz w:val="28"/>
        </w:rPr>
        <w:t>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Бөлімде, Зеленов ауданы, Переметный ауылы, Гагарин көшесі 139, 3а бөлме, телефоны: 23-437;</w:t>
      </w:r>
      <w:r>
        <w:br/>
      </w:r>
      <w:r>
        <w:rPr>
          <w:rFonts w:ascii="Times New Roman"/>
          <w:b w:val="false"/>
          <w:i w:val="false"/>
          <w:color w:val="000000"/>
          <w:sz w:val="28"/>
        </w:rPr>
        <w:t>
      2) Белес ауылдық округінің әкімдігі, Зеленов ауданы, Белес ауылы, М. Маметова көшесі 8, телефон: 61-135;</w:t>
      </w:r>
      <w:r>
        <w:br/>
      </w:r>
      <w:r>
        <w:rPr>
          <w:rFonts w:ascii="Times New Roman"/>
          <w:b w:val="false"/>
          <w:i w:val="false"/>
          <w:color w:val="000000"/>
          <w:sz w:val="28"/>
        </w:rPr>
        <w:t>
      3) Дариян ауылдық округінің әкімдігі, Зеленов ауданы, Дариян ауылы, Ленин көшесі 29, телефоны: 24-190;</w:t>
      </w:r>
      <w:r>
        <w:br/>
      </w:r>
      <w:r>
        <w:rPr>
          <w:rFonts w:ascii="Times New Roman"/>
          <w:b w:val="false"/>
          <w:i w:val="false"/>
          <w:color w:val="000000"/>
          <w:sz w:val="28"/>
        </w:rPr>
        <w:t>
      4) Достық ауылдық округінің әкімдігі, Зеленов ауданы, Достық ауылы, Гагарин көшесі 21, телефоны: 32-147;</w:t>
      </w:r>
      <w:r>
        <w:br/>
      </w:r>
      <w:r>
        <w:rPr>
          <w:rFonts w:ascii="Times New Roman"/>
          <w:b w:val="false"/>
          <w:i w:val="false"/>
          <w:color w:val="000000"/>
          <w:sz w:val="28"/>
        </w:rPr>
        <w:t>
      5) Егіндібұлақ ауылдық округінің әкімдігі, Зеленов ауданы, Егіндібұлақ ауылы, Школьный көшесі 1, телефон: 72-144;</w:t>
      </w:r>
      <w:r>
        <w:br/>
      </w:r>
      <w:r>
        <w:rPr>
          <w:rFonts w:ascii="Times New Roman"/>
          <w:b w:val="false"/>
          <w:i w:val="false"/>
          <w:color w:val="000000"/>
          <w:sz w:val="28"/>
        </w:rPr>
        <w:t>
      6) Железнов ауылдық округінің әкімдігі, Зеленов ауданы, Железнов ауылы, Мектеп көшесі 1, телефон: 72-132;</w:t>
      </w:r>
      <w:r>
        <w:br/>
      </w:r>
      <w:r>
        <w:rPr>
          <w:rFonts w:ascii="Times New Roman"/>
          <w:b w:val="false"/>
          <w:i w:val="false"/>
          <w:color w:val="000000"/>
          <w:sz w:val="28"/>
        </w:rPr>
        <w:t>
      7) Зеленый ауылдық округінің әкімдігі, Зеленов ауданы, Зеленый ауылы, Чапаев көшесі 32, телефон: 77-132;</w:t>
      </w:r>
      <w:r>
        <w:br/>
      </w:r>
      <w:r>
        <w:rPr>
          <w:rFonts w:ascii="Times New Roman"/>
          <w:b w:val="false"/>
          <w:i w:val="false"/>
          <w:color w:val="000000"/>
          <w:sz w:val="28"/>
        </w:rPr>
        <w:t>
      8) Красноармейск ауылдық округінің әкімдігі,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округінің әкімдігі, Зеленов ауданы, Погадаев ауылы, Жеңіс көшесі 1, телефон: 34-112;</w:t>
      </w:r>
      <w:r>
        <w:br/>
      </w:r>
      <w:r>
        <w:rPr>
          <w:rFonts w:ascii="Times New Roman"/>
          <w:b w:val="false"/>
          <w:i w:val="false"/>
          <w:color w:val="000000"/>
          <w:sz w:val="28"/>
        </w:rPr>
        <w:t>
      10) Көшім ауылдық округінің әкімдігі, Зеленов ауданы, Үлкен-Шаған ауылы, Достық көшесі 50, телефон: 76-132;</w:t>
      </w:r>
      <w:r>
        <w:br/>
      </w:r>
      <w:r>
        <w:rPr>
          <w:rFonts w:ascii="Times New Roman"/>
          <w:b w:val="false"/>
          <w:i w:val="false"/>
          <w:color w:val="000000"/>
          <w:sz w:val="28"/>
        </w:rPr>
        <w:t>
      11) Макаров ауылдық округінің әкімдігі, Зеленов ауданы, Макаров ауылы, Петров көшесі 1, телефон: 21-684;</w:t>
      </w:r>
      <w:r>
        <w:br/>
      </w:r>
      <w:r>
        <w:rPr>
          <w:rFonts w:ascii="Times New Roman"/>
          <w:b w:val="false"/>
          <w:i w:val="false"/>
          <w:color w:val="000000"/>
          <w:sz w:val="28"/>
        </w:rPr>
        <w:t>
      12) Махамбет ауылдық округінің әкімдігі, Зеленов ауданы, Махамбет ауылы, Ленин көшесі 33, телефон: 91-123;</w:t>
      </w:r>
      <w:r>
        <w:br/>
      </w:r>
      <w:r>
        <w:rPr>
          <w:rFonts w:ascii="Times New Roman"/>
          <w:b w:val="false"/>
          <w:i w:val="false"/>
          <w:color w:val="000000"/>
          <w:sz w:val="28"/>
        </w:rPr>
        <w:t>
      13) Мичурин ауылдық округінің әкімдігі, Зеленов ауданы, Мичурин ауылы, Мичурин көшесі 5/1, телефон: 21-91-52;</w:t>
      </w:r>
      <w:r>
        <w:br/>
      </w:r>
      <w:r>
        <w:rPr>
          <w:rFonts w:ascii="Times New Roman"/>
          <w:b w:val="false"/>
          <w:i w:val="false"/>
          <w:color w:val="000000"/>
          <w:sz w:val="28"/>
        </w:rPr>
        <w:t>
      14) Первосовет ауылдық округінің әкімдігі,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округінің әкімдігі, Зеленов ауданы, Переметный ауылы, Гагарин көшесі 83, телефон: 22-162;</w:t>
      </w:r>
      <w:r>
        <w:br/>
      </w:r>
      <w:r>
        <w:rPr>
          <w:rFonts w:ascii="Times New Roman"/>
          <w:b w:val="false"/>
          <w:i w:val="false"/>
          <w:color w:val="000000"/>
          <w:sz w:val="28"/>
        </w:rPr>
        <w:t>
      16) Раздольный ауылдық округінің әкімдігі, Зеленов ауданы, Раздольный ауылы, Шевченко көшесі 22/1, телефон: 96-131;</w:t>
      </w:r>
      <w:r>
        <w:br/>
      </w:r>
      <w:r>
        <w:rPr>
          <w:rFonts w:ascii="Times New Roman"/>
          <w:b w:val="false"/>
          <w:i w:val="false"/>
          <w:color w:val="000000"/>
          <w:sz w:val="28"/>
        </w:rPr>
        <w:t>
      17) Рубежин ауылдық округінің әкімдігі, Зеленов ауданы, Рубежин ауылы, Ленин көшесі 5, телефон: 33-318;</w:t>
      </w:r>
      <w:r>
        <w:br/>
      </w:r>
      <w:r>
        <w:rPr>
          <w:rFonts w:ascii="Times New Roman"/>
          <w:b w:val="false"/>
          <w:i w:val="false"/>
          <w:color w:val="000000"/>
          <w:sz w:val="28"/>
        </w:rPr>
        <w:t>
      18) Трекин ауылдық округінің әкімдігі, Зеленов ауданы, Трекин ауылы, Жеберин көшесі 1, телефон: 24-204;</w:t>
      </w:r>
      <w:r>
        <w:br/>
      </w:r>
      <w:r>
        <w:rPr>
          <w:rFonts w:ascii="Times New Roman"/>
          <w:b w:val="false"/>
          <w:i w:val="false"/>
          <w:color w:val="000000"/>
          <w:sz w:val="28"/>
        </w:rPr>
        <w:t>
      19) Чеботарев ауылдық округінің әкімдігі, Зеленов ауданы, Чеботарев ауылы, Мектеп көшесі 1/1, телефон: 31-143;</w:t>
      </w:r>
      <w:r>
        <w:br/>
      </w:r>
      <w:r>
        <w:rPr>
          <w:rFonts w:ascii="Times New Roman"/>
          <w:b w:val="false"/>
          <w:i w:val="false"/>
          <w:color w:val="000000"/>
          <w:sz w:val="28"/>
        </w:rPr>
        <w:t>
      20) Чесноков ауылдық округінің әкімдігі, Зеленов ауданы, Чесноков ауылы, Достық көшесі 15, телефон: 31-145;</w:t>
      </w:r>
      <w:r>
        <w:br/>
      </w:r>
      <w:r>
        <w:rPr>
          <w:rFonts w:ascii="Times New Roman"/>
          <w:b w:val="false"/>
          <w:i w:val="false"/>
          <w:color w:val="000000"/>
          <w:sz w:val="28"/>
        </w:rPr>
        <w:t>
      21) Чиров ауылдық округінің әкімдігі, Зеленов ауданы, Чиров ауылы, Мирный көшесі 68, телефон: 93-145;</w:t>
      </w:r>
      <w:r>
        <w:br/>
      </w:r>
      <w:r>
        <w:rPr>
          <w:rFonts w:ascii="Times New Roman"/>
          <w:b w:val="false"/>
          <w:i w:val="false"/>
          <w:color w:val="000000"/>
          <w:sz w:val="28"/>
        </w:rPr>
        <w:t>
      22) Чувашин ауылдық округінің әкімдігі, Зеленов ауданы, Чувашин ауылы, Ленин көшесі 25, телефон: 21-781;</w:t>
      </w:r>
      <w:r>
        <w:br/>
      </w:r>
      <w:r>
        <w:rPr>
          <w:rFonts w:ascii="Times New Roman"/>
          <w:b w:val="false"/>
          <w:i w:val="false"/>
          <w:color w:val="000000"/>
          <w:sz w:val="28"/>
        </w:rPr>
        <w:t>
      23) Щапов ауылдық округінің әкімдігі, Зеленов ауданы, Щапов ауылы, Мир көшесі 1, телефон: 69-132;</w:t>
      </w:r>
      <w:r>
        <w:br/>
      </w:r>
      <w:r>
        <w:rPr>
          <w:rFonts w:ascii="Times New Roman"/>
          <w:b w:val="false"/>
          <w:i w:val="false"/>
          <w:color w:val="000000"/>
          <w:sz w:val="28"/>
        </w:rPr>
        <w:t>
      24) Янайкин ауылдық округінің әкімдігі, Зеленов ауданы, Янайкин ауылы, Садовый көшесі 2, телефон: 74-132;</w:t>
      </w:r>
      <w:r>
        <w:br/>
      </w:r>
      <w:r>
        <w:rPr>
          <w:rFonts w:ascii="Times New Roman"/>
          <w:b w:val="false"/>
          <w:i w:val="false"/>
          <w:color w:val="000000"/>
          <w:sz w:val="28"/>
        </w:rPr>
        <w:t>
      25) Январцев ауылдық округінің әкімдігі, Зеленов ауданы, Январцев ауылы, Советский көшесі 91, телефон: 95-549.</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68" w:id="164"/>
    <w:p>
      <w:pPr>
        <w:spacing w:after="0"/>
        <w:ind w:left="0"/>
        <w:jc w:val="both"/>
      </w:pPr>
      <w:r>
        <w:rPr>
          <w:rFonts w:ascii="Times New Roman"/>
          <w:b w:val="false"/>
          <w:i w:val="false"/>
          <w:color w:val="000000"/>
          <w:sz w:val="28"/>
        </w:rPr>
        <w:t>
3. Жұмыс қағидаттары</w:t>
      </w:r>
    </w:p>
    <w:bookmarkEnd w:id="164"/>
    <w:p>
      <w:pPr>
        <w:spacing w:after="0"/>
        <w:ind w:left="0"/>
        <w:jc w:val="both"/>
      </w:pPr>
      <w:r>
        <w:rPr>
          <w:rFonts w:ascii="Times New Roman"/>
          <w:b w:val="false"/>
          <w:i w:val="false"/>
          <w:color w:val="000000"/>
          <w:sz w:val="28"/>
        </w:rPr>
        <w:t>      18. Мемлекеттік қызмет көрсету барысында Бөлімнің және ауылдық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69" w:id="165"/>
    <w:p>
      <w:pPr>
        <w:spacing w:after="0"/>
        <w:ind w:left="0"/>
        <w:jc w:val="both"/>
      </w:pPr>
      <w:r>
        <w:rPr>
          <w:rFonts w:ascii="Times New Roman"/>
          <w:b w:val="false"/>
          <w:i w:val="false"/>
          <w:color w:val="000000"/>
          <w:sz w:val="28"/>
        </w:rPr>
        <w:t>
4. Жұмыс нәтижелері</w:t>
      </w:r>
    </w:p>
    <w:bookmarkEnd w:id="16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0" w:id="166"/>
    <w:p>
      <w:pPr>
        <w:spacing w:after="0"/>
        <w:ind w:left="0"/>
        <w:jc w:val="both"/>
      </w:pPr>
      <w:r>
        <w:rPr>
          <w:rFonts w:ascii="Times New Roman"/>
          <w:b w:val="false"/>
          <w:i w:val="false"/>
          <w:color w:val="000000"/>
          <w:sz w:val="28"/>
        </w:rPr>
        <w:t>
5. Шағымдану тәртібі</w:t>
      </w:r>
    </w:p>
    <w:bookmarkEnd w:id="16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Ауылдық округтер мамандарының әрекетіне шағымдану тәртібін Бөлімнің бастығы және Ауылдық округтер әкімдері мына мекенжайларда түсіндіреді:</w:t>
      </w:r>
      <w:r>
        <w:br/>
      </w:r>
      <w:r>
        <w:rPr>
          <w:rFonts w:ascii="Times New Roman"/>
          <w:b w:val="false"/>
          <w:i w:val="false"/>
          <w:color w:val="000000"/>
          <w:sz w:val="28"/>
        </w:rPr>
        <w:t>
      1) Зеленов ауданы, Переметный ауылы, Гагарин көшесі 139, 2 бөлме, телефоны: 22-132;</w:t>
      </w:r>
      <w:r>
        <w:br/>
      </w:r>
      <w:r>
        <w:rPr>
          <w:rFonts w:ascii="Times New Roman"/>
          <w:b w:val="false"/>
          <w:i w:val="false"/>
          <w:color w:val="000000"/>
          <w:sz w:val="28"/>
        </w:rPr>
        <w:t>
      2) Зеленов ауданы, Белес ауылы, М.Маметова көшесі 8, телефон: 61-135;</w:t>
      </w:r>
      <w:r>
        <w:br/>
      </w:r>
      <w:r>
        <w:rPr>
          <w:rFonts w:ascii="Times New Roman"/>
          <w:b w:val="false"/>
          <w:i w:val="false"/>
          <w:color w:val="000000"/>
          <w:sz w:val="28"/>
        </w:rPr>
        <w:t>
      3) Зеленов ауданы, Дариян ауылы, Ленин көшесі 29, телефоны: 24-063;</w:t>
      </w:r>
      <w:r>
        <w:br/>
      </w:r>
      <w:r>
        <w:rPr>
          <w:rFonts w:ascii="Times New Roman"/>
          <w:b w:val="false"/>
          <w:i w:val="false"/>
          <w:color w:val="000000"/>
          <w:sz w:val="28"/>
        </w:rPr>
        <w:t>
      4) Зеленов ауданы, Достық ауылы, Гагарин көшесі 21, телефоны: 32-147;</w:t>
      </w:r>
      <w:r>
        <w:br/>
      </w:r>
      <w:r>
        <w:rPr>
          <w:rFonts w:ascii="Times New Roman"/>
          <w:b w:val="false"/>
          <w:i w:val="false"/>
          <w:color w:val="000000"/>
          <w:sz w:val="28"/>
        </w:rPr>
        <w:t>
      5) Зеленов ауданы, Егіндібұлақ ауылы, Школьный көшесі 1, телефон: 72-144;</w:t>
      </w:r>
      <w:r>
        <w:br/>
      </w:r>
      <w:r>
        <w:rPr>
          <w:rFonts w:ascii="Times New Roman"/>
          <w:b w:val="false"/>
          <w:i w:val="false"/>
          <w:color w:val="000000"/>
          <w:sz w:val="28"/>
        </w:rPr>
        <w:t>
      6) Зеленов ауданы, Железнов ауылы, Мектеп көшесі 1, телефон: 72-132;</w:t>
      </w:r>
      <w:r>
        <w:br/>
      </w:r>
      <w:r>
        <w:rPr>
          <w:rFonts w:ascii="Times New Roman"/>
          <w:b w:val="false"/>
          <w:i w:val="false"/>
          <w:color w:val="000000"/>
          <w:sz w:val="28"/>
        </w:rPr>
        <w:t>
      7) Зеленов ауданы, Зеленый ауылы, Чапаев көшесі 32, телефон: 77-132;</w:t>
      </w:r>
      <w:r>
        <w:br/>
      </w:r>
      <w:r>
        <w:rPr>
          <w:rFonts w:ascii="Times New Roman"/>
          <w:b w:val="false"/>
          <w:i w:val="false"/>
          <w:color w:val="000000"/>
          <w:sz w:val="28"/>
        </w:rPr>
        <w:t>
      8) Зеленов ауданы, Красноармейск ауылы, Красноармейский көшесі 1, телефон: 98-734;</w:t>
      </w:r>
      <w:r>
        <w:br/>
      </w:r>
      <w:r>
        <w:rPr>
          <w:rFonts w:ascii="Times New Roman"/>
          <w:b w:val="false"/>
          <w:i w:val="false"/>
          <w:color w:val="000000"/>
          <w:sz w:val="28"/>
        </w:rPr>
        <w:t>
      9) Зеленов ауданы, Погадаев ауылы, Жеңіс көшесі 1, телефон: 34-112;</w:t>
      </w:r>
      <w:r>
        <w:br/>
      </w:r>
      <w:r>
        <w:rPr>
          <w:rFonts w:ascii="Times New Roman"/>
          <w:b w:val="false"/>
          <w:i w:val="false"/>
          <w:color w:val="000000"/>
          <w:sz w:val="28"/>
        </w:rPr>
        <w:t>
      10) Зеленов ауданы, Үлкен-Шаған ауылы, Достық көшесі 50, телефон: 76-169;</w:t>
      </w:r>
      <w:r>
        <w:br/>
      </w:r>
      <w:r>
        <w:rPr>
          <w:rFonts w:ascii="Times New Roman"/>
          <w:b w:val="false"/>
          <w:i w:val="false"/>
          <w:color w:val="000000"/>
          <w:sz w:val="28"/>
        </w:rPr>
        <w:t>
      11) Зеленов ауданы, Макаров ауылы, Петров көшесі 1, телефон: 21-684;</w:t>
      </w:r>
      <w:r>
        <w:br/>
      </w:r>
      <w:r>
        <w:rPr>
          <w:rFonts w:ascii="Times New Roman"/>
          <w:b w:val="false"/>
          <w:i w:val="false"/>
          <w:color w:val="000000"/>
          <w:sz w:val="28"/>
        </w:rPr>
        <w:t>
      12) Зеленов ауданы, Махамбет ауылы, Ленин көшесі 33, телефон: 91-123;</w:t>
      </w:r>
      <w:r>
        <w:br/>
      </w:r>
      <w:r>
        <w:rPr>
          <w:rFonts w:ascii="Times New Roman"/>
          <w:b w:val="false"/>
          <w:i w:val="false"/>
          <w:color w:val="000000"/>
          <w:sz w:val="28"/>
        </w:rPr>
        <w:t>
      13) Зеленов ауданы, Мичурин ауылы, Мичурин көшесі 5/1, телефон: 21-91-52;</w:t>
      </w:r>
      <w:r>
        <w:br/>
      </w:r>
      <w:r>
        <w:rPr>
          <w:rFonts w:ascii="Times New Roman"/>
          <w:b w:val="false"/>
          <w:i w:val="false"/>
          <w:color w:val="000000"/>
          <w:sz w:val="28"/>
        </w:rPr>
        <w:t>
      14) Зеленов ауданы, Первосовет ауылы, Рабочий көшесі 17, телефон: 73-121;</w:t>
      </w:r>
      <w:r>
        <w:br/>
      </w:r>
      <w:r>
        <w:rPr>
          <w:rFonts w:ascii="Times New Roman"/>
          <w:b w:val="false"/>
          <w:i w:val="false"/>
          <w:color w:val="000000"/>
          <w:sz w:val="28"/>
        </w:rPr>
        <w:t>
      15) Зеленов ауданы, Переметный ауылы, Гагарин көшесі 83, телефон: 22-162;</w:t>
      </w:r>
      <w:r>
        <w:br/>
      </w:r>
      <w:r>
        <w:rPr>
          <w:rFonts w:ascii="Times New Roman"/>
          <w:b w:val="false"/>
          <w:i w:val="false"/>
          <w:color w:val="000000"/>
          <w:sz w:val="28"/>
        </w:rPr>
        <w:t>
      16) Зеленов ауданы, Раздольный ауылы, Шевченко көшесі 22/1, телефон: 96-131;</w:t>
      </w:r>
      <w:r>
        <w:br/>
      </w:r>
      <w:r>
        <w:rPr>
          <w:rFonts w:ascii="Times New Roman"/>
          <w:b w:val="false"/>
          <w:i w:val="false"/>
          <w:color w:val="000000"/>
          <w:sz w:val="28"/>
        </w:rPr>
        <w:t>
      17) Зеленов ауданы, Рубежин ауылы, Ленин көшесі 5, телефон: 33-318;</w:t>
      </w:r>
      <w:r>
        <w:br/>
      </w:r>
      <w:r>
        <w:rPr>
          <w:rFonts w:ascii="Times New Roman"/>
          <w:b w:val="false"/>
          <w:i w:val="false"/>
          <w:color w:val="000000"/>
          <w:sz w:val="28"/>
        </w:rPr>
        <w:t>
      18) Зеленов ауданы, Трекин ауылы, Жеберин көшесі 1, телефон: 24-204;</w:t>
      </w:r>
      <w:r>
        <w:br/>
      </w:r>
      <w:r>
        <w:rPr>
          <w:rFonts w:ascii="Times New Roman"/>
          <w:b w:val="false"/>
          <w:i w:val="false"/>
          <w:color w:val="000000"/>
          <w:sz w:val="28"/>
        </w:rPr>
        <w:t>
      19) Зеленов ауданы, Чеботарев ауылы, Мектеп көшесі 1/1, телефон: 31-143;</w:t>
      </w:r>
      <w:r>
        <w:br/>
      </w:r>
      <w:r>
        <w:rPr>
          <w:rFonts w:ascii="Times New Roman"/>
          <w:b w:val="false"/>
          <w:i w:val="false"/>
          <w:color w:val="000000"/>
          <w:sz w:val="28"/>
        </w:rPr>
        <w:t>
      20) Зеленов ауданы, Чесноков ауылы, Достық көшесі 15, телефон: 31-145;</w:t>
      </w:r>
      <w:r>
        <w:br/>
      </w:r>
      <w:r>
        <w:rPr>
          <w:rFonts w:ascii="Times New Roman"/>
          <w:b w:val="false"/>
          <w:i w:val="false"/>
          <w:color w:val="000000"/>
          <w:sz w:val="28"/>
        </w:rPr>
        <w:t>
      21) Зеленов ауданы, Чиров ауылы, Мирный көшесі 68, телефон: 93-145;</w:t>
      </w:r>
      <w:r>
        <w:br/>
      </w:r>
      <w:r>
        <w:rPr>
          <w:rFonts w:ascii="Times New Roman"/>
          <w:b w:val="false"/>
          <w:i w:val="false"/>
          <w:color w:val="000000"/>
          <w:sz w:val="28"/>
        </w:rPr>
        <w:t>
      22) Зеленов ауданы, Чувашин ауылы, Ленин көшесі 25, телефон: 21-781;</w:t>
      </w:r>
      <w:r>
        <w:br/>
      </w:r>
      <w:r>
        <w:rPr>
          <w:rFonts w:ascii="Times New Roman"/>
          <w:b w:val="false"/>
          <w:i w:val="false"/>
          <w:color w:val="000000"/>
          <w:sz w:val="28"/>
        </w:rPr>
        <w:t>
      23) Зеленов ауданы, Щапов ауылы, Мир көшесі 1, телефон: 69-132;</w:t>
      </w:r>
      <w:r>
        <w:br/>
      </w:r>
      <w:r>
        <w:rPr>
          <w:rFonts w:ascii="Times New Roman"/>
          <w:b w:val="false"/>
          <w:i w:val="false"/>
          <w:color w:val="000000"/>
          <w:sz w:val="28"/>
        </w:rPr>
        <w:t>
      24) Зеленов ауданы, Янайкин ауылы, Садовый көшесі 2, телефон: 74-132;</w:t>
      </w:r>
      <w:r>
        <w:br/>
      </w:r>
      <w:r>
        <w:rPr>
          <w:rFonts w:ascii="Times New Roman"/>
          <w:b w:val="false"/>
          <w:i w:val="false"/>
          <w:color w:val="000000"/>
          <w:sz w:val="28"/>
        </w:rPr>
        <w:t>
      25) Зеленов ауданы, Январцев ауылы, Советский көшесі 91, телефон: 95-549.</w:t>
      </w:r>
      <w:r>
        <w:br/>
      </w:r>
      <w:r>
        <w:rPr>
          <w:rFonts w:ascii="Times New Roman"/>
          <w:b w:val="false"/>
          <w:i w:val="false"/>
          <w:color w:val="000000"/>
          <w:sz w:val="28"/>
        </w:rPr>
        <w:t>
      2. Бөлім бастығының және Ауылдық округтер әкімдерінің әрекетіне шағымдану тәіртібін Зеленов ауданы әкімі аппаратының жетекшісі мына мекенжайда түсіндіреді: Переметный ауылы, Гагарин көшесі 139, 24 бөлме, телефоны: 22-959.</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Зеленов ауданы, Переметный ауылы, Гагарин көшесі 139, 2 бөлме, телефоны: 22-132;</w:t>
      </w:r>
      <w:r>
        <w:br/>
      </w:r>
      <w:r>
        <w:rPr>
          <w:rFonts w:ascii="Times New Roman"/>
          <w:b w:val="false"/>
          <w:i w:val="false"/>
          <w:color w:val="000000"/>
          <w:sz w:val="28"/>
        </w:rPr>
        <w:t>
      2) Зеленов ауданы, Белес ауылы, М.Маметова көшесі 8, телефон: 61-135;</w:t>
      </w:r>
      <w:r>
        <w:br/>
      </w:r>
      <w:r>
        <w:rPr>
          <w:rFonts w:ascii="Times New Roman"/>
          <w:b w:val="false"/>
          <w:i w:val="false"/>
          <w:color w:val="000000"/>
          <w:sz w:val="28"/>
        </w:rPr>
        <w:t>
      3) Зеленов ауданы, Дариян ауылы, Ленин көшесі 29, телефоны: 24-063;</w:t>
      </w:r>
      <w:r>
        <w:br/>
      </w:r>
      <w:r>
        <w:rPr>
          <w:rFonts w:ascii="Times New Roman"/>
          <w:b w:val="false"/>
          <w:i w:val="false"/>
          <w:color w:val="000000"/>
          <w:sz w:val="28"/>
        </w:rPr>
        <w:t>
      4) Зеленов ауданы, Достық ауылы, Гагарин көшесі 21, телефоны: 32-147;</w:t>
      </w:r>
      <w:r>
        <w:br/>
      </w:r>
      <w:r>
        <w:rPr>
          <w:rFonts w:ascii="Times New Roman"/>
          <w:b w:val="false"/>
          <w:i w:val="false"/>
          <w:color w:val="000000"/>
          <w:sz w:val="28"/>
        </w:rPr>
        <w:t>
      5) Зеленов ауданы, Егіндібұлақ ауылы, Школьный көшесі 1, телефон: 72-144;</w:t>
      </w:r>
      <w:r>
        <w:br/>
      </w:r>
      <w:r>
        <w:rPr>
          <w:rFonts w:ascii="Times New Roman"/>
          <w:b w:val="false"/>
          <w:i w:val="false"/>
          <w:color w:val="000000"/>
          <w:sz w:val="28"/>
        </w:rPr>
        <w:t>
      6) Зеленов ауданы, Железнов ауылы, Мектеп көшесі 1, телефон: 72-132;</w:t>
      </w:r>
      <w:r>
        <w:br/>
      </w:r>
      <w:r>
        <w:rPr>
          <w:rFonts w:ascii="Times New Roman"/>
          <w:b w:val="false"/>
          <w:i w:val="false"/>
          <w:color w:val="000000"/>
          <w:sz w:val="28"/>
        </w:rPr>
        <w:t>
      7) Зеленов ауданы, Зеленый ауылы, Чапаев көшесі 32, телефон: 77-132;</w:t>
      </w:r>
      <w:r>
        <w:br/>
      </w:r>
      <w:r>
        <w:rPr>
          <w:rFonts w:ascii="Times New Roman"/>
          <w:b w:val="false"/>
          <w:i w:val="false"/>
          <w:color w:val="000000"/>
          <w:sz w:val="28"/>
        </w:rPr>
        <w:t>
      8) Зеленов ауданы, Красноармейск ауылы, Красноармейский көшесі 1, телефон: 98-734;</w:t>
      </w:r>
      <w:r>
        <w:br/>
      </w:r>
      <w:r>
        <w:rPr>
          <w:rFonts w:ascii="Times New Roman"/>
          <w:b w:val="false"/>
          <w:i w:val="false"/>
          <w:color w:val="000000"/>
          <w:sz w:val="28"/>
        </w:rPr>
        <w:t>
      9) Зеленов ауданы, Погадаев ауылы, Жеңіс көшесі 1, телефон: 34-112;</w:t>
      </w:r>
      <w:r>
        <w:br/>
      </w:r>
      <w:r>
        <w:rPr>
          <w:rFonts w:ascii="Times New Roman"/>
          <w:b w:val="false"/>
          <w:i w:val="false"/>
          <w:color w:val="000000"/>
          <w:sz w:val="28"/>
        </w:rPr>
        <w:t>
      10) Зеленов ауданы, Үлкен-Шаған ауылы, Достық көшесі 50, телефон: 76-169;</w:t>
      </w:r>
      <w:r>
        <w:br/>
      </w:r>
      <w:r>
        <w:rPr>
          <w:rFonts w:ascii="Times New Roman"/>
          <w:b w:val="false"/>
          <w:i w:val="false"/>
          <w:color w:val="000000"/>
          <w:sz w:val="28"/>
        </w:rPr>
        <w:t>
      11) Зеленов ауданы, Макаров ауылы, Петров көшесі 1, телефон: 21-684;</w:t>
      </w:r>
      <w:r>
        <w:br/>
      </w:r>
      <w:r>
        <w:rPr>
          <w:rFonts w:ascii="Times New Roman"/>
          <w:b w:val="false"/>
          <w:i w:val="false"/>
          <w:color w:val="000000"/>
          <w:sz w:val="28"/>
        </w:rPr>
        <w:t>
      12) Зеленов ауданы, Махамбет ауылы, Ленин көшесі 33, телефон: 91-123;</w:t>
      </w:r>
      <w:r>
        <w:br/>
      </w:r>
      <w:r>
        <w:rPr>
          <w:rFonts w:ascii="Times New Roman"/>
          <w:b w:val="false"/>
          <w:i w:val="false"/>
          <w:color w:val="000000"/>
          <w:sz w:val="28"/>
        </w:rPr>
        <w:t>
      13) Зеленов ауданы, Мичурин ауылы, Мичурин көшесі 5/1, телефон: 21-91-52;</w:t>
      </w:r>
      <w:r>
        <w:br/>
      </w:r>
      <w:r>
        <w:rPr>
          <w:rFonts w:ascii="Times New Roman"/>
          <w:b w:val="false"/>
          <w:i w:val="false"/>
          <w:color w:val="000000"/>
          <w:sz w:val="28"/>
        </w:rPr>
        <w:t>
      14) Зеленов ауданы, Первосовет ауылы, Рабочий көшесі 17, телефон: 73-121;</w:t>
      </w:r>
      <w:r>
        <w:br/>
      </w:r>
      <w:r>
        <w:rPr>
          <w:rFonts w:ascii="Times New Roman"/>
          <w:b w:val="false"/>
          <w:i w:val="false"/>
          <w:color w:val="000000"/>
          <w:sz w:val="28"/>
        </w:rPr>
        <w:t>
      15) Зеленов ауданы, Переметный ауылы, Гагарин көшесі 83, телефон: 22-162;</w:t>
      </w:r>
      <w:r>
        <w:br/>
      </w:r>
      <w:r>
        <w:rPr>
          <w:rFonts w:ascii="Times New Roman"/>
          <w:b w:val="false"/>
          <w:i w:val="false"/>
          <w:color w:val="000000"/>
          <w:sz w:val="28"/>
        </w:rPr>
        <w:t>
      16) Зеленов ауданы, Раздольный ауылы, Шевченко көшесі 22/1, телефон: 96-131;</w:t>
      </w:r>
      <w:r>
        <w:br/>
      </w:r>
      <w:r>
        <w:rPr>
          <w:rFonts w:ascii="Times New Roman"/>
          <w:b w:val="false"/>
          <w:i w:val="false"/>
          <w:color w:val="000000"/>
          <w:sz w:val="28"/>
        </w:rPr>
        <w:t>
      17) Зеленов ауданы, Рубежин ауылы, Ленин көшесі 5, телефон: 33-318;</w:t>
      </w:r>
      <w:r>
        <w:br/>
      </w:r>
      <w:r>
        <w:rPr>
          <w:rFonts w:ascii="Times New Roman"/>
          <w:b w:val="false"/>
          <w:i w:val="false"/>
          <w:color w:val="000000"/>
          <w:sz w:val="28"/>
        </w:rPr>
        <w:t>
      18) Зеленов ауданы, Трекин ауылы, Жеберин көшесі 1, телефон: 24-204;</w:t>
      </w:r>
      <w:r>
        <w:br/>
      </w:r>
      <w:r>
        <w:rPr>
          <w:rFonts w:ascii="Times New Roman"/>
          <w:b w:val="false"/>
          <w:i w:val="false"/>
          <w:color w:val="000000"/>
          <w:sz w:val="28"/>
        </w:rPr>
        <w:t>
      19) Зеленов ауданы, Чеботарев ауылы, Мектеп көшесі 1/1, телефон: 31-143;</w:t>
      </w:r>
      <w:r>
        <w:br/>
      </w:r>
      <w:r>
        <w:rPr>
          <w:rFonts w:ascii="Times New Roman"/>
          <w:b w:val="false"/>
          <w:i w:val="false"/>
          <w:color w:val="000000"/>
          <w:sz w:val="28"/>
        </w:rPr>
        <w:t>
      20) Зеленов ауданы, Чесноков ауылы, Достық көшесі 15, телефон: 31-145;</w:t>
      </w:r>
      <w:r>
        <w:br/>
      </w:r>
      <w:r>
        <w:rPr>
          <w:rFonts w:ascii="Times New Roman"/>
          <w:b w:val="false"/>
          <w:i w:val="false"/>
          <w:color w:val="000000"/>
          <w:sz w:val="28"/>
        </w:rPr>
        <w:t>
      21) Зеленов ауданы, Чиров ауылы, Мирный көшесі 68, телефон: 93-145;</w:t>
      </w:r>
      <w:r>
        <w:br/>
      </w:r>
      <w:r>
        <w:rPr>
          <w:rFonts w:ascii="Times New Roman"/>
          <w:b w:val="false"/>
          <w:i w:val="false"/>
          <w:color w:val="000000"/>
          <w:sz w:val="28"/>
        </w:rPr>
        <w:t>
      22) Зеленов ауданы, Чувашин ауылы, Ленин көшесі 25, телефон: 21-781;</w:t>
      </w:r>
      <w:r>
        <w:br/>
      </w:r>
      <w:r>
        <w:rPr>
          <w:rFonts w:ascii="Times New Roman"/>
          <w:b w:val="false"/>
          <w:i w:val="false"/>
          <w:color w:val="000000"/>
          <w:sz w:val="28"/>
        </w:rPr>
        <w:t>
      23) Зеленов ауданы, Щапов ауылы, Мир көшесі 1, телефон: 69-132;</w:t>
      </w:r>
      <w:r>
        <w:br/>
      </w:r>
      <w:r>
        <w:rPr>
          <w:rFonts w:ascii="Times New Roman"/>
          <w:b w:val="false"/>
          <w:i w:val="false"/>
          <w:color w:val="000000"/>
          <w:sz w:val="28"/>
        </w:rPr>
        <w:t>
      24) Зеленов ауданы, Янайкин ауылы, Садовый көшесі 2, телефон: 74-132;</w:t>
      </w:r>
      <w:r>
        <w:br/>
      </w:r>
      <w:r>
        <w:rPr>
          <w:rFonts w:ascii="Times New Roman"/>
          <w:b w:val="false"/>
          <w:i w:val="false"/>
          <w:color w:val="000000"/>
          <w:sz w:val="28"/>
        </w:rPr>
        <w:t>
      25) Зеленов ауданы, Январцев ауылы, Советский көшесі 91, телефон: 95-549.</w:t>
      </w:r>
      <w:r>
        <w:br/>
      </w:r>
      <w:r>
        <w:rPr>
          <w:rFonts w:ascii="Times New Roman"/>
          <w:b w:val="false"/>
          <w:i w:val="false"/>
          <w:color w:val="000000"/>
          <w:sz w:val="28"/>
        </w:rPr>
        <w:t>
      2. Шағымдар жазбаша түрде пошта арқылы немесе қолма-қол мына мекенжайда қабылданады: Переметный ауылы, Гагарин көшесі 139, 24 бөлме, телефоны: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Зеленов ауданы, Переметный ауылы, Гагарин көшесі 139, 2 бөлме, телефоны: 22-132;</w:t>
      </w:r>
      <w:r>
        <w:br/>
      </w:r>
      <w:r>
        <w:rPr>
          <w:rFonts w:ascii="Times New Roman"/>
          <w:b w:val="false"/>
          <w:i w:val="false"/>
          <w:color w:val="000000"/>
          <w:sz w:val="28"/>
        </w:rPr>
        <w:t>
      2) Зеленов ауданы, Белес ауылы, М. Маметова көшесі 8, телефон: 61-135;</w:t>
      </w:r>
      <w:r>
        <w:br/>
      </w:r>
      <w:r>
        <w:rPr>
          <w:rFonts w:ascii="Times New Roman"/>
          <w:b w:val="false"/>
          <w:i w:val="false"/>
          <w:color w:val="000000"/>
          <w:sz w:val="28"/>
        </w:rPr>
        <w:t>
      3) Зеленов ауданы, Дариян ауылы, Ленин көшесі 29, телефоны: 24-063;</w:t>
      </w:r>
      <w:r>
        <w:br/>
      </w:r>
      <w:r>
        <w:rPr>
          <w:rFonts w:ascii="Times New Roman"/>
          <w:b w:val="false"/>
          <w:i w:val="false"/>
          <w:color w:val="000000"/>
          <w:sz w:val="28"/>
        </w:rPr>
        <w:t>
      4) Зеленов ауданы, Достық ауылы, Гагарин көшесі 21, телефоны: 32-147;</w:t>
      </w:r>
      <w:r>
        <w:br/>
      </w:r>
      <w:r>
        <w:rPr>
          <w:rFonts w:ascii="Times New Roman"/>
          <w:b w:val="false"/>
          <w:i w:val="false"/>
          <w:color w:val="000000"/>
          <w:sz w:val="28"/>
        </w:rPr>
        <w:t>
      5) Зеленов ауданы, Егіндібұлақ ауылы, Школьный көшесі 1, телефон: 72-144;</w:t>
      </w:r>
      <w:r>
        <w:br/>
      </w:r>
      <w:r>
        <w:rPr>
          <w:rFonts w:ascii="Times New Roman"/>
          <w:b w:val="false"/>
          <w:i w:val="false"/>
          <w:color w:val="000000"/>
          <w:sz w:val="28"/>
        </w:rPr>
        <w:t>
      6) Зеленов ауданы, Железнов ауылы, Мектеп көшесі 1, телефон: 72-132;</w:t>
      </w:r>
      <w:r>
        <w:br/>
      </w:r>
      <w:r>
        <w:rPr>
          <w:rFonts w:ascii="Times New Roman"/>
          <w:b w:val="false"/>
          <w:i w:val="false"/>
          <w:color w:val="000000"/>
          <w:sz w:val="28"/>
        </w:rPr>
        <w:t>
      7) Зеленов ауданы, Зеленый ауылы, Чапаев көшесі 32, телефон: 77-132;</w:t>
      </w:r>
      <w:r>
        <w:br/>
      </w:r>
      <w:r>
        <w:rPr>
          <w:rFonts w:ascii="Times New Roman"/>
          <w:b w:val="false"/>
          <w:i w:val="false"/>
          <w:color w:val="000000"/>
          <w:sz w:val="28"/>
        </w:rPr>
        <w:t>
      8) Зеленов ауданы, Красноармейск ауылы, Красноармейский көшесі 1, телефон: 98-734;</w:t>
      </w:r>
      <w:r>
        <w:br/>
      </w:r>
      <w:r>
        <w:rPr>
          <w:rFonts w:ascii="Times New Roman"/>
          <w:b w:val="false"/>
          <w:i w:val="false"/>
          <w:color w:val="000000"/>
          <w:sz w:val="28"/>
        </w:rPr>
        <w:t>
      9) Зеленов ауданы, Погадаев ауылы, Жеңіс көшесі 1, телефон: 34-112;</w:t>
      </w:r>
      <w:r>
        <w:br/>
      </w:r>
      <w:r>
        <w:rPr>
          <w:rFonts w:ascii="Times New Roman"/>
          <w:b w:val="false"/>
          <w:i w:val="false"/>
          <w:color w:val="000000"/>
          <w:sz w:val="28"/>
        </w:rPr>
        <w:t>
      10) Зеленов ауданы, Үлкен-Шаған ауылы, Достық көшесі 50, телефон: 76-169;</w:t>
      </w:r>
      <w:r>
        <w:br/>
      </w:r>
      <w:r>
        <w:rPr>
          <w:rFonts w:ascii="Times New Roman"/>
          <w:b w:val="false"/>
          <w:i w:val="false"/>
          <w:color w:val="000000"/>
          <w:sz w:val="28"/>
        </w:rPr>
        <w:t>
      11) Зеленов ауданы, Макаров ауылы, Петров көшесі 1, телефон: 21-684;</w:t>
      </w:r>
      <w:r>
        <w:br/>
      </w:r>
      <w:r>
        <w:rPr>
          <w:rFonts w:ascii="Times New Roman"/>
          <w:b w:val="false"/>
          <w:i w:val="false"/>
          <w:color w:val="000000"/>
          <w:sz w:val="28"/>
        </w:rPr>
        <w:t>
      12) Зеленов ауданы, Махамбет ауылы, Ленин көшесі 33, телефон: 91-123;</w:t>
      </w:r>
      <w:r>
        <w:br/>
      </w:r>
      <w:r>
        <w:rPr>
          <w:rFonts w:ascii="Times New Roman"/>
          <w:b w:val="false"/>
          <w:i w:val="false"/>
          <w:color w:val="000000"/>
          <w:sz w:val="28"/>
        </w:rPr>
        <w:t>
      13) Зеленов ауданы, Мичурин ауылы, Мичурин көшесі 5/1, телефон: 21-91-52;</w:t>
      </w:r>
      <w:r>
        <w:br/>
      </w:r>
      <w:r>
        <w:rPr>
          <w:rFonts w:ascii="Times New Roman"/>
          <w:b w:val="false"/>
          <w:i w:val="false"/>
          <w:color w:val="000000"/>
          <w:sz w:val="28"/>
        </w:rPr>
        <w:t>
      14) Зеленов ауданы, Первосовет ауылы, Рабочий көшесі 17, телефон: 73-121;</w:t>
      </w:r>
      <w:r>
        <w:br/>
      </w:r>
      <w:r>
        <w:rPr>
          <w:rFonts w:ascii="Times New Roman"/>
          <w:b w:val="false"/>
          <w:i w:val="false"/>
          <w:color w:val="000000"/>
          <w:sz w:val="28"/>
        </w:rPr>
        <w:t>
      15) Зеленов ауданы, Переметный ауылы, Гагарин көшесі 83, телефон: 22-162;</w:t>
      </w:r>
      <w:r>
        <w:br/>
      </w:r>
      <w:r>
        <w:rPr>
          <w:rFonts w:ascii="Times New Roman"/>
          <w:b w:val="false"/>
          <w:i w:val="false"/>
          <w:color w:val="000000"/>
          <w:sz w:val="28"/>
        </w:rPr>
        <w:t>
      16) Зеленов ауданы, Раздольный ауылы, Шевченко көшесі 22/1, телефон: 96-131;</w:t>
      </w:r>
      <w:r>
        <w:br/>
      </w:r>
      <w:r>
        <w:rPr>
          <w:rFonts w:ascii="Times New Roman"/>
          <w:b w:val="false"/>
          <w:i w:val="false"/>
          <w:color w:val="000000"/>
          <w:sz w:val="28"/>
        </w:rPr>
        <w:t>
      17) Зеленов ауданы, Рубежин ауылы, Ленин көшесі 5, телефон: 33-318;</w:t>
      </w:r>
      <w:r>
        <w:br/>
      </w:r>
      <w:r>
        <w:rPr>
          <w:rFonts w:ascii="Times New Roman"/>
          <w:b w:val="false"/>
          <w:i w:val="false"/>
          <w:color w:val="000000"/>
          <w:sz w:val="28"/>
        </w:rPr>
        <w:t>
      18) Зеленов ауданы, Трекин ауылы, Жеберин көшесі 1, телефон: 24-204;</w:t>
      </w:r>
      <w:r>
        <w:br/>
      </w:r>
      <w:r>
        <w:rPr>
          <w:rFonts w:ascii="Times New Roman"/>
          <w:b w:val="false"/>
          <w:i w:val="false"/>
          <w:color w:val="000000"/>
          <w:sz w:val="28"/>
        </w:rPr>
        <w:t>
      19) Зеленов ауданы, Чеботарев ауылы, Мектеп көшесі 1/1, телефон: 31-143;</w:t>
      </w:r>
      <w:r>
        <w:br/>
      </w:r>
      <w:r>
        <w:rPr>
          <w:rFonts w:ascii="Times New Roman"/>
          <w:b w:val="false"/>
          <w:i w:val="false"/>
          <w:color w:val="000000"/>
          <w:sz w:val="28"/>
        </w:rPr>
        <w:t>
      20) Зеленов ауданы, Чесноков ауылы, Достық көшесі 15, телефон: 31-145;</w:t>
      </w:r>
      <w:r>
        <w:br/>
      </w:r>
      <w:r>
        <w:rPr>
          <w:rFonts w:ascii="Times New Roman"/>
          <w:b w:val="false"/>
          <w:i w:val="false"/>
          <w:color w:val="000000"/>
          <w:sz w:val="28"/>
        </w:rPr>
        <w:t>
      21) Зеленов ауданы, Чиров ауылы, Мирный көшесі 68, телефон: 93-145;</w:t>
      </w:r>
      <w:r>
        <w:br/>
      </w:r>
      <w:r>
        <w:rPr>
          <w:rFonts w:ascii="Times New Roman"/>
          <w:b w:val="false"/>
          <w:i w:val="false"/>
          <w:color w:val="000000"/>
          <w:sz w:val="28"/>
        </w:rPr>
        <w:t>
      22) Зеленов ауданы, Чувашин ауылы, Ленин көшесі 25, телефон: 21-781;</w:t>
      </w:r>
      <w:r>
        <w:br/>
      </w:r>
      <w:r>
        <w:rPr>
          <w:rFonts w:ascii="Times New Roman"/>
          <w:b w:val="false"/>
          <w:i w:val="false"/>
          <w:color w:val="000000"/>
          <w:sz w:val="28"/>
        </w:rPr>
        <w:t>
      23) Зеленов ауданы, Щапов ауылы, Мир көшесі 1, телефон: 69-132;</w:t>
      </w:r>
      <w:r>
        <w:br/>
      </w:r>
      <w:r>
        <w:rPr>
          <w:rFonts w:ascii="Times New Roman"/>
          <w:b w:val="false"/>
          <w:i w:val="false"/>
          <w:color w:val="000000"/>
          <w:sz w:val="28"/>
        </w:rPr>
        <w:t>
      24) Зеленов ауданы, Янайкин ауылы, Садовый көшесі 2, телефон: 74-132;</w:t>
      </w:r>
      <w:r>
        <w:br/>
      </w:r>
      <w:r>
        <w:rPr>
          <w:rFonts w:ascii="Times New Roman"/>
          <w:b w:val="false"/>
          <w:i w:val="false"/>
          <w:color w:val="000000"/>
          <w:sz w:val="28"/>
        </w:rPr>
        <w:t>
      25) Зеленов ауданы, Январцев ауылы, Советский көшесі 91, телефон: 95-549.</w:t>
      </w:r>
    </w:p>
    <w:bookmarkStart w:name="z171" w:id="167"/>
    <w:p>
      <w:pPr>
        <w:spacing w:after="0"/>
        <w:ind w:left="0"/>
        <w:jc w:val="both"/>
      </w:pPr>
      <w:r>
        <w:rPr>
          <w:rFonts w:ascii="Times New Roman"/>
          <w:b w:val="false"/>
          <w:i w:val="false"/>
          <w:color w:val="000000"/>
          <w:sz w:val="28"/>
        </w:rPr>
        <w:t>
6. Байланыс ақпараттары</w:t>
      </w:r>
    </w:p>
    <w:bookmarkEnd w:id="167"/>
    <w:p>
      <w:pPr>
        <w:spacing w:after="0"/>
        <w:ind w:left="0"/>
        <w:jc w:val="both"/>
      </w:pPr>
      <w:r>
        <w:rPr>
          <w:rFonts w:ascii="Times New Roman"/>
          <w:b w:val="false"/>
          <w:i w:val="false"/>
          <w:color w:val="000000"/>
          <w:sz w:val="28"/>
        </w:rPr>
        <w:t>      24. Байланыс деректері: Тұтынушыларды қабылдау Бөлімнің және Ауылдық округтердің бекітілген кестелеріне сәйкес жүргізіледі.</w:t>
      </w:r>
      <w:r>
        <w:br/>
      </w:r>
      <w:r>
        <w:rPr>
          <w:rFonts w:ascii="Times New Roman"/>
          <w:b w:val="false"/>
          <w:i w:val="false"/>
          <w:color w:val="000000"/>
          <w:sz w:val="28"/>
        </w:rPr>
        <w:t>
      1. Бөлім бастығы және Ауылдық округтер әкімдері:</w:t>
      </w:r>
      <w:r>
        <w:br/>
      </w:r>
      <w:r>
        <w:rPr>
          <w:rFonts w:ascii="Times New Roman"/>
          <w:b w:val="false"/>
          <w:i w:val="false"/>
          <w:color w:val="000000"/>
          <w:sz w:val="28"/>
        </w:rPr>
        <w:t>
      Жұмыс кестесі – күн сайын сағат 9.00-ден 18.00-ге дейін, үзіліс сағат 13.00-ден 14.00-ге дейін сенбі және жексенбі күндерінен басқа. Жеке сұрақтармен қабылдау Бөлімде күн сайын, Ауылдық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Зеленов ауданы, Переметный ауылы, Гагарин көшесі 139, 2 бөлме, телефоны: 22-132;</w:t>
      </w:r>
      <w:r>
        <w:br/>
      </w:r>
      <w:r>
        <w:rPr>
          <w:rFonts w:ascii="Times New Roman"/>
          <w:b w:val="false"/>
          <w:i w:val="false"/>
          <w:color w:val="000000"/>
          <w:sz w:val="28"/>
        </w:rPr>
        <w:t>
      2) Зеленов ауданы, Белес ауылы, М.Маметова көшесі 8, телефон: 61-135;</w:t>
      </w:r>
      <w:r>
        <w:br/>
      </w:r>
      <w:r>
        <w:rPr>
          <w:rFonts w:ascii="Times New Roman"/>
          <w:b w:val="false"/>
          <w:i w:val="false"/>
          <w:color w:val="000000"/>
          <w:sz w:val="28"/>
        </w:rPr>
        <w:t>
      3) Зеленов ауданы, Дариян ауылы, Ленин көшесі 29, телефоны: 24-063;</w:t>
      </w:r>
      <w:r>
        <w:br/>
      </w:r>
      <w:r>
        <w:rPr>
          <w:rFonts w:ascii="Times New Roman"/>
          <w:b w:val="false"/>
          <w:i w:val="false"/>
          <w:color w:val="000000"/>
          <w:sz w:val="28"/>
        </w:rPr>
        <w:t>
      4) Зеленов ауданы, Достық ауылы, Гагарин көшесі 21, телефоны: 32-147;</w:t>
      </w:r>
      <w:r>
        <w:br/>
      </w:r>
      <w:r>
        <w:rPr>
          <w:rFonts w:ascii="Times New Roman"/>
          <w:b w:val="false"/>
          <w:i w:val="false"/>
          <w:color w:val="000000"/>
          <w:sz w:val="28"/>
        </w:rPr>
        <w:t>
      5) Зеленов ауданы, Егіндібұлақ ауылы, Школьный көшесі 1, телефон: 72-144;</w:t>
      </w:r>
      <w:r>
        <w:br/>
      </w:r>
      <w:r>
        <w:rPr>
          <w:rFonts w:ascii="Times New Roman"/>
          <w:b w:val="false"/>
          <w:i w:val="false"/>
          <w:color w:val="000000"/>
          <w:sz w:val="28"/>
        </w:rPr>
        <w:t>
      6) Зеленов ауданы, Железнов ауылы, Мектеп көшесі 1, телефон: 72-132;</w:t>
      </w:r>
      <w:r>
        <w:br/>
      </w:r>
      <w:r>
        <w:rPr>
          <w:rFonts w:ascii="Times New Roman"/>
          <w:b w:val="false"/>
          <w:i w:val="false"/>
          <w:color w:val="000000"/>
          <w:sz w:val="28"/>
        </w:rPr>
        <w:t>
      7) Зеленов ауданы, Зеленый ауылы, Чапаев көшесі 32, телефон: 77-132;</w:t>
      </w:r>
      <w:r>
        <w:br/>
      </w:r>
      <w:r>
        <w:rPr>
          <w:rFonts w:ascii="Times New Roman"/>
          <w:b w:val="false"/>
          <w:i w:val="false"/>
          <w:color w:val="000000"/>
          <w:sz w:val="28"/>
        </w:rPr>
        <w:t>
      8) Зеленов ауданы, Красноармейск ауылы, Красноармейский көшесі 1, телефон: 98-734;</w:t>
      </w:r>
      <w:r>
        <w:br/>
      </w:r>
      <w:r>
        <w:rPr>
          <w:rFonts w:ascii="Times New Roman"/>
          <w:b w:val="false"/>
          <w:i w:val="false"/>
          <w:color w:val="000000"/>
          <w:sz w:val="28"/>
        </w:rPr>
        <w:t>
      9) Зеленов ауданы, Погадаев ауылы, Жеңіс көшесі 1, телефон: 34-112;</w:t>
      </w:r>
      <w:r>
        <w:br/>
      </w:r>
      <w:r>
        <w:rPr>
          <w:rFonts w:ascii="Times New Roman"/>
          <w:b w:val="false"/>
          <w:i w:val="false"/>
          <w:color w:val="000000"/>
          <w:sz w:val="28"/>
        </w:rPr>
        <w:t>
      10) Зеленов ауданы, Үлкен-Шаған ауылы, Достық көшесі 50, телефон: 76-169;</w:t>
      </w:r>
      <w:r>
        <w:br/>
      </w:r>
      <w:r>
        <w:rPr>
          <w:rFonts w:ascii="Times New Roman"/>
          <w:b w:val="false"/>
          <w:i w:val="false"/>
          <w:color w:val="000000"/>
          <w:sz w:val="28"/>
        </w:rPr>
        <w:t>
      11) Зеленов ауданы, Макаров ауылы, Петров көшесі 1, телефон: 21-684;</w:t>
      </w:r>
      <w:r>
        <w:br/>
      </w:r>
      <w:r>
        <w:rPr>
          <w:rFonts w:ascii="Times New Roman"/>
          <w:b w:val="false"/>
          <w:i w:val="false"/>
          <w:color w:val="000000"/>
          <w:sz w:val="28"/>
        </w:rPr>
        <w:t>
      12) Зеленов ауданы, Махамбет ауылы, Ленин көшесі 33, телефон: 91-123;</w:t>
      </w:r>
      <w:r>
        <w:br/>
      </w:r>
      <w:r>
        <w:rPr>
          <w:rFonts w:ascii="Times New Roman"/>
          <w:b w:val="false"/>
          <w:i w:val="false"/>
          <w:color w:val="000000"/>
          <w:sz w:val="28"/>
        </w:rPr>
        <w:t>
      13) Зеленов ауданы, Мичурин ауылы, Мичурин көшесі 5/1, телефон: 21-91-52;</w:t>
      </w:r>
      <w:r>
        <w:br/>
      </w:r>
      <w:r>
        <w:rPr>
          <w:rFonts w:ascii="Times New Roman"/>
          <w:b w:val="false"/>
          <w:i w:val="false"/>
          <w:color w:val="000000"/>
          <w:sz w:val="28"/>
        </w:rPr>
        <w:t>
      14) Зеленов ауданы, Первосовет ауылы, Рабочий көшесі 17, телефон: 73-121;</w:t>
      </w:r>
      <w:r>
        <w:br/>
      </w:r>
      <w:r>
        <w:rPr>
          <w:rFonts w:ascii="Times New Roman"/>
          <w:b w:val="false"/>
          <w:i w:val="false"/>
          <w:color w:val="000000"/>
          <w:sz w:val="28"/>
        </w:rPr>
        <w:t>
      15) Зеленов ауданы, Переметный ауылы, Гагарин көшесі 83, телефон: 22-162;</w:t>
      </w:r>
      <w:r>
        <w:br/>
      </w:r>
      <w:r>
        <w:rPr>
          <w:rFonts w:ascii="Times New Roman"/>
          <w:b w:val="false"/>
          <w:i w:val="false"/>
          <w:color w:val="000000"/>
          <w:sz w:val="28"/>
        </w:rPr>
        <w:t>
      16) Зеленов ауданы, Раздольный ауылы, Шевченко көшесі 22/1, телефон: 96-131;</w:t>
      </w:r>
      <w:r>
        <w:br/>
      </w:r>
      <w:r>
        <w:rPr>
          <w:rFonts w:ascii="Times New Roman"/>
          <w:b w:val="false"/>
          <w:i w:val="false"/>
          <w:color w:val="000000"/>
          <w:sz w:val="28"/>
        </w:rPr>
        <w:t>
      17) Зеленов ауданы, Рубежин ауылы, Ленин көшесі 5, телефон: 33-318;</w:t>
      </w:r>
      <w:r>
        <w:br/>
      </w:r>
      <w:r>
        <w:rPr>
          <w:rFonts w:ascii="Times New Roman"/>
          <w:b w:val="false"/>
          <w:i w:val="false"/>
          <w:color w:val="000000"/>
          <w:sz w:val="28"/>
        </w:rPr>
        <w:t>
      18) Зеленов ауданы, Трекин ауылы, Жеберин көшесі 1, телефон: 24-204;</w:t>
      </w:r>
      <w:r>
        <w:br/>
      </w:r>
      <w:r>
        <w:rPr>
          <w:rFonts w:ascii="Times New Roman"/>
          <w:b w:val="false"/>
          <w:i w:val="false"/>
          <w:color w:val="000000"/>
          <w:sz w:val="28"/>
        </w:rPr>
        <w:t>
      19) Зеленов ауданы, Чеботарев ауылы, Мектеп көшесі 1/1, телефон: 31-143;</w:t>
      </w:r>
      <w:r>
        <w:br/>
      </w:r>
      <w:r>
        <w:rPr>
          <w:rFonts w:ascii="Times New Roman"/>
          <w:b w:val="false"/>
          <w:i w:val="false"/>
          <w:color w:val="000000"/>
          <w:sz w:val="28"/>
        </w:rPr>
        <w:t>
      20) Зеленов ауданы, Чесноков ауылы, Достық көшесі 15, телефон: 31-145;</w:t>
      </w:r>
      <w:r>
        <w:br/>
      </w:r>
      <w:r>
        <w:rPr>
          <w:rFonts w:ascii="Times New Roman"/>
          <w:b w:val="false"/>
          <w:i w:val="false"/>
          <w:color w:val="000000"/>
          <w:sz w:val="28"/>
        </w:rPr>
        <w:t>
      21) Зеленов ауданы, Чиров ауылы, Мирный көшесі 68, телефон: 93-145;</w:t>
      </w:r>
      <w:r>
        <w:br/>
      </w:r>
      <w:r>
        <w:rPr>
          <w:rFonts w:ascii="Times New Roman"/>
          <w:b w:val="false"/>
          <w:i w:val="false"/>
          <w:color w:val="000000"/>
          <w:sz w:val="28"/>
        </w:rPr>
        <w:t>
      22) Зеленов ауданы, Чувашин ауылы, Ленин көшесі 25, телефон: 21-781;</w:t>
      </w:r>
      <w:r>
        <w:br/>
      </w:r>
      <w:r>
        <w:rPr>
          <w:rFonts w:ascii="Times New Roman"/>
          <w:b w:val="false"/>
          <w:i w:val="false"/>
          <w:color w:val="000000"/>
          <w:sz w:val="28"/>
        </w:rPr>
        <w:t>
      23) Зеленов ауданы, Щапов ауылы, Мир көшесі 1, телефон: 69-132;</w:t>
      </w:r>
      <w:r>
        <w:br/>
      </w:r>
      <w:r>
        <w:rPr>
          <w:rFonts w:ascii="Times New Roman"/>
          <w:b w:val="false"/>
          <w:i w:val="false"/>
          <w:color w:val="000000"/>
          <w:sz w:val="28"/>
        </w:rPr>
        <w:t>
      24) Зеленов ауданы, Янайкин ауылы, Садовый көшесі 2, телефон: 74-132;</w:t>
      </w:r>
      <w:r>
        <w:br/>
      </w:r>
      <w:r>
        <w:rPr>
          <w:rFonts w:ascii="Times New Roman"/>
          <w:b w:val="false"/>
          <w:i w:val="false"/>
          <w:color w:val="000000"/>
          <w:sz w:val="28"/>
        </w:rPr>
        <w:t>
      25) Зеленов ауданы, Январцев ауылы, Советский көшесі 91, телефон: 95-549.</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17 кабинет, телефон: 22-466,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Мал басы туралы мәліметтер.</w:t>
      </w:r>
    </w:p>
    <w:bookmarkStart w:name="z172" w:id="168"/>
    <w:p>
      <w:pPr>
        <w:spacing w:after="0"/>
        <w:ind w:left="0"/>
        <w:jc w:val="both"/>
      </w:pP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6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6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22-қосымша</w:t>
      </w:r>
    </w:p>
    <w:bookmarkEnd w:id="169"/>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74" w:id="170"/>
    <w:p>
      <w:pPr>
        <w:spacing w:after="0"/>
        <w:ind w:left="0"/>
        <w:jc w:val="both"/>
      </w:pPr>
      <w:r>
        <w:rPr>
          <w:rFonts w:ascii="Times New Roman"/>
          <w:b w:val="false"/>
          <w:i w:val="false"/>
          <w:color w:val="000000"/>
          <w:sz w:val="28"/>
        </w:rPr>
        <w:t>
1. Жалпы ережелер</w:t>
      </w:r>
    </w:p>
    <w:bookmarkEnd w:id="170"/>
    <w:p>
      <w:pPr>
        <w:spacing w:after="0"/>
        <w:ind w:left="0"/>
        <w:jc w:val="both"/>
      </w:pPr>
      <w:r>
        <w:rPr>
          <w:rFonts w:ascii="Times New Roman"/>
          <w:b w:val="false"/>
          <w:i w:val="false"/>
          <w:color w:val="000000"/>
          <w:sz w:val="28"/>
        </w:rPr>
        <w:t>      1. Мемлекеттік қызметтің анықтамасы - мал басы туралы мәліметтер.</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"Зеленов аудандық ауыл шаруашылығы бөлімі" мемлекеттік мекемесі (одан әрі- Бөлім). Мемлекеттік қызмет көрсету орны: Батыс Қазақстан облысы, Зеленов ауданы, Переметный ауылы, Гагарин көшесі 139, 2 бөлме, телефоны: 22-132;</w:t>
      </w:r>
      <w:r>
        <w:br/>
      </w:r>
      <w:r>
        <w:rPr>
          <w:rFonts w:ascii="Times New Roman"/>
          <w:b w:val="false"/>
          <w:i w:val="false"/>
          <w:color w:val="000000"/>
          <w:sz w:val="28"/>
        </w:rPr>
        <w:t>
      2) "Белес ауылдық округі әкімінің аппараты" мемлекеттік мекемесі (одан әрі – Белес ауылдық округінің әкімдігі). Мемлекеттік қызмет көрсету орны: Батыс Қазақстан облысы, Зеленов ауданы, Белес ауылы, М. Маметова көшесі 8, телефон: 61-135;</w:t>
      </w:r>
      <w:r>
        <w:br/>
      </w:r>
      <w:r>
        <w:rPr>
          <w:rFonts w:ascii="Times New Roman"/>
          <w:b w:val="false"/>
          <w:i w:val="false"/>
          <w:color w:val="000000"/>
          <w:sz w:val="28"/>
        </w:rPr>
        <w:t>
      3) "Дариян ауылдық округі әкімінің аппараты" мемлекеттік мекемесі (одан әрі – Дариян ауылдық округінің әкімдігі). Мемлекеттік қызмет көрсету орны: Батыс Қазақстан облысы, Зеленов ауданы, Дариян ауылы, Ленин көшесі 29, телефоны: 24-190;</w:t>
      </w:r>
      <w:r>
        <w:br/>
      </w:r>
      <w:r>
        <w:rPr>
          <w:rFonts w:ascii="Times New Roman"/>
          <w:b w:val="false"/>
          <w:i w:val="false"/>
          <w:color w:val="000000"/>
          <w:sz w:val="28"/>
        </w:rPr>
        <w:t>
      4) "Достық ауылдық округі әкімінің аппараты" мемлекеттік мекемесі (одан әрі – Достық ауылдық округінің әкімдігі). Мемлекеттік қызмет көрсету орны: Батыс Қазақстан облысы, Зеленов ауданы, Достық ауылы, Гагарин көшесі 21, телефоны: 32-147;</w:t>
      </w:r>
      <w:r>
        <w:br/>
      </w:r>
      <w:r>
        <w:rPr>
          <w:rFonts w:ascii="Times New Roman"/>
          <w:b w:val="false"/>
          <w:i w:val="false"/>
          <w:color w:val="000000"/>
          <w:sz w:val="28"/>
        </w:rPr>
        <w:t>
      5) "Егіндібұлақ ауылдық округі әкімінің аппараты" мемлекеттік мекемесі (одан әрі – Егіндібұлақ ауылдық округінің әкімдігі). Мемлекеттік қызмет көрсету орны: Батыс Қазақстан облысы, Зеленов ауданы, Егіндібұлақ ауылы, Школьный көшесі 1, телефон: 72-144;</w:t>
      </w:r>
      <w:r>
        <w:br/>
      </w:r>
      <w:r>
        <w:rPr>
          <w:rFonts w:ascii="Times New Roman"/>
          <w:b w:val="false"/>
          <w:i w:val="false"/>
          <w:color w:val="000000"/>
          <w:sz w:val="28"/>
        </w:rPr>
        <w:t>
      6) "Железнов ауылдық округі әкімінің аппараты" мемлекеттік мекемесі (одан әрі – Железнов ауылдық округінің әкімдігі). Мемлекеттік қызмет көрсету орны: Батыс Қазақстан облысы, Зеленов ауданы, Железнов ауылы, Мектеп көшесі 1, телефон: 72-132;</w:t>
      </w:r>
      <w:r>
        <w:br/>
      </w:r>
      <w:r>
        <w:rPr>
          <w:rFonts w:ascii="Times New Roman"/>
          <w:b w:val="false"/>
          <w:i w:val="false"/>
          <w:color w:val="000000"/>
          <w:sz w:val="28"/>
        </w:rPr>
        <w:t>
      7) "Зеленый ауылдық округі әкімінің аппараты" мемлекеттік мекемесі (одан әрі – Зеленый ауылдық округінің әкімдігі). Мемлекеттік қызмет көрсету орны: Батыс Қазақстан облысы, Зеленов ауданы, Зеленый ауылы, Чапаев көшесі 32, телефон: 77-132;</w:t>
      </w:r>
      <w:r>
        <w:br/>
      </w:r>
      <w:r>
        <w:rPr>
          <w:rFonts w:ascii="Times New Roman"/>
          <w:b w:val="false"/>
          <w:i w:val="false"/>
          <w:color w:val="000000"/>
          <w:sz w:val="28"/>
        </w:rPr>
        <w:t>
      8) "Красноармейск ауылдық округі әкімінің аппараты" мемлекеттік мекемесі (одан әрі – Красноармейск ауылдық округінің әкімдігі). Мемлекеттік қызмет көрсету орны: Батыс Қазақстан облысы,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 әкімінің аппараты" мемлекеттік мекемесі (одан әрі – Краснов ауылдық округінің әкімдігі). Мемлекеттік қызмет көрсету орны: Батыс Қазақстан облысы, Зеленов ауданы, Погадаев ауылы, Жеңіс көшесі 1, телефон: 34-112;</w:t>
      </w:r>
      <w:r>
        <w:br/>
      </w:r>
      <w:r>
        <w:rPr>
          <w:rFonts w:ascii="Times New Roman"/>
          <w:b w:val="false"/>
          <w:i w:val="false"/>
          <w:color w:val="000000"/>
          <w:sz w:val="28"/>
        </w:rPr>
        <w:t>
      10) "Көшім ауылдық округі әкімінің аппараты" мемлекеттік мекемесі (одан әрі – Көшім ауылдық округінің әкімдігі). Мемлекеттік қызмет көрсету орны: Батыс Қазақстан облысы, Зеленов ауданы, Үлкен-Шаған ауылы, Достық көшесі 50, телефон: 76-132;</w:t>
      </w:r>
      <w:r>
        <w:br/>
      </w:r>
      <w:r>
        <w:rPr>
          <w:rFonts w:ascii="Times New Roman"/>
          <w:b w:val="false"/>
          <w:i w:val="false"/>
          <w:color w:val="000000"/>
          <w:sz w:val="28"/>
        </w:rPr>
        <w:t>
      11) "Макаров ауылдық округі әкімінің аппараты" мемлекеттік мекемесі (одан әрі – Макаров ауылдық округінің әкімдігі). Мемлекеттік қызмет көрсету орны: Батыс Қазақстан облысы, Зеленов ауданы, Макаров ауылы, Петров көшесі 1, телефон: 21-684;</w:t>
      </w:r>
      <w:r>
        <w:br/>
      </w:r>
      <w:r>
        <w:rPr>
          <w:rFonts w:ascii="Times New Roman"/>
          <w:b w:val="false"/>
          <w:i w:val="false"/>
          <w:color w:val="000000"/>
          <w:sz w:val="28"/>
        </w:rPr>
        <w:t>
      12) "Махамбет ауылдық округі әкімінің аппараты" мемлекеттік мекемесі (одан әрі – Махамбет ауылдық округінің әкімдігі). Мемлекеттік қызмет көрсету орны: Батыс Қазақстан облысы, Зеленов ауданы, Махамбет ауылы, Ленин көшесі 33, телефон: 91-123;</w:t>
      </w:r>
      <w:r>
        <w:br/>
      </w:r>
      <w:r>
        <w:rPr>
          <w:rFonts w:ascii="Times New Roman"/>
          <w:b w:val="false"/>
          <w:i w:val="false"/>
          <w:color w:val="000000"/>
          <w:sz w:val="28"/>
        </w:rPr>
        <w:t>
      13) "Мичурин ауылдық округі әкімінің аппараты" мемлекеттік мекемесі (одан әрі – Мичурин ауылдық округінің әкімдігі). Мемлекеттік қызмет көрсету орны: Батыс Қазақстан облысы, Зеленов ауданы, Мичурин ауылы, Мичурин көшесі 5/1, телефон: 21-91-52;</w:t>
      </w:r>
      <w:r>
        <w:br/>
      </w:r>
      <w:r>
        <w:rPr>
          <w:rFonts w:ascii="Times New Roman"/>
          <w:b w:val="false"/>
          <w:i w:val="false"/>
          <w:color w:val="000000"/>
          <w:sz w:val="28"/>
        </w:rPr>
        <w:t>
      14) "Первосовет ауылдық округі әкімінің аппараты" мемлекеттік мекемесі (одан әрі – Первосовет ауылдық округінің әкімдігі). Мемлекеттік қызмет көрсету орны: Батыс Қазақстан облысы,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 әкімінің аппараты" мемлекеттік мекемесі (одан әрі – Переметный ауылдық округінің әкімдігі). Мемлекеттік қызмет көрсету орны: Батыс Қазақстан облысы, Зеленов ауданы, Переметный ауылы, Гагарин көшесі 83, телефон: 22-162;</w:t>
      </w:r>
      <w:r>
        <w:br/>
      </w:r>
      <w:r>
        <w:rPr>
          <w:rFonts w:ascii="Times New Roman"/>
          <w:b w:val="false"/>
          <w:i w:val="false"/>
          <w:color w:val="000000"/>
          <w:sz w:val="28"/>
        </w:rPr>
        <w:t>
      16) "Раздольный ауылдық округі әкімінің аппараты" мемлекеттік мекемесі (одан әрі – Раздольный ауылдық округінің әкімдігі). Мемлекеттік қызмет көрсету орны: Батыс Қазақстан облысы, Зеленов ауданы, Раздольный ауылы, Шевченко көшесі 22/1, телефон: 96-131;</w:t>
      </w:r>
      <w:r>
        <w:br/>
      </w:r>
      <w:r>
        <w:rPr>
          <w:rFonts w:ascii="Times New Roman"/>
          <w:b w:val="false"/>
          <w:i w:val="false"/>
          <w:color w:val="000000"/>
          <w:sz w:val="28"/>
        </w:rPr>
        <w:t>
      17) "Рубежин ауылдық округі әкімінің аппараты" мемлекеттік мекемесі (одан әрі – Рубежин ауылдық округінің әкімдігі). Мемлекеттік қызмет көрсету орны: Батыс Қазақстан облысы, Зеленов ауданы, Рубежин ауылы, Ленин көшесі 5, телефон: 33-318;</w:t>
      </w:r>
      <w:r>
        <w:br/>
      </w:r>
      <w:r>
        <w:rPr>
          <w:rFonts w:ascii="Times New Roman"/>
          <w:b w:val="false"/>
          <w:i w:val="false"/>
          <w:color w:val="000000"/>
          <w:sz w:val="28"/>
        </w:rPr>
        <w:t>
      18) "Трекин ауылдық округі әкімінің аппараты" мемлекеттік мекемесі (одан әрі – Трекин ауылдық округінің әкімдігі). Мемлекеттік қызмет көрсету орны: Батыс Қазақстан облысы, Зеленов ауданы, Трекин ауылы, Жеберин көшесі 1, телефон: 24-204;</w:t>
      </w:r>
      <w:r>
        <w:br/>
      </w:r>
      <w:r>
        <w:rPr>
          <w:rFonts w:ascii="Times New Roman"/>
          <w:b w:val="false"/>
          <w:i w:val="false"/>
          <w:color w:val="000000"/>
          <w:sz w:val="28"/>
        </w:rPr>
        <w:t>
      19) "Чеботарев ауылдық округі әкімінің аппараты" мемлекеттік мекемесі (одан әрі – Чеботарев ауылдық округінің әкімдігі). Мемлекеттік қызмет көрсету орны: Батыс Қазақстан облысы, Зеленов ауданы, Чеботарев ауылы, Мектеп көшесі 1/1, телефон: 31-143;</w:t>
      </w:r>
      <w:r>
        <w:br/>
      </w:r>
      <w:r>
        <w:rPr>
          <w:rFonts w:ascii="Times New Roman"/>
          <w:b w:val="false"/>
          <w:i w:val="false"/>
          <w:color w:val="000000"/>
          <w:sz w:val="28"/>
        </w:rPr>
        <w:t>
      20) "Чесноков ауылдық округі әкімінің аппараты" мемлекеттік мекемесі (одан әрі – Чесноков ауылдық округінің әкімдігі). Мемлекеттік қызмет көрсету орны: Батыс Қазақстан облысы, Зеленов ауданы, Чесноков ауылы, Достық көшесі 15, телефон: 31-145;</w:t>
      </w:r>
      <w:r>
        <w:br/>
      </w:r>
      <w:r>
        <w:rPr>
          <w:rFonts w:ascii="Times New Roman"/>
          <w:b w:val="false"/>
          <w:i w:val="false"/>
          <w:color w:val="000000"/>
          <w:sz w:val="28"/>
        </w:rPr>
        <w:t>
      21) "Чиров ауылдық округі әкімінің аппараты" мемлекеттік мекемесі (одан әрі – Чиров ауылдық округінің әкімдігі). Мемлекеттік қызмет көрсету орны: Батыс Қазақстан облысы, Зеленов ауданы, Чиров ауылы, Мирный көшесі 68, телефон: 93-145;</w:t>
      </w:r>
      <w:r>
        <w:br/>
      </w:r>
      <w:r>
        <w:rPr>
          <w:rFonts w:ascii="Times New Roman"/>
          <w:b w:val="false"/>
          <w:i w:val="false"/>
          <w:color w:val="000000"/>
          <w:sz w:val="28"/>
        </w:rPr>
        <w:t>
      22) "Чувашин ауылдық округі әкімінің аппараты" мемлекеттік мекемесі (одан әрі – Чувашин ауылдық округінің әкімдігі). Мемлекеттік қызмет көрсету орны: Батыс Қазақстан облысы, Зеленов ауданы, Чувашин ауылы, Ленин көшесі 25, телефон: 21-781;</w:t>
      </w:r>
      <w:r>
        <w:br/>
      </w:r>
      <w:r>
        <w:rPr>
          <w:rFonts w:ascii="Times New Roman"/>
          <w:b w:val="false"/>
          <w:i w:val="false"/>
          <w:color w:val="000000"/>
          <w:sz w:val="28"/>
        </w:rPr>
        <w:t>
      23) "Щапов ауылдық округі әкімінің аппараты" мемлекеттік мекемесі (одан әрі – Щапов ауылдық округінің әкімдігі). Мемлекеттік қызмет көрсету орны: Батыс Қазақстан облысы, Зеленов ауданы, Щапов ауылы, Мир көшесі 1, телефон: 69-132;</w:t>
      </w:r>
      <w:r>
        <w:br/>
      </w:r>
      <w:r>
        <w:rPr>
          <w:rFonts w:ascii="Times New Roman"/>
          <w:b w:val="false"/>
          <w:i w:val="false"/>
          <w:color w:val="000000"/>
          <w:sz w:val="28"/>
        </w:rPr>
        <w:t>
      24) "Янайкин ауылдық округі әкімінің аппараты" мемлекеттік мекемесі (одан әрі – Янайкин ауылдық округінің әкімдігі). Мемлекеттік қызмет көрсету орны: Батыс Қазақстан облысы, Зеленов ауданы, Янайкин ауылы, Садовый көшесі 2, телефон: 74-132;</w:t>
      </w:r>
      <w:r>
        <w:br/>
      </w:r>
      <w:r>
        <w:rPr>
          <w:rFonts w:ascii="Times New Roman"/>
          <w:b w:val="false"/>
          <w:i w:val="false"/>
          <w:color w:val="000000"/>
          <w:sz w:val="28"/>
        </w:rPr>
        <w:t>
      25) "Январцев ауылдық округі әкімінің аппараты" мемлекеттік мекемесі (одан әрі – Январцев ауылдық округінің әкімдігі). Мемлекеттік қызмет көрсету орны: Батыс Қазақстан облысы, Зеленов ауданы, Январцев ауылы, Советский көшесі 91, телефон: 95-549.</w:t>
      </w:r>
      <w:r>
        <w:br/>
      </w: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Зеленов ауданы әкімдігінің ресми сайты (www.zkozelenov.kz).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Бөлімде,Зеленов ауданы, Переметный ауылы, Гагарин көшесі 139, 3а бөлме, телефоны: 23-437;</w:t>
      </w:r>
      <w:r>
        <w:br/>
      </w:r>
      <w:r>
        <w:rPr>
          <w:rFonts w:ascii="Times New Roman"/>
          <w:b w:val="false"/>
          <w:i w:val="false"/>
          <w:color w:val="000000"/>
          <w:sz w:val="28"/>
        </w:rPr>
        <w:t>
      2) Белес ауылдық округінің әкімдігі, Зеленов ауданы, Белес ауылы, М. Маметова көшесі 8, телефон: 61-135;</w:t>
      </w:r>
      <w:r>
        <w:br/>
      </w:r>
      <w:r>
        <w:rPr>
          <w:rFonts w:ascii="Times New Roman"/>
          <w:b w:val="false"/>
          <w:i w:val="false"/>
          <w:color w:val="000000"/>
          <w:sz w:val="28"/>
        </w:rPr>
        <w:t>
      3) Дариян ауылдық округінің әкімдігі, Зеленов ауданы, Дариян ауылы, Ленин көшесі 29, телефоны: 24-190;</w:t>
      </w:r>
      <w:r>
        <w:br/>
      </w:r>
      <w:r>
        <w:rPr>
          <w:rFonts w:ascii="Times New Roman"/>
          <w:b w:val="false"/>
          <w:i w:val="false"/>
          <w:color w:val="000000"/>
          <w:sz w:val="28"/>
        </w:rPr>
        <w:t>
      4) Достық ауылдық округінің әкімдігі, Зеленов ауданы, Достық ауылы, Гагарин көшесі 21, телефоны: 32-147;</w:t>
      </w:r>
      <w:r>
        <w:br/>
      </w:r>
      <w:r>
        <w:rPr>
          <w:rFonts w:ascii="Times New Roman"/>
          <w:b w:val="false"/>
          <w:i w:val="false"/>
          <w:color w:val="000000"/>
          <w:sz w:val="28"/>
        </w:rPr>
        <w:t>
      5) Егіндібұлақ ауылдық округінің әкімдігі, Зеленов ауданы, Егіндібұлақ ауылы, Школьный көшесі 1, телефон: 72-144;</w:t>
      </w:r>
      <w:r>
        <w:br/>
      </w:r>
      <w:r>
        <w:rPr>
          <w:rFonts w:ascii="Times New Roman"/>
          <w:b w:val="false"/>
          <w:i w:val="false"/>
          <w:color w:val="000000"/>
          <w:sz w:val="28"/>
        </w:rPr>
        <w:t>
      6) Железнов ауылдық округінің әкімдігі, Зеленов ауданы, Железнов ауылы, Мектеп көшесі 1, телефон: 72-132;</w:t>
      </w:r>
      <w:r>
        <w:br/>
      </w:r>
      <w:r>
        <w:rPr>
          <w:rFonts w:ascii="Times New Roman"/>
          <w:b w:val="false"/>
          <w:i w:val="false"/>
          <w:color w:val="000000"/>
          <w:sz w:val="28"/>
        </w:rPr>
        <w:t>
      7) Зеленый ауылдық округінің әкімдігі, Зеленов ауданы, Зеленый ауылы, Чапаев көшесі 32, телефон: 77-132;</w:t>
      </w:r>
      <w:r>
        <w:br/>
      </w:r>
      <w:r>
        <w:rPr>
          <w:rFonts w:ascii="Times New Roman"/>
          <w:b w:val="false"/>
          <w:i w:val="false"/>
          <w:color w:val="000000"/>
          <w:sz w:val="28"/>
        </w:rPr>
        <w:t>
      8) Красноармейск ауылдық округінің әкімдігі,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округінің әкімдігі, Зеленов ауданы, Погадаев ауылы, Жеңіс көшесі 1, телефон: 34-112;</w:t>
      </w:r>
      <w:r>
        <w:br/>
      </w:r>
      <w:r>
        <w:rPr>
          <w:rFonts w:ascii="Times New Roman"/>
          <w:b w:val="false"/>
          <w:i w:val="false"/>
          <w:color w:val="000000"/>
          <w:sz w:val="28"/>
        </w:rPr>
        <w:t>
      10) Көшім ауылдық округінің әкімдігі, Зеленов ауданы, Үлкен-Шаған ауылы, Достық көшесі 50, телефон: 76-132;</w:t>
      </w:r>
      <w:r>
        <w:br/>
      </w:r>
      <w:r>
        <w:rPr>
          <w:rFonts w:ascii="Times New Roman"/>
          <w:b w:val="false"/>
          <w:i w:val="false"/>
          <w:color w:val="000000"/>
          <w:sz w:val="28"/>
        </w:rPr>
        <w:t>
      11) Макаров ауылдық округінің әкімдігі, Зеленов ауданы, Макаров ауылы, Петров көшесі 1, телефон: 21-684;</w:t>
      </w:r>
      <w:r>
        <w:br/>
      </w:r>
      <w:r>
        <w:rPr>
          <w:rFonts w:ascii="Times New Roman"/>
          <w:b w:val="false"/>
          <w:i w:val="false"/>
          <w:color w:val="000000"/>
          <w:sz w:val="28"/>
        </w:rPr>
        <w:t>
      12) Махамбет ауылдық округінің әкімдігі, Зеленов ауданы, Махамбет ауылы, Ленин көшесі 33, телефон: 91-123;</w:t>
      </w:r>
      <w:r>
        <w:br/>
      </w:r>
      <w:r>
        <w:rPr>
          <w:rFonts w:ascii="Times New Roman"/>
          <w:b w:val="false"/>
          <w:i w:val="false"/>
          <w:color w:val="000000"/>
          <w:sz w:val="28"/>
        </w:rPr>
        <w:t>
      13) Мичурин ауылдық округінің әкімдігі, Зеленов ауданы, Мичурин ауылы, Мичурин көшесі 5/1, телефон: 21-91-52;</w:t>
      </w:r>
      <w:r>
        <w:br/>
      </w:r>
      <w:r>
        <w:rPr>
          <w:rFonts w:ascii="Times New Roman"/>
          <w:b w:val="false"/>
          <w:i w:val="false"/>
          <w:color w:val="000000"/>
          <w:sz w:val="28"/>
        </w:rPr>
        <w:t>
      14) Первосовет ауылдық округінің әкімдігі,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округінің әкімдігі, Зеленов ауданы, Переметный ауылы, Гагарин көшесі 83, телефон: 22-162;</w:t>
      </w:r>
      <w:r>
        <w:br/>
      </w:r>
      <w:r>
        <w:rPr>
          <w:rFonts w:ascii="Times New Roman"/>
          <w:b w:val="false"/>
          <w:i w:val="false"/>
          <w:color w:val="000000"/>
          <w:sz w:val="28"/>
        </w:rPr>
        <w:t>
      16) Раздольный ауылдық округінің әкімдігі, Зеленов ауданы, Раздольный ауылы, Шевченко көшесі 22/1, телефон: 96-131;</w:t>
      </w:r>
      <w:r>
        <w:br/>
      </w:r>
      <w:r>
        <w:rPr>
          <w:rFonts w:ascii="Times New Roman"/>
          <w:b w:val="false"/>
          <w:i w:val="false"/>
          <w:color w:val="000000"/>
          <w:sz w:val="28"/>
        </w:rPr>
        <w:t>
      17) Рубежин ауылдық округінің әкімдігі, Зеленов ауданы, Рубежин ауылы, Ленин көшесі 5, телефон: 33-318;</w:t>
      </w:r>
      <w:r>
        <w:br/>
      </w:r>
      <w:r>
        <w:rPr>
          <w:rFonts w:ascii="Times New Roman"/>
          <w:b w:val="false"/>
          <w:i w:val="false"/>
          <w:color w:val="000000"/>
          <w:sz w:val="28"/>
        </w:rPr>
        <w:t>
      18) Трекин ауылдық округінің әкімдігі, Зеленов ауданы, Трекин ауылы, Жеберин көшесі 1, телефон: 24-204;</w:t>
      </w:r>
      <w:r>
        <w:br/>
      </w:r>
      <w:r>
        <w:rPr>
          <w:rFonts w:ascii="Times New Roman"/>
          <w:b w:val="false"/>
          <w:i w:val="false"/>
          <w:color w:val="000000"/>
          <w:sz w:val="28"/>
        </w:rPr>
        <w:t>
      19) Чеботарев ауылдық округінің әкімдігі, Зеленов ауданы, Чеботарев ауылы, Мектеп көшесі 1/1, телефон: 31-143;</w:t>
      </w:r>
      <w:r>
        <w:br/>
      </w:r>
      <w:r>
        <w:rPr>
          <w:rFonts w:ascii="Times New Roman"/>
          <w:b w:val="false"/>
          <w:i w:val="false"/>
          <w:color w:val="000000"/>
          <w:sz w:val="28"/>
        </w:rPr>
        <w:t>
      20) Чесноков ауылдық округінің әкімдігі, Зеленов ауданы, Чесноков ауылы, Достық көшесі 15, телефон: 31-145;</w:t>
      </w:r>
      <w:r>
        <w:br/>
      </w:r>
      <w:r>
        <w:rPr>
          <w:rFonts w:ascii="Times New Roman"/>
          <w:b w:val="false"/>
          <w:i w:val="false"/>
          <w:color w:val="000000"/>
          <w:sz w:val="28"/>
        </w:rPr>
        <w:t>
      21) Чиров ауылдық округінің әкімдігі, Зеленов ауданы, Чиров ауылы, Мирный көшесі 68, телефон: 93-145;</w:t>
      </w:r>
      <w:r>
        <w:br/>
      </w:r>
      <w:r>
        <w:rPr>
          <w:rFonts w:ascii="Times New Roman"/>
          <w:b w:val="false"/>
          <w:i w:val="false"/>
          <w:color w:val="000000"/>
          <w:sz w:val="28"/>
        </w:rPr>
        <w:t>
      22) Чувашин ауылдық округінің әкімдігі, Зеленов ауданы, Чувашин ауылы, Ленин көшесі 25, телефон: 21-781;</w:t>
      </w:r>
      <w:r>
        <w:br/>
      </w:r>
      <w:r>
        <w:rPr>
          <w:rFonts w:ascii="Times New Roman"/>
          <w:b w:val="false"/>
          <w:i w:val="false"/>
          <w:color w:val="000000"/>
          <w:sz w:val="28"/>
        </w:rPr>
        <w:t>
      23) Щапов ауылдық округінің әкімдігі, Зеленов ауданы, Щапов ауылы, Мир көшесі 1, телефон: 69-132;</w:t>
      </w:r>
      <w:r>
        <w:br/>
      </w:r>
      <w:r>
        <w:rPr>
          <w:rFonts w:ascii="Times New Roman"/>
          <w:b w:val="false"/>
          <w:i w:val="false"/>
          <w:color w:val="000000"/>
          <w:sz w:val="28"/>
        </w:rPr>
        <w:t>
      24) Янайкин ауылдық округінің әкімдігі, Зеленов ауданы, Янайкин ауылы, Садовый көшесі 2, телефон: 74-132;</w:t>
      </w:r>
      <w:r>
        <w:br/>
      </w:r>
      <w:r>
        <w:rPr>
          <w:rFonts w:ascii="Times New Roman"/>
          <w:b w:val="false"/>
          <w:i w:val="false"/>
          <w:color w:val="000000"/>
          <w:sz w:val="28"/>
        </w:rPr>
        <w:t>
      25) Январцев ауылдық округінің әкімдігі, Зеленов ауданы, Январцев ауылы, Советский көшесі 91, телефон: 95-549.</w:t>
      </w:r>
      <w:r>
        <w:br/>
      </w:r>
      <w:r>
        <w:rPr>
          <w:rFonts w:ascii="Times New Roman"/>
          <w:b w:val="false"/>
          <w:i w:val="false"/>
          <w:color w:val="000000"/>
          <w:sz w:val="28"/>
        </w:rPr>
        <w:t>
      10. Жұмыс кестесі – күн сайын сағат 9.00-ден 18.00-ге дейін, үзіліс сағат 13.00-ден 14.00-ге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p>
    <w:bookmarkStart w:name="z175" w:id="171"/>
    <w:p>
      <w:pPr>
        <w:spacing w:after="0"/>
        <w:ind w:left="0"/>
        <w:jc w:val="both"/>
      </w:pPr>
      <w:r>
        <w:rPr>
          <w:rFonts w:ascii="Times New Roman"/>
          <w:b w:val="false"/>
          <w:i w:val="false"/>
          <w:color w:val="000000"/>
          <w:sz w:val="28"/>
        </w:rPr>
        <w:t>
2. Мемлекеттік қызмет көрсету тәртібі</w:t>
      </w:r>
    </w:p>
    <w:bookmarkEnd w:id="17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Зеленов ауданы әділет басқармасының Халыққа қызмет көрсету орталығы арқылы беріледі, күн сайын сағат 9.00-17.00-ге, сенбі 9.00-13.00 дейін, демалыс және мереке күндерінен басқа күндері үзіліс жоқ, телефон: 23-614, 23-615, 23-616, 24-080, 24-081, 24-082; мекенжайы: Переметный ауылы, Гагарин көшесі, 69б; Дариян ауылы, Песочная көшесі, 32;</w:t>
      </w:r>
      <w:r>
        <w:br/>
      </w:r>
      <w:r>
        <w:rPr>
          <w:rFonts w:ascii="Times New Roman"/>
          <w:b w:val="false"/>
          <w:i w:val="false"/>
          <w:color w:val="000000"/>
          <w:sz w:val="28"/>
        </w:rPr>
        <w:t>
      4) Малдәрігерлік құжат. Келесі мемлекеттік органдармен мына мекенжайлар бойынша беріледі:</w:t>
      </w:r>
      <w:r>
        <w:br/>
      </w:r>
      <w:r>
        <w:rPr>
          <w:rFonts w:ascii="Times New Roman"/>
          <w:b w:val="false"/>
          <w:i w:val="false"/>
          <w:color w:val="000000"/>
          <w:sz w:val="28"/>
        </w:rPr>
        <w:t>
      1) "Зеленов аудандық ауыл шаруашылығы бөлімі" мемлекеттік мекемесі. Мемлекеттік қызмет көрсету орны: Батыс Қазақстан облысы, Зеленов ауданы, Переметный ауылы, Гагарин көшесі 139, 2 бөлме, телефоны: 22-132;</w:t>
      </w:r>
      <w:r>
        <w:br/>
      </w:r>
      <w:r>
        <w:rPr>
          <w:rFonts w:ascii="Times New Roman"/>
          <w:b w:val="false"/>
          <w:i w:val="false"/>
          <w:color w:val="000000"/>
          <w:sz w:val="28"/>
        </w:rPr>
        <w:t>
      2) "Белес ауылдық округі әкімінің аппараты" мемлекеттік мекемесі. Мемлекеттік қызмет көрсету орны: Батыс Қазақстан облысы, Зеленов ауданы, Белес ауылы, М.Маметова көшесі 8, телефон: 61-135;</w:t>
      </w:r>
      <w:r>
        <w:br/>
      </w:r>
      <w:r>
        <w:rPr>
          <w:rFonts w:ascii="Times New Roman"/>
          <w:b w:val="false"/>
          <w:i w:val="false"/>
          <w:color w:val="000000"/>
          <w:sz w:val="28"/>
        </w:rPr>
        <w:t>
      3) "Дариян ауылдық округі әкімінің аппараты" мемлекеттік мекемесі. Мемлекеттік қызмет көрсету орны: Батыс Қазақстан облысы, Зеленов ауданы, Дариян ауылы, Ленин көшесі 29, телефоны: 24-190;</w:t>
      </w:r>
      <w:r>
        <w:br/>
      </w:r>
      <w:r>
        <w:rPr>
          <w:rFonts w:ascii="Times New Roman"/>
          <w:b w:val="false"/>
          <w:i w:val="false"/>
          <w:color w:val="000000"/>
          <w:sz w:val="28"/>
        </w:rPr>
        <w:t>
      4) "Достық ауылдық округі әкімінің аппараты" мемлекеттік мекемесі. Мемлекеттік қызмет көрсету орны: Батыс Қазақстан облысы, Зеленов ауданы, Достық ауылы, Гагарин көшесі 21, телефоны: 32-147;</w:t>
      </w:r>
      <w:r>
        <w:br/>
      </w:r>
      <w:r>
        <w:rPr>
          <w:rFonts w:ascii="Times New Roman"/>
          <w:b w:val="false"/>
          <w:i w:val="false"/>
          <w:color w:val="000000"/>
          <w:sz w:val="28"/>
        </w:rPr>
        <w:t>
      5) "Егіндібұлақ ауылдық округі әкімінің аппараты" мемлекеттік мекемесі. Мемлекеттік қызмет көрсету орны: Батыс Қазақстан облысы, Зеленов ауданы, Егіндібұлақ ауылы, Школьный көшесі 1, телефон: 72-144;</w:t>
      </w:r>
      <w:r>
        <w:br/>
      </w:r>
      <w:r>
        <w:rPr>
          <w:rFonts w:ascii="Times New Roman"/>
          <w:b w:val="false"/>
          <w:i w:val="false"/>
          <w:color w:val="000000"/>
          <w:sz w:val="28"/>
        </w:rPr>
        <w:t>
      6) "Железнов ауылдық округі әкімінің аппараты" мемлекеттік мекемесі. Мемлекеттік қызмет көрсету орны: Батыс Қазақстан облысы, Зеленов ауданы, Железнов ауылы, Мектеп көшесі 1, телефон: 72-132;</w:t>
      </w:r>
      <w:r>
        <w:br/>
      </w:r>
      <w:r>
        <w:rPr>
          <w:rFonts w:ascii="Times New Roman"/>
          <w:b w:val="false"/>
          <w:i w:val="false"/>
          <w:color w:val="000000"/>
          <w:sz w:val="28"/>
        </w:rPr>
        <w:t>
      7) "Зеленый ауылдық округі әкімінің аппараты" мемлекеттік мекемесі. Мемлекеттік қызмет көрсету орны: Батыс Қазақстан облысы, Зеленов ауданы, Зеленый ауылы, Чапаев көшесі 32, телефон: 77-132;</w:t>
      </w:r>
      <w:r>
        <w:br/>
      </w:r>
      <w:r>
        <w:rPr>
          <w:rFonts w:ascii="Times New Roman"/>
          <w:b w:val="false"/>
          <w:i w:val="false"/>
          <w:color w:val="000000"/>
          <w:sz w:val="28"/>
        </w:rPr>
        <w:t>
      8) "Красноармейск ауылдық округі әкімінің аппараты" мемлекеттік мекемесі. Мемлекеттік қызмет көрсету орны: Батыс Қазақстан облысы,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 әкімінің аппараты" мемлекеттік мекемесі. Мемлекеттік қызмет көрсету орны: Батыс Қазақстан облысы, Зеленов ауданы, Погадаев ауылы, Жеңіс көшесі 1, телефон: 34-112;</w:t>
      </w:r>
      <w:r>
        <w:br/>
      </w:r>
      <w:r>
        <w:rPr>
          <w:rFonts w:ascii="Times New Roman"/>
          <w:b w:val="false"/>
          <w:i w:val="false"/>
          <w:color w:val="000000"/>
          <w:sz w:val="28"/>
        </w:rPr>
        <w:t>
      10) "Көшім ауылдық округі әкімінің аппараты" мемлекеттік мекемесі. Мемлекеттік қызмет көрсету орны: Батыс Қазақстан облысы, Зеленов ауданы, Үлкен-Шаған ауылы, Достық көшесі 50, телефон: 76-132;</w:t>
      </w:r>
      <w:r>
        <w:br/>
      </w:r>
      <w:r>
        <w:rPr>
          <w:rFonts w:ascii="Times New Roman"/>
          <w:b w:val="false"/>
          <w:i w:val="false"/>
          <w:color w:val="000000"/>
          <w:sz w:val="28"/>
        </w:rPr>
        <w:t>
      11) "Макаров ауылдық округі әкімінің аппараты" мемлекеттік мекемесі. Мемлекеттік қызмет көрсету орны: Батыс Қазақстан облысы, Зеленов ауданы, Макаров ауылы, Петров көшесі 1, телефон: 21-684;</w:t>
      </w:r>
      <w:r>
        <w:br/>
      </w:r>
      <w:r>
        <w:rPr>
          <w:rFonts w:ascii="Times New Roman"/>
          <w:b w:val="false"/>
          <w:i w:val="false"/>
          <w:color w:val="000000"/>
          <w:sz w:val="28"/>
        </w:rPr>
        <w:t>
      12) "Махамбет ауылдық округі әкімінің аппараты" мемлекеттік мекемесі. Мемлекеттік қызмет көрсету орны: Батыс Қазақстан облысы, Зеленов ауданы, Махамбет ауылы, Ленин көшесі 33, телефон: 91-123;</w:t>
      </w:r>
      <w:r>
        <w:br/>
      </w:r>
      <w:r>
        <w:rPr>
          <w:rFonts w:ascii="Times New Roman"/>
          <w:b w:val="false"/>
          <w:i w:val="false"/>
          <w:color w:val="000000"/>
          <w:sz w:val="28"/>
        </w:rPr>
        <w:t>
      13) "Мичурин ауылдық округі әкімінің аппараты" мемлекеттік мекемесі. Мемлекеттік қызмет көрсету орны: Батыс Қазақстан облысы, Зеленов ауданы, Мичурин ауылы, Мичурин көшесі 5/1, телефон: 21-91-52;</w:t>
      </w:r>
      <w:r>
        <w:br/>
      </w:r>
      <w:r>
        <w:rPr>
          <w:rFonts w:ascii="Times New Roman"/>
          <w:b w:val="false"/>
          <w:i w:val="false"/>
          <w:color w:val="000000"/>
          <w:sz w:val="28"/>
        </w:rPr>
        <w:t>
      14) "Первосовет ауылдық округі әкімінің аппараты" мемлекеттік мекемесі. Мемлекеттік қызмет көрсету орны: Батыс Қазақстан облысы,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 әкімінің аппараты" мемлекеттік мекемесі. Мемлекеттік қызмет көрсету орны: Батыс Қазақстан облысы, Зеленов ауданы, Переметный ауылы, Гагарин көшесі 83, телефон: 22-162;</w:t>
      </w:r>
      <w:r>
        <w:br/>
      </w:r>
      <w:r>
        <w:rPr>
          <w:rFonts w:ascii="Times New Roman"/>
          <w:b w:val="false"/>
          <w:i w:val="false"/>
          <w:color w:val="000000"/>
          <w:sz w:val="28"/>
        </w:rPr>
        <w:t>
      16) "Раздольный ауылдық округі әкімінің аппараты" мемлекеттік мекемесі. Мемлекеттік қызмет көрсету орны: Батыс Қазақстан облысы, Зеленов ауданы, Раздольный ауылы, Шевченко көшесі 22/1, телефон: 96-131;</w:t>
      </w:r>
      <w:r>
        <w:br/>
      </w:r>
      <w:r>
        <w:rPr>
          <w:rFonts w:ascii="Times New Roman"/>
          <w:b w:val="false"/>
          <w:i w:val="false"/>
          <w:color w:val="000000"/>
          <w:sz w:val="28"/>
        </w:rPr>
        <w:t>
      17) "Рубежин ауылдық округі әкімінің аппараты" мемлекеттік мекемесі. Мемлекеттік қызмет көрсету орны: Батыс Қазақстан облысы, Зеленов ауданы, Рубежин ауылы, Ленин көшесі 5, телефон: 33-318;</w:t>
      </w:r>
      <w:r>
        <w:br/>
      </w:r>
      <w:r>
        <w:rPr>
          <w:rFonts w:ascii="Times New Roman"/>
          <w:b w:val="false"/>
          <w:i w:val="false"/>
          <w:color w:val="000000"/>
          <w:sz w:val="28"/>
        </w:rPr>
        <w:t>
      18) "Трекин ауылдық округі әкімінің аппараты" мемлекеттік мекемесі. Мемлекеттік қызмет көрсету орны: Батыс Қазақстан облысы, Зеленов ауданы, Трекин ауылы, Жеберин көшесі 1, телефон: 24-204;</w:t>
      </w:r>
      <w:r>
        <w:br/>
      </w:r>
      <w:r>
        <w:rPr>
          <w:rFonts w:ascii="Times New Roman"/>
          <w:b w:val="false"/>
          <w:i w:val="false"/>
          <w:color w:val="000000"/>
          <w:sz w:val="28"/>
        </w:rPr>
        <w:t>
      19) "Чеботарев ауылдық округі әкімінің аппараты" мемлекеттік мекемесі. Мемлекеттік қызмет көрсету орны: Батыс Қазақстан облысы, Зеленов ауданы, Чеботарев ауылы, Мектеп көшесі 1/1, телефон: 31-143;</w:t>
      </w:r>
      <w:r>
        <w:br/>
      </w:r>
      <w:r>
        <w:rPr>
          <w:rFonts w:ascii="Times New Roman"/>
          <w:b w:val="false"/>
          <w:i w:val="false"/>
          <w:color w:val="000000"/>
          <w:sz w:val="28"/>
        </w:rPr>
        <w:t>
      20) "Чесноков ауылдық округі әкімінің аппараты" мемлекеттік мекемесі. Мемлекеттік қызмет көрсету орны: Батыс Қазақстан облысы, Зеленов ауданы, Чесноков ауылы, Достық көшесі 15, телефон: 31-145;</w:t>
      </w:r>
      <w:r>
        <w:br/>
      </w:r>
      <w:r>
        <w:rPr>
          <w:rFonts w:ascii="Times New Roman"/>
          <w:b w:val="false"/>
          <w:i w:val="false"/>
          <w:color w:val="000000"/>
          <w:sz w:val="28"/>
        </w:rPr>
        <w:t>
      21) "Чиров ауылдық округі әкімінің аппараты" мемлекеттік мекемесі. Мемлекеттік қызмет көрсету орны: Батыс Қазақстан облысы, Зеленов ауданы, Чиров ауылы, Мирный көшесі 68, телефон: 93-145;</w:t>
      </w:r>
      <w:r>
        <w:br/>
      </w:r>
      <w:r>
        <w:rPr>
          <w:rFonts w:ascii="Times New Roman"/>
          <w:b w:val="false"/>
          <w:i w:val="false"/>
          <w:color w:val="000000"/>
          <w:sz w:val="28"/>
        </w:rPr>
        <w:t>
      22) "Чувашин ауылдық округі әкімінің аппараты" мемлекеттік мекемесі. Мемлекеттік қызмет көрсету орны: Батыс Қазақстан облысы, Зеленов ауданы, Чувашин ауылы, Ленин көшесі 25, телефон: 21-781;</w:t>
      </w:r>
      <w:r>
        <w:br/>
      </w:r>
      <w:r>
        <w:rPr>
          <w:rFonts w:ascii="Times New Roman"/>
          <w:b w:val="false"/>
          <w:i w:val="false"/>
          <w:color w:val="000000"/>
          <w:sz w:val="28"/>
        </w:rPr>
        <w:t>
      23) "Щапов ауылдық округі әкімінің аппараты" мемлекеттік мекемесі. Мемлекеттік қызмет көрсету орны: Батыс Қазақстан облысы, Зеленов ауданы, Щапов ауылы, Мир көшесі 1, телефон: 69-132;</w:t>
      </w:r>
      <w:r>
        <w:br/>
      </w:r>
      <w:r>
        <w:rPr>
          <w:rFonts w:ascii="Times New Roman"/>
          <w:b w:val="false"/>
          <w:i w:val="false"/>
          <w:color w:val="000000"/>
          <w:sz w:val="28"/>
        </w:rPr>
        <w:t>
      24) "Янайкин ауылдық округі әкімінің аппараты" мемлекеттік мекемесі. Мемлекеттік қызмет көрсету орны: Батыс Қазақстан облысы, Зеленов ауданы, Янайкин ауылы, Садовый көшесі 2, телефон: 74-132;</w:t>
      </w:r>
      <w:r>
        <w:br/>
      </w:r>
      <w:r>
        <w:rPr>
          <w:rFonts w:ascii="Times New Roman"/>
          <w:b w:val="false"/>
          <w:i w:val="false"/>
          <w:color w:val="000000"/>
          <w:sz w:val="28"/>
        </w:rPr>
        <w:t>
      25) "Январцев ауылдық округі әкімінің аппараты" мемлекеттік мекемесі. Мемлекеттік қызмет көрсету орны: Батыс Қазақстан облысы, Зеленов ауданы, Январцев ауылы, Советский көшесі 91, телефон: 95-549.</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Бөлімде, Зеленов ауданы, Переметный ауылы, Гагарин көшесі 139, 3а бөлме, телефоны: 23-437;</w:t>
      </w:r>
      <w:r>
        <w:br/>
      </w:r>
      <w:r>
        <w:rPr>
          <w:rFonts w:ascii="Times New Roman"/>
          <w:b w:val="false"/>
          <w:i w:val="false"/>
          <w:color w:val="000000"/>
          <w:sz w:val="28"/>
        </w:rPr>
        <w:t>
      2) Белес ауылдық округінің әкімдігі, Зеленов ауданы, Белес ауылы, М. Маметова көшесі 8, телефон: 61-135;</w:t>
      </w:r>
      <w:r>
        <w:br/>
      </w:r>
      <w:r>
        <w:rPr>
          <w:rFonts w:ascii="Times New Roman"/>
          <w:b w:val="false"/>
          <w:i w:val="false"/>
          <w:color w:val="000000"/>
          <w:sz w:val="28"/>
        </w:rPr>
        <w:t>
      3) Дариян ауылдық округінің әкімдігі, Зеленов ауданы, Дариян ауылы, Ленин көшесі 29, телефоны: 24-190;</w:t>
      </w:r>
      <w:r>
        <w:br/>
      </w:r>
      <w:r>
        <w:rPr>
          <w:rFonts w:ascii="Times New Roman"/>
          <w:b w:val="false"/>
          <w:i w:val="false"/>
          <w:color w:val="000000"/>
          <w:sz w:val="28"/>
        </w:rPr>
        <w:t>
      4) Достық ауылдық округінің әкімдігі, Зеленов ауданы, Достық ауылы, Гагарин көшесі 21, телефоны: 32-147;</w:t>
      </w:r>
      <w:r>
        <w:br/>
      </w:r>
      <w:r>
        <w:rPr>
          <w:rFonts w:ascii="Times New Roman"/>
          <w:b w:val="false"/>
          <w:i w:val="false"/>
          <w:color w:val="000000"/>
          <w:sz w:val="28"/>
        </w:rPr>
        <w:t>
      5) Егіндібұлақ ауылдық округінің әкімдігі, Зеленов ауданы, Егіндібұлақ ауылы, Школьный көшесі 1, телефон: 72-144;</w:t>
      </w:r>
      <w:r>
        <w:br/>
      </w:r>
      <w:r>
        <w:rPr>
          <w:rFonts w:ascii="Times New Roman"/>
          <w:b w:val="false"/>
          <w:i w:val="false"/>
          <w:color w:val="000000"/>
          <w:sz w:val="28"/>
        </w:rPr>
        <w:t>
      6) Железнов ауылдық округінің әкімдігі, Зеленов ауданы, Железнов ауылы, Мектеп көшесі 1, телефон: 72-132;</w:t>
      </w:r>
      <w:r>
        <w:br/>
      </w:r>
      <w:r>
        <w:rPr>
          <w:rFonts w:ascii="Times New Roman"/>
          <w:b w:val="false"/>
          <w:i w:val="false"/>
          <w:color w:val="000000"/>
          <w:sz w:val="28"/>
        </w:rPr>
        <w:t>
      7) Зеленый ауылдық округінің әкімдігі, Зеленов ауданы, Зеленый ауылы, Чапаев көшесі 32, телефон: 77-132;</w:t>
      </w:r>
      <w:r>
        <w:br/>
      </w:r>
      <w:r>
        <w:rPr>
          <w:rFonts w:ascii="Times New Roman"/>
          <w:b w:val="false"/>
          <w:i w:val="false"/>
          <w:color w:val="000000"/>
          <w:sz w:val="28"/>
        </w:rPr>
        <w:t>
      8) Красноармейск ауылдық округінің әкімдігі,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округінің әкімдігі, Зеленов ауданы, Погадаев ауылы, Жеңіс көшесі 1, телефон: 34-112;</w:t>
      </w:r>
      <w:r>
        <w:br/>
      </w:r>
      <w:r>
        <w:rPr>
          <w:rFonts w:ascii="Times New Roman"/>
          <w:b w:val="false"/>
          <w:i w:val="false"/>
          <w:color w:val="000000"/>
          <w:sz w:val="28"/>
        </w:rPr>
        <w:t>
      10) Көшім ауылдық округінің әкімдігі, Зеленов ауданы, Үлкен-Шаған ауылы, Достық көшесі 50, телефон: 76-132;</w:t>
      </w:r>
      <w:r>
        <w:br/>
      </w:r>
      <w:r>
        <w:rPr>
          <w:rFonts w:ascii="Times New Roman"/>
          <w:b w:val="false"/>
          <w:i w:val="false"/>
          <w:color w:val="000000"/>
          <w:sz w:val="28"/>
        </w:rPr>
        <w:t>
      11) Макаров ауылдық округінің әкімдігі, Зеленов ауданы, Макаров ауылы, Петров көшесі 1, телефон: 21-684;</w:t>
      </w:r>
      <w:r>
        <w:br/>
      </w:r>
      <w:r>
        <w:rPr>
          <w:rFonts w:ascii="Times New Roman"/>
          <w:b w:val="false"/>
          <w:i w:val="false"/>
          <w:color w:val="000000"/>
          <w:sz w:val="28"/>
        </w:rPr>
        <w:t>
      12) Махамбет ауылдық округінің әкімдігі, Зеленов ауданы, Махамбет ауылы, Ленин көшесі 33, телефон: 91-123;</w:t>
      </w:r>
      <w:r>
        <w:br/>
      </w:r>
      <w:r>
        <w:rPr>
          <w:rFonts w:ascii="Times New Roman"/>
          <w:b w:val="false"/>
          <w:i w:val="false"/>
          <w:color w:val="000000"/>
          <w:sz w:val="28"/>
        </w:rPr>
        <w:t>
      13) Мичурин ауылдық округінің әкімдігі, Зеленов ауданы, Мичурин ауылы, Мичурин көшесі 5/1, телефон: 21-91-52;</w:t>
      </w:r>
      <w:r>
        <w:br/>
      </w:r>
      <w:r>
        <w:rPr>
          <w:rFonts w:ascii="Times New Roman"/>
          <w:b w:val="false"/>
          <w:i w:val="false"/>
          <w:color w:val="000000"/>
          <w:sz w:val="28"/>
        </w:rPr>
        <w:t>
      14) Первосовет ауылдық округінің әкімдігі,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округінің әкімдігі, Зеленов ауданы, Переметный ауылы, Гагарин көшесі 83, телефон: 22-162;</w:t>
      </w:r>
      <w:r>
        <w:br/>
      </w:r>
      <w:r>
        <w:rPr>
          <w:rFonts w:ascii="Times New Roman"/>
          <w:b w:val="false"/>
          <w:i w:val="false"/>
          <w:color w:val="000000"/>
          <w:sz w:val="28"/>
        </w:rPr>
        <w:t>
      16) Белес ауылдық округінің әкімдігі, Зеленов ауданы, Раздольный ауылы, Шевченко көшесі 22/1, телефон: 96-131;</w:t>
      </w:r>
      <w:r>
        <w:br/>
      </w:r>
      <w:r>
        <w:rPr>
          <w:rFonts w:ascii="Times New Roman"/>
          <w:b w:val="false"/>
          <w:i w:val="false"/>
          <w:color w:val="000000"/>
          <w:sz w:val="28"/>
        </w:rPr>
        <w:t>
      17) Рубежин ауылдық округінің әкімдігі, Зеленов ауданы, Рубежин ауылы, Ленин көшесі 5, телефон: 33-318;</w:t>
      </w:r>
      <w:r>
        <w:br/>
      </w:r>
      <w:r>
        <w:rPr>
          <w:rFonts w:ascii="Times New Roman"/>
          <w:b w:val="false"/>
          <w:i w:val="false"/>
          <w:color w:val="000000"/>
          <w:sz w:val="28"/>
        </w:rPr>
        <w:t>
      18) Трекин ауылдық округінің әкімдігі, Зеленов ауданы, Трекин ауылы, Жеберин көшесі 1, телефон: 24-204;</w:t>
      </w:r>
      <w:r>
        <w:br/>
      </w:r>
      <w:r>
        <w:rPr>
          <w:rFonts w:ascii="Times New Roman"/>
          <w:b w:val="false"/>
          <w:i w:val="false"/>
          <w:color w:val="000000"/>
          <w:sz w:val="28"/>
        </w:rPr>
        <w:t>
      19) Чеботарев ауылдық округінің әкімдігі, Зеленов ауданы, Чеботарев ауылы, Мектеп көшесі 1/1, телефон: 31-143;</w:t>
      </w:r>
      <w:r>
        <w:br/>
      </w:r>
      <w:r>
        <w:rPr>
          <w:rFonts w:ascii="Times New Roman"/>
          <w:b w:val="false"/>
          <w:i w:val="false"/>
          <w:color w:val="000000"/>
          <w:sz w:val="28"/>
        </w:rPr>
        <w:t>
      20) Чесноков ауылдық округінің әкімдігі, Зеленов ауданы, Чесноков ауылы, Достық көшесі 15, телефон: 31-145;</w:t>
      </w:r>
      <w:r>
        <w:br/>
      </w:r>
      <w:r>
        <w:rPr>
          <w:rFonts w:ascii="Times New Roman"/>
          <w:b w:val="false"/>
          <w:i w:val="false"/>
          <w:color w:val="000000"/>
          <w:sz w:val="28"/>
        </w:rPr>
        <w:t>
      21) Чиров ауылдық округінің әкімдігі, Зеленов ауданы, Чиров ауылы, Мирный көшесі 68, телефон: 93-145;</w:t>
      </w:r>
      <w:r>
        <w:br/>
      </w:r>
      <w:r>
        <w:rPr>
          <w:rFonts w:ascii="Times New Roman"/>
          <w:b w:val="false"/>
          <w:i w:val="false"/>
          <w:color w:val="000000"/>
          <w:sz w:val="28"/>
        </w:rPr>
        <w:t>
      22) Чувашин ауылдық округінің әкімдігі, Зеленов ауданы, Чувашин ауылы, Ленин көшесі 25, телефон: 21-781;</w:t>
      </w:r>
      <w:r>
        <w:br/>
      </w:r>
      <w:r>
        <w:rPr>
          <w:rFonts w:ascii="Times New Roman"/>
          <w:b w:val="false"/>
          <w:i w:val="false"/>
          <w:color w:val="000000"/>
          <w:sz w:val="28"/>
        </w:rPr>
        <w:t>
      23) Щапов ауылдық округінің әкімдігі, Зеленов ауданы, Щапов ауылы, Мир көшесі 1, телефон: 69-132;</w:t>
      </w:r>
      <w:r>
        <w:br/>
      </w:r>
      <w:r>
        <w:rPr>
          <w:rFonts w:ascii="Times New Roman"/>
          <w:b w:val="false"/>
          <w:i w:val="false"/>
          <w:color w:val="000000"/>
          <w:sz w:val="28"/>
        </w:rPr>
        <w:t>
      24) Янайкин ауылдық округінің әкімдігі, Зеленов ауданы, Янайкин ауылы, Садовый көшесі 2, телефон: 74-132;</w:t>
      </w:r>
      <w:r>
        <w:br/>
      </w:r>
      <w:r>
        <w:rPr>
          <w:rFonts w:ascii="Times New Roman"/>
          <w:b w:val="false"/>
          <w:i w:val="false"/>
          <w:color w:val="000000"/>
          <w:sz w:val="28"/>
        </w:rPr>
        <w:t>
      25) Январцев ауылдық округінің әкімдігі, Зеленов ауданы, Январцев ауылы, Советский көшесі 91, телефон: 95-549.</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r>
        <w:br/>
      </w:r>
      <w:r>
        <w:rPr>
          <w:rFonts w:ascii="Times New Roman"/>
          <w:b w:val="false"/>
          <w:i w:val="false"/>
          <w:color w:val="000000"/>
          <w:sz w:val="28"/>
        </w:rPr>
        <w:t>
      1) Бөлімде, Переметный ауылы, Гагарин көшесі 139, 3а бөлме, телефоны: 23-437;</w:t>
      </w:r>
      <w:r>
        <w:br/>
      </w:r>
      <w:r>
        <w:rPr>
          <w:rFonts w:ascii="Times New Roman"/>
          <w:b w:val="false"/>
          <w:i w:val="false"/>
          <w:color w:val="000000"/>
          <w:sz w:val="28"/>
        </w:rPr>
        <w:t>
      2) Белес ауылдық округінің әкімдігі, Зеленов ауданы, Белес ауылы, М. Маметова көшесі 8, телефон: 61-135;</w:t>
      </w:r>
      <w:r>
        <w:br/>
      </w:r>
      <w:r>
        <w:rPr>
          <w:rFonts w:ascii="Times New Roman"/>
          <w:b w:val="false"/>
          <w:i w:val="false"/>
          <w:color w:val="000000"/>
          <w:sz w:val="28"/>
        </w:rPr>
        <w:t>
      3) Дариян ауылдық округінің әкімдігі, Зеленов ауданы, Дариян ауылы, Ленин көшесі 29, телефоны: 24-190;</w:t>
      </w:r>
      <w:r>
        <w:br/>
      </w:r>
      <w:r>
        <w:rPr>
          <w:rFonts w:ascii="Times New Roman"/>
          <w:b w:val="false"/>
          <w:i w:val="false"/>
          <w:color w:val="000000"/>
          <w:sz w:val="28"/>
        </w:rPr>
        <w:t>
      4) Достық ауылдық округінің әкімдігі, Зеленов ауданы, Достық ауылы, Гагарин көшесі 21, телефоны: 32-147;</w:t>
      </w:r>
      <w:r>
        <w:br/>
      </w:r>
      <w:r>
        <w:rPr>
          <w:rFonts w:ascii="Times New Roman"/>
          <w:b w:val="false"/>
          <w:i w:val="false"/>
          <w:color w:val="000000"/>
          <w:sz w:val="28"/>
        </w:rPr>
        <w:t>
      5) Егіндібұлақ ауылдық округінің әкімдігі, Зеленов ауданы, Егіндібұлақ ауылы, Школьный көшесі 1, телефон: 72-144;</w:t>
      </w:r>
      <w:r>
        <w:br/>
      </w:r>
      <w:r>
        <w:rPr>
          <w:rFonts w:ascii="Times New Roman"/>
          <w:b w:val="false"/>
          <w:i w:val="false"/>
          <w:color w:val="000000"/>
          <w:sz w:val="28"/>
        </w:rPr>
        <w:t>
      6) Железнов ауылдық округінің әкімдігі, Зеленов ауданы, Железнов ауылы, Мектеп көшесі 1, телефон: 72-132;</w:t>
      </w:r>
      <w:r>
        <w:br/>
      </w:r>
      <w:r>
        <w:rPr>
          <w:rFonts w:ascii="Times New Roman"/>
          <w:b w:val="false"/>
          <w:i w:val="false"/>
          <w:color w:val="000000"/>
          <w:sz w:val="28"/>
        </w:rPr>
        <w:t>
      7) Зеленый ауылдық округінің әкімдігі, Зеленов ауданы, Зеленый ауылы, Чапаев көшесі 32, телефон: 77-132;</w:t>
      </w:r>
      <w:r>
        <w:br/>
      </w:r>
      <w:r>
        <w:rPr>
          <w:rFonts w:ascii="Times New Roman"/>
          <w:b w:val="false"/>
          <w:i w:val="false"/>
          <w:color w:val="000000"/>
          <w:sz w:val="28"/>
        </w:rPr>
        <w:t>
      8) Красноармейск ауылдық округінің әкімдігі,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округінің әкімдігі, Зеленов ауданы, Погадаев ауылы, Жеңіс көшесі 1, телефон: 34-112;</w:t>
      </w:r>
      <w:r>
        <w:br/>
      </w:r>
      <w:r>
        <w:rPr>
          <w:rFonts w:ascii="Times New Roman"/>
          <w:b w:val="false"/>
          <w:i w:val="false"/>
          <w:color w:val="000000"/>
          <w:sz w:val="28"/>
        </w:rPr>
        <w:t>
      10) Көшім ауылдық округінің әкімдігі, Зеленов ауданы, Үлкен-Шаған ауылы, Достық көшесі 50, телефон: 76-132;</w:t>
      </w:r>
      <w:r>
        <w:br/>
      </w:r>
      <w:r>
        <w:rPr>
          <w:rFonts w:ascii="Times New Roman"/>
          <w:b w:val="false"/>
          <w:i w:val="false"/>
          <w:color w:val="000000"/>
          <w:sz w:val="28"/>
        </w:rPr>
        <w:t>
      11) Макаров ауылдық округінің әкімдігі, Зеленов ауданы, Макаров ауылы, Петров көшесі 1, телефон: 21-684;</w:t>
      </w:r>
      <w:r>
        <w:br/>
      </w:r>
      <w:r>
        <w:rPr>
          <w:rFonts w:ascii="Times New Roman"/>
          <w:b w:val="false"/>
          <w:i w:val="false"/>
          <w:color w:val="000000"/>
          <w:sz w:val="28"/>
        </w:rPr>
        <w:t>
      12) Махамбет ауылдық округінің әкімдігі, Зеленов ауданы, Махамбет ауылы, Ленин көшесі 33, телефон: 91-123;</w:t>
      </w:r>
      <w:r>
        <w:br/>
      </w:r>
      <w:r>
        <w:rPr>
          <w:rFonts w:ascii="Times New Roman"/>
          <w:b w:val="false"/>
          <w:i w:val="false"/>
          <w:color w:val="000000"/>
          <w:sz w:val="28"/>
        </w:rPr>
        <w:t>
      13) Мичурин ауылдық округінің әкімдігі, Зеленов ауданы, Мичурин ауылы, Мичурин көшесі 5/1, телефон: 21-91-52;</w:t>
      </w:r>
      <w:r>
        <w:br/>
      </w:r>
      <w:r>
        <w:rPr>
          <w:rFonts w:ascii="Times New Roman"/>
          <w:b w:val="false"/>
          <w:i w:val="false"/>
          <w:color w:val="000000"/>
          <w:sz w:val="28"/>
        </w:rPr>
        <w:t>
      14) Первосовет ауылдық округінің әкімдігі,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округінің әкімдігі, Зеленов ауданы, Переметный ауылы, Гагарин көшесі 83, телефон: 22-162;</w:t>
      </w:r>
      <w:r>
        <w:br/>
      </w:r>
      <w:r>
        <w:rPr>
          <w:rFonts w:ascii="Times New Roman"/>
          <w:b w:val="false"/>
          <w:i w:val="false"/>
          <w:color w:val="000000"/>
          <w:sz w:val="28"/>
        </w:rPr>
        <w:t>
      16) Раздольный ауылдық округінің әкімдігі, Зеленов ауданы, Раздольный ауылы, Шевченко көшесі 22/1, телефон: 96-131;</w:t>
      </w:r>
      <w:r>
        <w:br/>
      </w:r>
      <w:r>
        <w:rPr>
          <w:rFonts w:ascii="Times New Roman"/>
          <w:b w:val="false"/>
          <w:i w:val="false"/>
          <w:color w:val="000000"/>
          <w:sz w:val="28"/>
        </w:rPr>
        <w:t>
      17) Рубежин ауылдық округінің әкімдігі, Зеленов ауданы, Рубежин ауылы, Ленин көшесі 5, телефон: 33-318;</w:t>
      </w:r>
      <w:r>
        <w:br/>
      </w:r>
      <w:r>
        <w:rPr>
          <w:rFonts w:ascii="Times New Roman"/>
          <w:b w:val="false"/>
          <w:i w:val="false"/>
          <w:color w:val="000000"/>
          <w:sz w:val="28"/>
        </w:rPr>
        <w:t>
      18) Трекин ауылдық округінің әкімдігі, Зеленов ауданы, Трекин ауылы, Жеберин көшесі 1, телефон: 24-204;</w:t>
      </w:r>
      <w:r>
        <w:br/>
      </w:r>
      <w:r>
        <w:rPr>
          <w:rFonts w:ascii="Times New Roman"/>
          <w:b w:val="false"/>
          <w:i w:val="false"/>
          <w:color w:val="000000"/>
          <w:sz w:val="28"/>
        </w:rPr>
        <w:t>
      19) Чеботарев ауылдық округінің әкімдігі, Зеленов ауданы, Чеботарев ауылы, Мектеп көшесі 1/1, телефон: 31-143;</w:t>
      </w:r>
      <w:r>
        <w:br/>
      </w:r>
      <w:r>
        <w:rPr>
          <w:rFonts w:ascii="Times New Roman"/>
          <w:b w:val="false"/>
          <w:i w:val="false"/>
          <w:color w:val="000000"/>
          <w:sz w:val="28"/>
        </w:rPr>
        <w:t>
      20) Чесноков ауылдық округінің әкімдігі, Зеленов ауданы, Чесноков ауылы, Достық көшесі 15, телефон: 31-145;</w:t>
      </w:r>
      <w:r>
        <w:br/>
      </w:r>
      <w:r>
        <w:rPr>
          <w:rFonts w:ascii="Times New Roman"/>
          <w:b w:val="false"/>
          <w:i w:val="false"/>
          <w:color w:val="000000"/>
          <w:sz w:val="28"/>
        </w:rPr>
        <w:t>
      21) Чиров ауылдық округінің әкімдігі, Зеленов ауданы, Чиров ауылы, Мирный көшесі 68, телефон: 93-145;</w:t>
      </w:r>
      <w:r>
        <w:br/>
      </w:r>
      <w:r>
        <w:rPr>
          <w:rFonts w:ascii="Times New Roman"/>
          <w:b w:val="false"/>
          <w:i w:val="false"/>
          <w:color w:val="000000"/>
          <w:sz w:val="28"/>
        </w:rPr>
        <w:t>
      22) Чувашин ауылдық округінің әкімдігі, Зеленов ауданы, Чувашин ауылы, Ленин көшесі 25, телефон: 21-781;</w:t>
      </w:r>
      <w:r>
        <w:br/>
      </w:r>
      <w:r>
        <w:rPr>
          <w:rFonts w:ascii="Times New Roman"/>
          <w:b w:val="false"/>
          <w:i w:val="false"/>
          <w:color w:val="000000"/>
          <w:sz w:val="28"/>
        </w:rPr>
        <w:t>
      23) Щапов ауылдық округінің әкімдігі, Зеленов ауданы, Щапов ауылы, Мир көшесі 1, телефон: 69-132;</w:t>
      </w:r>
      <w:r>
        <w:br/>
      </w:r>
      <w:r>
        <w:rPr>
          <w:rFonts w:ascii="Times New Roman"/>
          <w:b w:val="false"/>
          <w:i w:val="false"/>
          <w:color w:val="000000"/>
          <w:sz w:val="28"/>
        </w:rPr>
        <w:t>
      24) Янайкин ауылдық округінің әкімдігі, Зеленов ауданы, Янайкин ауылы, Садовый көшесі 2, телефон: 74-132;</w:t>
      </w:r>
      <w:r>
        <w:br/>
      </w:r>
      <w:r>
        <w:rPr>
          <w:rFonts w:ascii="Times New Roman"/>
          <w:b w:val="false"/>
          <w:i w:val="false"/>
          <w:color w:val="000000"/>
          <w:sz w:val="28"/>
        </w:rPr>
        <w:t>
      25) Январцев ауылдық округінің әкімдігі, Зеленов ауданы, Январцев ауылы, Советский көшесі 91, телефон: 95-549.</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Бөлімде, Зеленов ауданы, Переметный ауылы, Гагарин көшесі 139, 3а бөлме, телефоны: 23-437;</w:t>
      </w:r>
      <w:r>
        <w:br/>
      </w:r>
      <w:r>
        <w:rPr>
          <w:rFonts w:ascii="Times New Roman"/>
          <w:b w:val="false"/>
          <w:i w:val="false"/>
          <w:color w:val="000000"/>
          <w:sz w:val="28"/>
        </w:rPr>
        <w:t>
      2) Белес ауылдық округінің әкімдігі, Зеленов ауданы, Белес ауылы, М. Маметова көшесі 8, телефон: 61-135;</w:t>
      </w:r>
      <w:r>
        <w:br/>
      </w:r>
      <w:r>
        <w:rPr>
          <w:rFonts w:ascii="Times New Roman"/>
          <w:b w:val="false"/>
          <w:i w:val="false"/>
          <w:color w:val="000000"/>
          <w:sz w:val="28"/>
        </w:rPr>
        <w:t>
      3) Дариян ауылдық округінің әкімдігі, Зеленов ауданы, Дариян ауылы, Ленин көшесі 29, телефоны: 24-190;</w:t>
      </w:r>
      <w:r>
        <w:br/>
      </w:r>
      <w:r>
        <w:rPr>
          <w:rFonts w:ascii="Times New Roman"/>
          <w:b w:val="false"/>
          <w:i w:val="false"/>
          <w:color w:val="000000"/>
          <w:sz w:val="28"/>
        </w:rPr>
        <w:t>
      4) Достық ауылдық округінің әкімдігі, Зеленов ауданы, Достық ауылы, Гагарин көшесі 21, телефоны: 32-147;</w:t>
      </w:r>
      <w:r>
        <w:br/>
      </w:r>
      <w:r>
        <w:rPr>
          <w:rFonts w:ascii="Times New Roman"/>
          <w:b w:val="false"/>
          <w:i w:val="false"/>
          <w:color w:val="000000"/>
          <w:sz w:val="28"/>
        </w:rPr>
        <w:t>
      5) Егіндібұлақ ауылдық округінің әкімдігі, Зеленов ауданы, Егіндібұлақ ауылы, Школьный көшесі 1, телефон: 72-144;</w:t>
      </w:r>
      <w:r>
        <w:br/>
      </w:r>
      <w:r>
        <w:rPr>
          <w:rFonts w:ascii="Times New Roman"/>
          <w:b w:val="false"/>
          <w:i w:val="false"/>
          <w:color w:val="000000"/>
          <w:sz w:val="28"/>
        </w:rPr>
        <w:t>
      6) Железнов ауылдық округінің әкімдігі, Зеленов ауданы, Железнов ауылы, Мектеп көшесі 1, телефон: 72-132;</w:t>
      </w:r>
      <w:r>
        <w:br/>
      </w:r>
      <w:r>
        <w:rPr>
          <w:rFonts w:ascii="Times New Roman"/>
          <w:b w:val="false"/>
          <w:i w:val="false"/>
          <w:color w:val="000000"/>
          <w:sz w:val="28"/>
        </w:rPr>
        <w:t>
      7) Зеленый ауылдық округінің әкімдігі, Зеленов ауданы, Зеленый ауылы, Чапаев көшесі 32, телефон: 77-132;</w:t>
      </w:r>
      <w:r>
        <w:br/>
      </w:r>
      <w:r>
        <w:rPr>
          <w:rFonts w:ascii="Times New Roman"/>
          <w:b w:val="false"/>
          <w:i w:val="false"/>
          <w:color w:val="000000"/>
          <w:sz w:val="28"/>
        </w:rPr>
        <w:t>
      8) Красноармейск ауылдық округінің әкімдігі, Зеленов ауданы, Красноармейск ауылы, Красноармейский көшесі 1, телефон: 98-734;</w:t>
      </w:r>
      <w:r>
        <w:br/>
      </w:r>
      <w:r>
        <w:rPr>
          <w:rFonts w:ascii="Times New Roman"/>
          <w:b w:val="false"/>
          <w:i w:val="false"/>
          <w:color w:val="000000"/>
          <w:sz w:val="28"/>
        </w:rPr>
        <w:t>
      9) Краснов ауылдық округінің әкімдігі, Зеленов ауданы, Погадаев ауылы, Жеңіс көшесі 1, телефон: 34-112;</w:t>
      </w:r>
      <w:r>
        <w:br/>
      </w:r>
      <w:r>
        <w:rPr>
          <w:rFonts w:ascii="Times New Roman"/>
          <w:b w:val="false"/>
          <w:i w:val="false"/>
          <w:color w:val="000000"/>
          <w:sz w:val="28"/>
        </w:rPr>
        <w:t>
      10) Көшім ауылдық округінің әкімдігі, Зеленов ауданы, Үлкен-Шаған ауылы, Достық көшесі 50, телефон: 76-132;</w:t>
      </w:r>
      <w:r>
        <w:br/>
      </w:r>
      <w:r>
        <w:rPr>
          <w:rFonts w:ascii="Times New Roman"/>
          <w:b w:val="false"/>
          <w:i w:val="false"/>
          <w:color w:val="000000"/>
          <w:sz w:val="28"/>
        </w:rPr>
        <w:t>
      11) Макаров ауылдық округінің әкімдігі, Зеленов ауданы, Макаров ауылы, Петров көшесі 1, телефон: 21-684;</w:t>
      </w:r>
      <w:r>
        <w:br/>
      </w:r>
      <w:r>
        <w:rPr>
          <w:rFonts w:ascii="Times New Roman"/>
          <w:b w:val="false"/>
          <w:i w:val="false"/>
          <w:color w:val="000000"/>
          <w:sz w:val="28"/>
        </w:rPr>
        <w:t>
      12) Махамбет ауылдық округінің әкімдігі, Зеленов ауданы, Махамбет ауылы, Ленин көшесі 33, телефон: 91-123;</w:t>
      </w:r>
      <w:r>
        <w:br/>
      </w:r>
      <w:r>
        <w:rPr>
          <w:rFonts w:ascii="Times New Roman"/>
          <w:b w:val="false"/>
          <w:i w:val="false"/>
          <w:color w:val="000000"/>
          <w:sz w:val="28"/>
        </w:rPr>
        <w:t>
      13) Мичурин ауылдық округінің әкімдігі, Зеленов ауданы, Мичурин ауылы, Мичурин көшесі 5/1, телефон: 21-91-52;</w:t>
      </w:r>
      <w:r>
        <w:br/>
      </w:r>
      <w:r>
        <w:rPr>
          <w:rFonts w:ascii="Times New Roman"/>
          <w:b w:val="false"/>
          <w:i w:val="false"/>
          <w:color w:val="000000"/>
          <w:sz w:val="28"/>
        </w:rPr>
        <w:t>
      14) Первосовет ауылдық округінің әкімдігі, Зеленов ауданы, Первосовет ауылы, Рабочий көшесі 17, телефон: 73-121;</w:t>
      </w:r>
      <w:r>
        <w:br/>
      </w:r>
      <w:r>
        <w:rPr>
          <w:rFonts w:ascii="Times New Roman"/>
          <w:b w:val="false"/>
          <w:i w:val="false"/>
          <w:color w:val="000000"/>
          <w:sz w:val="28"/>
        </w:rPr>
        <w:t>
      15) Переметный ауылдық округінің әкімдігі, Зеленов ауданы, Переметный ауылы, Гагарин көшесі 83, телефон: 22-162;</w:t>
      </w:r>
      <w:r>
        <w:br/>
      </w:r>
      <w:r>
        <w:rPr>
          <w:rFonts w:ascii="Times New Roman"/>
          <w:b w:val="false"/>
          <w:i w:val="false"/>
          <w:color w:val="000000"/>
          <w:sz w:val="28"/>
        </w:rPr>
        <w:t>
      16) Раздольный ауылдық округінің әкімдігі, Зеленов ауданы, Раздольный ауылы, Шевченко көшесі 22/1, телефон: 96-131;</w:t>
      </w:r>
      <w:r>
        <w:br/>
      </w:r>
      <w:r>
        <w:rPr>
          <w:rFonts w:ascii="Times New Roman"/>
          <w:b w:val="false"/>
          <w:i w:val="false"/>
          <w:color w:val="000000"/>
          <w:sz w:val="28"/>
        </w:rPr>
        <w:t>
      17) Рубежин ауылдық округінің әкімдігі, Зеленов ауданы, Рубежин ауылы, Ленин көшесі 5, телефон: 33-318;</w:t>
      </w:r>
      <w:r>
        <w:br/>
      </w:r>
      <w:r>
        <w:rPr>
          <w:rFonts w:ascii="Times New Roman"/>
          <w:b w:val="false"/>
          <w:i w:val="false"/>
          <w:color w:val="000000"/>
          <w:sz w:val="28"/>
        </w:rPr>
        <w:t>
      18) Трекин ауылдық округінің әкімдігі, Зеленов ауданы, Трекин ауылы, Жеберин көшесі 1, телефон: 24-204;</w:t>
      </w:r>
      <w:r>
        <w:br/>
      </w:r>
      <w:r>
        <w:rPr>
          <w:rFonts w:ascii="Times New Roman"/>
          <w:b w:val="false"/>
          <w:i w:val="false"/>
          <w:color w:val="000000"/>
          <w:sz w:val="28"/>
        </w:rPr>
        <w:t>
      19) Чеботарев ауылдық округінің әкімдігі, Зеленов ауданы, Чеботарев ауылы, Мектеп көшесі 1/1, телефон: 31-143;</w:t>
      </w:r>
      <w:r>
        <w:br/>
      </w:r>
      <w:r>
        <w:rPr>
          <w:rFonts w:ascii="Times New Roman"/>
          <w:b w:val="false"/>
          <w:i w:val="false"/>
          <w:color w:val="000000"/>
          <w:sz w:val="28"/>
        </w:rPr>
        <w:t>
      20) Чесноков ауылдық округінің әкімдігі, Зеленов ауданы, Чесноков ауылы, Достық көшесі 15, телефон: 31-145;</w:t>
      </w:r>
      <w:r>
        <w:br/>
      </w:r>
      <w:r>
        <w:rPr>
          <w:rFonts w:ascii="Times New Roman"/>
          <w:b w:val="false"/>
          <w:i w:val="false"/>
          <w:color w:val="000000"/>
          <w:sz w:val="28"/>
        </w:rPr>
        <w:t>
      21) Чиров ауылдық округінің әкімдігі, Зеленов ауданы, Чиров ауылы, Мирный көшесі 68, телефон: 93-145;</w:t>
      </w:r>
      <w:r>
        <w:br/>
      </w:r>
      <w:r>
        <w:rPr>
          <w:rFonts w:ascii="Times New Roman"/>
          <w:b w:val="false"/>
          <w:i w:val="false"/>
          <w:color w:val="000000"/>
          <w:sz w:val="28"/>
        </w:rPr>
        <w:t>
      22) Чувашин ауылдық округінің әкімдігі, Зеленов ауданы, Чувашин ауылы, Ленин көшесі 25, телефон: 21-781;</w:t>
      </w:r>
      <w:r>
        <w:br/>
      </w:r>
      <w:r>
        <w:rPr>
          <w:rFonts w:ascii="Times New Roman"/>
          <w:b w:val="false"/>
          <w:i w:val="false"/>
          <w:color w:val="000000"/>
          <w:sz w:val="28"/>
        </w:rPr>
        <w:t>
      23) Щапов ауылдық округінің әкімдігі, Зеленов ауданы, Щапов ауылы, Мир көшесі 1, телефон: 69-132;</w:t>
      </w:r>
      <w:r>
        <w:br/>
      </w:r>
      <w:r>
        <w:rPr>
          <w:rFonts w:ascii="Times New Roman"/>
          <w:b w:val="false"/>
          <w:i w:val="false"/>
          <w:color w:val="000000"/>
          <w:sz w:val="28"/>
        </w:rPr>
        <w:t>
      24) Янайкин ауылдық округінің әкімдігі, Зеленов ауданы, Янайкин ауылы, Садовый көшесі 2, телефон: 74-132;</w:t>
      </w:r>
      <w:r>
        <w:br/>
      </w:r>
      <w:r>
        <w:rPr>
          <w:rFonts w:ascii="Times New Roman"/>
          <w:b w:val="false"/>
          <w:i w:val="false"/>
          <w:color w:val="000000"/>
          <w:sz w:val="28"/>
        </w:rPr>
        <w:t>
      25) Январцев ауылдық округінің әкімдігі, Зеленов ауданы, Январцев ауылы, Советский көшесі 91, телефон: 95-549.</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76" w:id="172"/>
    <w:p>
      <w:pPr>
        <w:spacing w:after="0"/>
        <w:ind w:left="0"/>
        <w:jc w:val="both"/>
      </w:pPr>
      <w:r>
        <w:rPr>
          <w:rFonts w:ascii="Times New Roman"/>
          <w:b w:val="false"/>
          <w:i w:val="false"/>
          <w:color w:val="000000"/>
          <w:sz w:val="28"/>
        </w:rPr>
        <w:t>
3. Жұмыс қағидаттары</w:t>
      </w:r>
    </w:p>
    <w:bookmarkEnd w:id="172"/>
    <w:p>
      <w:pPr>
        <w:spacing w:after="0"/>
        <w:ind w:left="0"/>
        <w:jc w:val="both"/>
      </w:pPr>
      <w:r>
        <w:rPr>
          <w:rFonts w:ascii="Times New Roman"/>
          <w:b w:val="false"/>
          <w:i w:val="false"/>
          <w:color w:val="000000"/>
          <w:sz w:val="28"/>
        </w:rPr>
        <w:t>      18. Мемлекеттік қызмет көрсету барысында Бөлімнің және ауылдық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77" w:id="173"/>
    <w:p>
      <w:pPr>
        <w:spacing w:after="0"/>
        <w:ind w:left="0"/>
        <w:jc w:val="both"/>
      </w:pPr>
      <w:r>
        <w:rPr>
          <w:rFonts w:ascii="Times New Roman"/>
          <w:b w:val="false"/>
          <w:i w:val="false"/>
          <w:color w:val="000000"/>
          <w:sz w:val="28"/>
        </w:rPr>
        <w:t>
4. Жұмыс нәтижелері</w:t>
      </w:r>
    </w:p>
    <w:bookmarkEnd w:id="17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8" w:id="174"/>
    <w:p>
      <w:pPr>
        <w:spacing w:after="0"/>
        <w:ind w:left="0"/>
        <w:jc w:val="both"/>
      </w:pPr>
      <w:r>
        <w:rPr>
          <w:rFonts w:ascii="Times New Roman"/>
          <w:b w:val="false"/>
          <w:i w:val="false"/>
          <w:color w:val="000000"/>
          <w:sz w:val="28"/>
        </w:rPr>
        <w:t>
5. Шағымдану тәртібі</w:t>
      </w:r>
    </w:p>
    <w:bookmarkEnd w:id="17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Ауылдық округтер мамандарының әрекетіне шағымдану тәртібін Бөлімнің бастығы және Ауылдық округтер әкімдері мына мекенжайларда түсіндіреді:</w:t>
      </w:r>
      <w:r>
        <w:br/>
      </w:r>
      <w:r>
        <w:rPr>
          <w:rFonts w:ascii="Times New Roman"/>
          <w:b w:val="false"/>
          <w:i w:val="false"/>
          <w:color w:val="000000"/>
          <w:sz w:val="28"/>
        </w:rPr>
        <w:t>
      1) Зеленов ауданы, Переметный ауылы, Гагарин көшесі 139, 2 бөлме, телефоны: 22-132;</w:t>
      </w:r>
      <w:r>
        <w:br/>
      </w:r>
      <w:r>
        <w:rPr>
          <w:rFonts w:ascii="Times New Roman"/>
          <w:b w:val="false"/>
          <w:i w:val="false"/>
          <w:color w:val="000000"/>
          <w:sz w:val="28"/>
        </w:rPr>
        <w:t>
      2) Зеленов ауданы, Белес ауылы, М.Маметова көшесі 8, телефон: 61-135;</w:t>
      </w:r>
      <w:r>
        <w:br/>
      </w:r>
      <w:r>
        <w:rPr>
          <w:rFonts w:ascii="Times New Roman"/>
          <w:b w:val="false"/>
          <w:i w:val="false"/>
          <w:color w:val="000000"/>
          <w:sz w:val="28"/>
        </w:rPr>
        <w:t>
      3) Зеленов ауданы, Дариян ауылы, Ленин көшесі 29, телефоны: 24-063;</w:t>
      </w:r>
      <w:r>
        <w:br/>
      </w:r>
      <w:r>
        <w:rPr>
          <w:rFonts w:ascii="Times New Roman"/>
          <w:b w:val="false"/>
          <w:i w:val="false"/>
          <w:color w:val="000000"/>
          <w:sz w:val="28"/>
        </w:rPr>
        <w:t>
      4) Зеленов ауданы, Достық ауылы, Гагарин көшесі 21, телефоны: 32-147;</w:t>
      </w:r>
      <w:r>
        <w:br/>
      </w:r>
      <w:r>
        <w:rPr>
          <w:rFonts w:ascii="Times New Roman"/>
          <w:b w:val="false"/>
          <w:i w:val="false"/>
          <w:color w:val="000000"/>
          <w:sz w:val="28"/>
        </w:rPr>
        <w:t>
      5) Зеленов ауданы, Егіндібұлақ ауылы, Школьный көшесі 1, телефон: 72-144;</w:t>
      </w:r>
      <w:r>
        <w:br/>
      </w:r>
      <w:r>
        <w:rPr>
          <w:rFonts w:ascii="Times New Roman"/>
          <w:b w:val="false"/>
          <w:i w:val="false"/>
          <w:color w:val="000000"/>
          <w:sz w:val="28"/>
        </w:rPr>
        <w:t>
      6) Зеленов ауданы, Железнов ауылы, Мектеп көшесі 1, телефон: 72-132;</w:t>
      </w:r>
      <w:r>
        <w:br/>
      </w:r>
      <w:r>
        <w:rPr>
          <w:rFonts w:ascii="Times New Roman"/>
          <w:b w:val="false"/>
          <w:i w:val="false"/>
          <w:color w:val="000000"/>
          <w:sz w:val="28"/>
        </w:rPr>
        <w:t>
      7) Зеленов ауданы, Зеленый ауылы, Чапаев көшесі 32, телефон: 77-132;</w:t>
      </w:r>
      <w:r>
        <w:br/>
      </w:r>
      <w:r>
        <w:rPr>
          <w:rFonts w:ascii="Times New Roman"/>
          <w:b w:val="false"/>
          <w:i w:val="false"/>
          <w:color w:val="000000"/>
          <w:sz w:val="28"/>
        </w:rPr>
        <w:t>
      8) Зеленов ауданы, Красноармейск ауылы, Красноармейский көшесі 1, телефон: 98-734;</w:t>
      </w:r>
      <w:r>
        <w:br/>
      </w:r>
      <w:r>
        <w:rPr>
          <w:rFonts w:ascii="Times New Roman"/>
          <w:b w:val="false"/>
          <w:i w:val="false"/>
          <w:color w:val="000000"/>
          <w:sz w:val="28"/>
        </w:rPr>
        <w:t>
      9) Зеленов ауданы, Погадаев ауылы, Жеңіс көшесі 1, телефон: 34-112;</w:t>
      </w:r>
      <w:r>
        <w:br/>
      </w:r>
      <w:r>
        <w:rPr>
          <w:rFonts w:ascii="Times New Roman"/>
          <w:b w:val="false"/>
          <w:i w:val="false"/>
          <w:color w:val="000000"/>
          <w:sz w:val="28"/>
        </w:rPr>
        <w:t>
      10) Зеленов ауданы, Үлкен-Шаған ауылы, Достық көшесі 50, телефон: 76-169;</w:t>
      </w:r>
      <w:r>
        <w:br/>
      </w:r>
      <w:r>
        <w:rPr>
          <w:rFonts w:ascii="Times New Roman"/>
          <w:b w:val="false"/>
          <w:i w:val="false"/>
          <w:color w:val="000000"/>
          <w:sz w:val="28"/>
        </w:rPr>
        <w:t>
      11) Зеленов ауданы, Макаров ауылы, Петров көшесі 1, телефон: 21-684;</w:t>
      </w:r>
      <w:r>
        <w:br/>
      </w:r>
      <w:r>
        <w:rPr>
          <w:rFonts w:ascii="Times New Roman"/>
          <w:b w:val="false"/>
          <w:i w:val="false"/>
          <w:color w:val="000000"/>
          <w:sz w:val="28"/>
        </w:rPr>
        <w:t>
      12) Зеленов ауданы, Махамбет ауылы, Ленин көшесі 33, телефон: 91-123;</w:t>
      </w:r>
      <w:r>
        <w:br/>
      </w:r>
      <w:r>
        <w:rPr>
          <w:rFonts w:ascii="Times New Roman"/>
          <w:b w:val="false"/>
          <w:i w:val="false"/>
          <w:color w:val="000000"/>
          <w:sz w:val="28"/>
        </w:rPr>
        <w:t>
      13) Зеленов ауданы, Мичурин ауылы, Мичурин көшесі 5/1, телефон: 21-91-52;</w:t>
      </w:r>
      <w:r>
        <w:br/>
      </w:r>
      <w:r>
        <w:rPr>
          <w:rFonts w:ascii="Times New Roman"/>
          <w:b w:val="false"/>
          <w:i w:val="false"/>
          <w:color w:val="000000"/>
          <w:sz w:val="28"/>
        </w:rPr>
        <w:t>
      14) Зеленов ауданы, Первосовет ауылы, Рабочий көшесі 17, телефон: 73-121;</w:t>
      </w:r>
      <w:r>
        <w:br/>
      </w:r>
      <w:r>
        <w:rPr>
          <w:rFonts w:ascii="Times New Roman"/>
          <w:b w:val="false"/>
          <w:i w:val="false"/>
          <w:color w:val="000000"/>
          <w:sz w:val="28"/>
        </w:rPr>
        <w:t>
      15) Зеленов ауданы, Переметный ауылы, Гагарин көшесі 83, телефон: 22-162;</w:t>
      </w:r>
      <w:r>
        <w:br/>
      </w:r>
      <w:r>
        <w:rPr>
          <w:rFonts w:ascii="Times New Roman"/>
          <w:b w:val="false"/>
          <w:i w:val="false"/>
          <w:color w:val="000000"/>
          <w:sz w:val="28"/>
        </w:rPr>
        <w:t>
      16) Зеленов ауданы, Раздольный ауылы, Шевченко көшесі 22/1, телефон: 96-131;</w:t>
      </w:r>
      <w:r>
        <w:br/>
      </w:r>
      <w:r>
        <w:rPr>
          <w:rFonts w:ascii="Times New Roman"/>
          <w:b w:val="false"/>
          <w:i w:val="false"/>
          <w:color w:val="000000"/>
          <w:sz w:val="28"/>
        </w:rPr>
        <w:t>
      17) Зеленов ауданы, Рубежин ауылы, Ленин көшесі 5, телефон: 33-318;</w:t>
      </w:r>
      <w:r>
        <w:br/>
      </w:r>
      <w:r>
        <w:rPr>
          <w:rFonts w:ascii="Times New Roman"/>
          <w:b w:val="false"/>
          <w:i w:val="false"/>
          <w:color w:val="000000"/>
          <w:sz w:val="28"/>
        </w:rPr>
        <w:t>
      18) Зеленов ауданы, Трекин ауылы, Жеберин көшесі 1, телефон: 24-204;</w:t>
      </w:r>
      <w:r>
        <w:br/>
      </w:r>
      <w:r>
        <w:rPr>
          <w:rFonts w:ascii="Times New Roman"/>
          <w:b w:val="false"/>
          <w:i w:val="false"/>
          <w:color w:val="000000"/>
          <w:sz w:val="28"/>
        </w:rPr>
        <w:t>
      19) Зеленов ауданы, Чеботарев ауылы, Мектеп көшесі 1/1, телефон: 31-143;</w:t>
      </w:r>
      <w:r>
        <w:br/>
      </w:r>
      <w:r>
        <w:rPr>
          <w:rFonts w:ascii="Times New Roman"/>
          <w:b w:val="false"/>
          <w:i w:val="false"/>
          <w:color w:val="000000"/>
          <w:sz w:val="28"/>
        </w:rPr>
        <w:t>
      20) Зеленов ауданы, Чесноков ауылы, Достық көшесі 15, телефон: 31-145;</w:t>
      </w:r>
      <w:r>
        <w:br/>
      </w:r>
      <w:r>
        <w:rPr>
          <w:rFonts w:ascii="Times New Roman"/>
          <w:b w:val="false"/>
          <w:i w:val="false"/>
          <w:color w:val="000000"/>
          <w:sz w:val="28"/>
        </w:rPr>
        <w:t>
      21) Зеленов ауданы, Чиров ауылы, Мирный көшесі 68, телефон: 93-145;</w:t>
      </w:r>
      <w:r>
        <w:br/>
      </w:r>
      <w:r>
        <w:rPr>
          <w:rFonts w:ascii="Times New Roman"/>
          <w:b w:val="false"/>
          <w:i w:val="false"/>
          <w:color w:val="000000"/>
          <w:sz w:val="28"/>
        </w:rPr>
        <w:t>
      22) Зеленов ауданы, Чувашин ауылы, Ленин көшесі 25, телефон: 21-781;</w:t>
      </w:r>
      <w:r>
        <w:br/>
      </w:r>
      <w:r>
        <w:rPr>
          <w:rFonts w:ascii="Times New Roman"/>
          <w:b w:val="false"/>
          <w:i w:val="false"/>
          <w:color w:val="000000"/>
          <w:sz w:val="28"/>
        </w:rPr>
        <w:t>
      23) Зеленов ауданы, Щапов ауылы, Мир көшесі 1, телефон: 69-132;</w:t>
      </w:r>
      <w:r>
        <w:br/>
      </w:r>
      <w:r>
        <w:rPr>
          <w:rFonts w:ascii="Times New Roman"/>
          <w:b w:val="false"/>
          <w:i w:val="false"/>
          <w:color w:val="000000"/>
          <w:sz w:val="28"/>
        </w:rPr>
        <w:t>
      24) Зеленов ауданы, Янайкин ауылы, Садовый көшесі 2, телефон: 74-132;</w:t>
      </w:r>
      <w:r>
        <w:br/>
      </w:r>
      <w:r>
        <w:rPr>
          <w:rFonts w:ascii="Times New Roman"/>
          <w:b w:val="false"/>
          <w:i w:val="false"/>
          <w:color w:val="000000"/>
          <w:sz w:val="28"/>
        </w:rPr>
        <w:t>
      25) Зеленов ауданы, Январцев ауылы, Советский көшесі 91, телефон: 95-549.</w:t>
      </w:r>
      <w:r>
        <w:br/>
      </w:r>
      <w:r>
        <w:rPr>
          <w:rFonts w:ascii="Times New Roman"/>
          <w:b w:val="false"/>
          <w:i w:val="false"/>
          <w:color w:val="000000"/>
          <w:sz w:val="28"/>
        </w:rPr>
        <w:t>
      2) Бөлім бастығының және Ауылдық округтер әкімдерінің әрекетіне шағымдану тәіртібін Зеленов ауданы әкімі аппаратының жетекшісі мына мекенжайда түсіндіреді: Переметный ауылы, Гагарин көшесі 139, 24 бөлме, телефоны: 22-959.</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Зеленов ауданы, Переметный ауылы, Гагарин көшесі 139, 2 бөлме, телефоны: 22-132;</w:t>
      </w:r>
      <w:r>
        <w:br/>
      </w:r>
      <w:r>
        <w:rPr>
          <w:rFonts w:ascii="Times New Roman"/>
          <w:b w:val="false"/>
          <w:i w:val="false"/>
          <w:color w:val="000000"/>
          <w:sz w:val="28"/>
        </w:rPr>
        <w:t>
      2) Зеленов ауданы, Белес ауылы, М.Маметова көшесі 8, телефон: 61-135;</w:t>
      </w:r>
      <w:r>
        <w:br/>
      </w:r>
      <w:r>
        <w:rPr>
          <w:rFonts w:ascii="Times New Roman"/>
          <w:b w:val="false"/>
          <w:i w:val="false"/>
          <w:color w:val="000000"/>
          <w:sz w:val="28"/>
        </w:rPr>
        <w:t>
      3) Зеленов ауданы, Дариян ауылы, Ленин көшесі 29, телефоны: 24-063;</w:t>
      </w:r>
      <w:r>
        <w:br/>
      </w:r>
      <w:r>
        <w:rPr>
          <w:rFonts w:ascii="Times New Roman"/>
          <w:b w:val="false"/>
          <w:i w:val="false"/>
          <w:color w:val="000000"/>
          <w:sz w:val="28"/>
        </w:rPr>
        <w:t>
      4) Зеленов ауданы, Достық ауылы, Гагарин көшесі 21, телефоны: 32-147;</w:t>
      </w:r>
      <w:r>
        <w:br/>
      </w:r>
      <w:r>
        <w:rPr>
          <w:rFonts w:ascii="Times New Roman"/>
          <w:b w:val="false"/>
          <w:i w:val="false"/>
          <w:color w:val="000000"/>
          <w:sz w:val="28"/>
        </w:rPr>
        <w:t>
      5) Зеленов ауданы, Егіндібұлақ ауылы, Школьный көшесі 1, телефон: 72-144;</w:t>
      </w:r>
      <w:r>
        <w:br/>
      </w:r>
      <w:r>
        <w:rPr>
          <w:rFonts w:ascii="Times New Roman"/>
          <w:b w:val="false"/>
          <w:i w:val="false"/>
          <w:color w:val="000000"/>
          <w:sz w:val="28"/>
        </w:rPr>
        <w:t>
      6) Зеленов ауданы, Железнов ауылы, Мектеп көшесі 1, телефон: 72-132;</w:t>
      </w:r>
      <w:r>
        <w:br/>
      </w:r>
      <w:r>
        <w:rPr>
          <w:rFonts w:ascii="Times New Roman"/>
          <w:b w:val="false"/>
          <w:i w:val="false"/>
          <w:color w:val="000000"/>
          <w:sz w:val="28"/>
        </w:rPr>
        <w:t>
      7) Зеленов ауданы, Зеленый ауылы, Чапаев көшесі 32, телефон: 77-132;</w:t>
      </w:r>
      <w:r>
        <w:br/>
      </w:r>
      <w:r>
        <w:rPr>
          <w:rFonts w:ascii="Times New Roman"/>
          <w:b w:val="false"/>
          <w:i w:val="false"/>
          <w:color w:val="000000"/>
          <w:sz w:val="28"/>
        </w:rPr>
        <w:t>
      8) Зеленов ауданы, Красноармейск ауылы, Красноармейский көшесі 1, телефон: 98-734;</w:t>
      </w:r>
      <w:r>
        <w:br/>
      </w:r>
      <w:r>
        <w:rPr>
          <w:rFonts w:ascii="Times New Roman"/>
          <w:b w:val="false"/>
          <w:i w:val="false"/>
          <w:color w:val="000000"/>
          <w:sz w:val="28"/>
        </w:rPr>
        <w:t>
      9) Зеленов ауданы, Погадаев ауылы, Жеңіс көшесі 1, телефон: 34-112;</w:t>
      </w:r>
      <w:r>
        <w:br/>
      </w:r>
      <w:r>
        <w:rPr>
          <w:rFonts w:ascii="Times New Roman"/>
          <w:b w:val="false"/>
          <w:i w:val="false"/>
          <w:color w:val="000000"/>
          <w:sz w:val="28"/>
        </w:rPr>
        <w:t>
      10) Зеленов ауданы, Үлкен-Шаған ауылы, Достық көшесі 50, телефон: 76-169;</w:t>
      </w:r>
      <w:r>
        <w:br/>
      </w:r>
      <w:r>
        <w:rPr>
          <w:rFonts w:ascii="Times New Roman"/>
          <w:b w:val="false"/>
          <w:i w:val="false"/>
          <w:color w:val="000000"/>
          <w:sz w:val="28"/>
        </w:rPr>
        <w:t>
      11) Зеленов ауданы, Макаров ауылы, Петров көшесі 1, телефон: 21-684;</w:t>
      </w:r>
      <w:r>
        <w:br/>
      </w:r>
      <w:r>
        <w:rPr>
          <w:rFonts w:ascii="Times New Roman"/>
          <w:b w:val="false"/>
          <w:i w:val="false"/>
          <w:color w:val="000000"/>
          <w:sz w:val="28"/>
        </w:rPr>
        <w:t>
      12) Зеленов ауданы, Махамбет ауылы, Ленин көшесі 33, телефон: 91-123;</w:t>
      </w:r>
      <w:r>
        <w:br/>
      </w:r>
      <w:r>
        <w:rPr>
          <w:rFonts w:ascii="Times New Roman"/>
          <w:b w:val="false"/>
          <w:i w:val="false"/>
          <w:color w:val="000000"/>
          <w:sz w:val="28"/>
        </w:rPr>
        <w:t>
      13) Зеленов ауданы, Мичурин ауылы, Мичурин көшесі 5/1, телефон: 21-91-52;</w:t>
      </w:r>
      <w:r>
        <w:br/>
      </w:r>
      <w:r>
        <w:rPr>
          <w:rFonts w:ascii="Times New Roman"/>
          <w:b w:val="false"/>
          <w:i w:val="false"/>
          <w:color w:val="000000"/>
          <w:sz w:val="28"/>
        </w:rPr>
        <w:t>
      14) Зеленов ауданы, Первосовет ауылы, Рабочий көшесі 17, телефон: 73-121;</w:t>
      </w:r>
      <w:r>
        <w:br/>
      </w:r>
      <w:r>
        <w:rPr>
          <w:rFonts w:ascii="Times New Roman"/>
          <w:b w:val="false"/>
          <w:i w:val="false"/>
          <w:color w:val="000000"/>
          <w:sz w:val="28"/>
        </w:rPr>
        <w:t>
      15) Зеленов ауданы, Переметный ауылы, Гагарин көшесі 83, телефон: 22-162;</w:t>
      </w:r>
      <w:r>
        <w:br/>
      </w:r>
      <w:r>
        <w:rPr>
          <w:rFonts w:ascii="Times New Roman"/>
          <w:b w:val="false"/>
          <w:i w:val="false"/>
          <w:color w:val="000000"/>
          <w:sz w:val="28"/>
        </w:rPr>
        <w:t>
      16) Зеленов ауданы, Раздольный ауылы, Шевченко көшесі 22/1, телефон: 96-131;</w:t>
      </w:r>
      <w:r>
        <w:br/>
      </w:r>
      <w:r>
        <w:rPr>
          <w:rFonts w:ascii="Times New Roman"/>
          <w:b w:val="false"/>
          <w:i w:val="false"/>
          <w:color w:val="000000"/>
          <w:sz w:val="28"/>
        </w:rPr>
        <w:t>
      17) Зеленов ауданы, Рубежин ауылы, Ленин көшесі 5, телефон: 33-318;</w:t>
      </w:r>
      <w:r>
        <w:br/>
      </w:r>
      <w:r>
        <w:rPr>
          <w:rFonts w:ascii="Times New Roman"/>
          <w:b w:val="false"/>
          <w:i w:val="false"/>
          <w:color w:val="000000"/>
          <w:sz w:val="28"/>
        </w:rPr>
        <w:t>
      18) Зеленов ауданы, Трекин ауылы, Жеберин көшесі 1, телефон: 24-204;</w:t>
      </w:r>
      <w:r>
        <w:br/>
      </w:r>
      <w:r>
        <w:rPr>
          <w:rFonts w:ascii="Times New Roman"/>
          <w:b w:val="false"/>
          <w:i w:val="false"/>
          <w:color w:val="000000"/>
          <w:sz w:val="28"/>
        </w:rPr>
        <w:t>
      19) Зеленов ауданы, Чеботарев ауылы, Мектеп көшесі 1/1, телефон: 31-143;</w:t>
      </w:r>
      <w:r>
        <w:br/>
      </w:r>
      <w:r>
        <w:rPr>
          <w:rFonts w:ascii="Times New Roman"/>
          <w:b w:val="false"/>
          <w:i w:val="false"/>
          <w:color w:val="000000"/>
          <w:sz w:val="28"/>
        </w:rPr>
        <w:t>
      20) Зеленов ауданы, Чесноков ауылы, Достық көшесі 15, телефон: 31-145;</w:t>
      </w:r>
      <w:r>
        <w:br/>
      </w:r>
      <w:r>
        <w:rPr>
          <w:rFonts w:ascii="Times New Roman"/>
          <w:b w:val="false"/>
          <w:i w:val="false"/>
          <w:color w:val="000000"/>
          <w:sz w:val="28"/>
        </w:rPr>
        <w:t>
      21) Зеленов ауданы, Чиров ауылы, Мирный көшесі 68, телефон: 93-145;</w:t>
      </w:r>
      <w:r>
        <w:br/>
      </w:r>
      <w:r>
        <w:rPr>
          <w:rFonts w:ascii="Times New Roman"/>
          <w:b w:val="false"/>
          <w:i w:val="false"/>
          <w:color w:val="000000"/>
          <w:sz w:val="28"/>
        </w:rPr>
        <w:t>
      22) Зеленов ауданы, Чувашин ауылы, Ленин көшесі 25, телефон: 21-781;</w:t>
      </w:r>
      <w:r>
        <w:br/>
      </w:r>
      <w:r>
        <w:rPr>
          <w:rFonts w:ascii="Times New Roman"/>
          <w:b w:val="false"/>
          <w:i w:val="false"/>
          <w:color w:val="000000"/>
          <w:sz w:val="28"/>
        </w:rPr>
        <w:t>
      23) Зеленов ауданы, Щапов ауылы, Мир көшесі 1, телефон: 69-132;</w:t>
      </w:r>
      <w:r>
        <w:br/>
      </w:r>
      <w:r>
        <w:rPr>
          <w:rFonts w:ascii="Times New Roman"/>
          <w:b w:val="false"/>
          <w:i w:val="false"/>
          <w:color w:val="000000"/>
          <w:sz w:val="28"/>
        </w:rPr>
        <w:t>
      24) Зеленов ауданы, Янайкин ауылы, Садовый көшесі 2, телефон: 74-132;</w:t>
      </w:r>
      <w:r>
        <w:br/>
      </w:r>
      <w:r>
        <w:rPr>
          <w:rFonts w:ascii="Times New Roman"/>
          <w:b w:val="false"/>
          <w:i w:val="false"/>
          <w:color w:val="000000"/>
          <w:sz w:val="28"/>
        </w:rPr>
        <w:t>
      25) Зеленов ауданы, Январцев ауылы, Советский көшесі 91, телефон: 95-549.</w:t>
      </w:r>
      <w:r>
        <w:br/>
      </w:r>
      <w:r>
        <w:rPr>
          <w:rFonts w:ascii="Times New Roman"/>
          <w:b w:val="false"/>
          <w:i w:val="false"/>
          <w:color w:val="000000"/>
          <w:sz w:val="28"/>
        </w:rPr>
        <w:t>
      2. Шағымдар жазбаша түрде пошта арқылы немесе қолма-қол мына мекенжайда қабылданады: Переметный ауылы, Гагарин көшесі 139, 24 бөлме, телефоны: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Зеленов ауданы, Переметный ауылы, Гагарин көшесі 139, 2 бөлме, телефоны: 22-132;</w:t>
      </w:r>
      <w:r>
        <w:br/>
      </w:r>
      <w:r>
        <w:rPr>
          <w:rFonts w:ascii="Times New Roman"/>
          <w:b w:val="false"/>
          <w:i w:val="false"/>
          <w:color w:val="000000"/>
          <w:sz w:val="28"/>
        </w:rPr>
        <w:t>
      2) Зеленов ауданы, Белес ауылы, М.Маметова көшесі 8, телефон: 61-135;</w:t>
      </w:r>
      <w:r>
        <w:br/>
      </w:r>
      <w:r>
        <w:rPr>
          <w:rFonts w:ascii="Times New Roman"/>
          <w:b w:val="false"/>
          <w:i w:val="false"/>
          <w:color w:val="000000"/>
          <w:sz w:val="28"/>
        </w:rPr>
        <w:t>
      3) Зеленов ауданы, Дариян ауылы, Ленин көшесі 29, телефоны: 24-063;</w:t>
      </w:r>
      <w:r>
        <w:br/>
      </w:r>
      <w:r>
        <w:rPr>
          <w:rFonts w:ascii="Times New Roman"/>
          <w:b w:val="false"/>
          <w:i w:val="false"/>
          <w:color w:val="000000"/>
          <w:sz w:val="28"/>
        </w:rPr>
        <w:t>
      4) Зеленов ауданы, Достық ауылы, Гагарин көшесі 21, телефоны: 32-147;</w:t>
      </w:r>
      <w:r>
        <w:br/>
      </w:r>
      <w:r>
        <w:rPr>
          <w:rFonts w:ascii="Times New Roman"/>
          <w:b w:val="false"/>
          <w:i w:val="false"/>
          <w:color w:val="000000"/>
          <w:sz w:val="28"/>
        </w:rPr>
        <w:t>
      5) Зеленов ауданы, Егіндібұлақ ауылы, Школьный көшесі 1, телефон: 72-144;</w:t>
      </w:r>
      <w:r>
        <w:br/>
      </w:r>
      <w:r>
        <w:rPr>
          <w:rFonts w:ascii="Times New Roman"/>
          <w:b w:val="false"/>
          <w:i w:val="false"/>
          <w:color w:val="000000"/>
          <w:sz w:val="28"/>
        </w:rPr>
        <w:t>
      6) Зеленов ауданы, Железнов ауылы, Мектеп көшесі 1, телефон: 72-132;</w:t>
      </w:r>
      <w:r>
        <w:br/>
      </w:r>
      <w:r>
        <w:rPr>
          <w:rFonts w:ascii="Times New Roman"/>
          <w:b w:val="false"/>
          <w:i w:val="false"/>
          <w:color w:val="000000"/>
          <w:sz w:val="28"/>
        </w:rPr>
        <w:t>
      7) Зеленов ауданы, Зеленый ауылы, Чапаев көшесі 32, телефон: 77-132;</w:t>
      </w:r>
      <w:r>
        <w:br/>
      </w:r>
      <w:r>
        <w:rPr>
          <w:rFonts w:ascii="Times New Roman"/>
          <w:b w:val="false"/>
          <w:i w:val="false"/>
          <w:color w:val="000000"/>
          <w:sz w:val="28"/>
        </w:rPr>
        <w:t>
      8) Зеленов ауданы, Красноармейск ауылы, Красноармейский көшесі 1, телефон: 98-734;</w:t>
      </w:r>
      <w:r>
        <w:br/>
      </w:r>
      <w:r>
        <w:rPr>
          <w:rFonts w:ascii="Times New Roman"/>
          <w:b w:val="false"/>
          <w:i w:val="false"/>
          <w:color w:val="000000"/>
          <w:sz w:val="28"/>
        </w:rPr>
        <w:t>
      9) Зеленов ауданы, Погадаев ауылы, Жеңіс көшесі 1, телефон: 34-112;</w:t>
      </w:r>
      <w:r>
        <w:br/>
      </w:r>
      <w:r>
        <w:rPr>
          <w:rFonts w:ascii="Times New Roman"/>
          <w:b w:val="false"/>
          <w:i w:val="false"/>
          <w:color w:val="000000"/>
          <w:sz w:val="28"/>
        </w:rPr>
        <w:t>
      10) Зеленов ауданы, Үлкен-Шаған ауылы, Достық көшесі 50, телефон: 76-169;</w:t>
      </w:r>
      <w:r>
        <w:br/>
      </w:r>
      <w:r>
        <w:rPr>
          <w:rFonts w:ascii="Times New Roman"/>
          <w:b w:val="false"/>
          <w:i w:val="false"/>
          <w:color w:val="000000"/>
          <w:sz w:val="28"/>
        </w:rPr>
        <w:t>
      11) Зеленов ауданы, Макаров ауылы, Петров көшесі 1, телефон: 21-684;</w:t>
      </w:r>
      <w:r>
        <w:br/>
      </w:r>
      <w:r>
        <w:rPr>
          <w:rFonts w:ascii="Times New Roman"/>
          <w:b w:val="false"/>
          <w:i w:val="false"/>
          <w:color w:val="000000"/>
          <w:sz w:val="28"/>
        </w:rPr>
        <w:t>
      12) Зеленов ауданы, Махамбет ауылы, Ленин көшесі 33, телефон: 91-123;</w:t>
      </w:r>
      <w:r>
        <w:br/>
      </w:r>
      <w:r>
        <w:rPr>
          <w:rFonts w:ascii="Times New Roman"/>
          <w:b w:val="false"/>
          <w:i w:val="false"/>
          <w:color w:val="000000"/>
          <w:sz w:val="28"/>
        </w:rPr>
        <w:t>
      13) Зеленов ауданы, Мичурин ауылы, Мичурин көшесі 5/1, телефон: 21-91-52;</w:t>
      </w:r>
      <w:r>
        <w:br/>
      </w:r>
      <w:r>
        <w:rPr>
          <w:rFonts w:ascii="Times New Roman"/>
          <w:b w:val="false"/>
          <w:i w:val="false"/>
          <w:color w:val="000000"/>
          <w:sz w:val="28"/>
        </w:rPr>
        <w:t>
      14) Зеленов ауданы, Первосовет ауылы, Рабочий көшесі 17, телефон: 73-121;</w:t>
      </w:r>
      <w:r>
        <w:br/>
      </w:r>
      <w:r>
        <w:rPr>
          <w:rFonts w:ascii="Times New Roman"/>
          <w:b w:val="false"/>
          <w:i w:val="false"/>
          <w:color w:val="000000"/>
          <w:sz w:val="28"/>
        </w:rPr>
        <w:t>
      15) Зеленов ауданы, Переметный ауылы, Гагарин көшесі 83, телефон: 22-162;</w:t>
      </w:r>
      <w:r>
        <w:br/>
      </w:r>
      <w:r>
        <w:rPr>
          <w:rFonts w:ascii="Times New Roman"/>
          <w:b w:val="false"/>
          <w:i w:val="false"/>
          <w:color w:val="000000"/>
          <w:sz w:val="28"/>
        </w:rPr>
        <w:t>
      16) Зеленов ауданы, Раздольный ауылы, Шевченко көшесі 22/1, телефон: 96-131;</w:t>
      </w:r>
      <w:r>
        <w:br/>
      </w:r>
      <w:r>
        <w:rPr>
          <w:rFonts w:ascii="Times New Roman"/>
          <w:b w:val="false"/>
          <w:i w:val="false"/>
          <w:color w:val="000000"/>
          <w:sz w:val="28"/>
        </w:rPr>
        <w:t>
      17) Зеленов ауданы, Рубежин ауылы, Ленин көшесі 5, телефон: 33-318;</w:t>
      </w:r>
      <w:r>
        <w:br/>
      </w:r>
      <w:r>
        <w:rPr>
          <w:rFonts w:ascii="Times New Roman"/>
          <w:b w:val="false"/>
          <w:i w:val="false"/>
          <w:color w:val="000000"/>
          <w:sz w:val="28"/>
        </w:rPr>
        <w:t>
      18) Зеленов ауданы, Трекин ауылы, Жеберин көшесі 1, телефон: 24-204;</w:t>
      </w:r>
      <w:r>
        <w:br/>
      </w:r>
      <w:r>
        <w:rPr>
          <w:rFonts w:ascii="Times New Roman"/>
          <w:b w:val="false"/>
          <w:i w:val="false"/>
          <w:color w:val="000000"/>
          <w:sz w:val="28"/>
        </w:rPr>
        <w:t>
      19) Зеленов ауданы, Чеботарев ауылы, Мектеп көшесі 1/1, телефон: 31-143;</w:t>
      </w:r>
      <w:r>
        <w:br/>
      </w:r>
      <w:r>
        <w:rPr>
          <w:rFonts w:ascii="Times New Roman"/>
          <w:b w:val="false"/>
          <w:i w:val="false"/>
          <w:color w:val="000000"/>
          <w:sz w:val="28"/>
        </w:rPr>
        <w:t>
      20) Зеленов ауданы, Чесноков ауылы, Достық көшесі 15, телефон: 31-145;</w:t>
      </w:r>
      <w:r>
        <w:br/>
      </w:r>
      <w:r>
        <w:rPr>
          <w:rFonts w:ascii="Times New Roman"/>
          <w:b w:val="false"/>
          <w:i w:val="false"/>
          <w:color w:val="000000"/>
          <w:sz w:val="28"/>
        </w:rPr>
        <w:t>
      21) Зеленов ауданы, Чиров ауылы, Мирный көшесі 68, телефон: 93-145;</w:t>
      </w:r>
      <w:r>
        <w:br/>
      </w:r>
      <w:r>
        <w:rPr>
          <w:rFonts w:ascii="Times New Roman"/>
          <w:b w:val="false"/>
          <w:i w:val="false"/>
          <w:color w:val="000000"/>
          <w:sz w:val="28"/>
        </w:rPr>
        <w:t>
      22) Зеленов ауданы, Чувашин ауылы, Ленин көшесі 25, телефон: 21-781;</w:t>
      </w:r>
      <w:r>
        <w:br/>
      </w:r>
      <w:r>
        <w:rPr>
          <w:rFonts w:ascii="Times New Roman"/>
          <w:b w:val="false"/>
          <w:i w:val="false"/>
          <w:color w:val="000000"/>
          <w:sz w:val="28"/>
        </w:rPr>
        <w:t>
      23) Зеленов ауданы, Щапов ауылы, Мир көшесі 1, телефон: 69-132;</w:t>
      </w:r>
      <w:r>
        <w:br/>
      </w:r>
      <w:r>
        <w:rPr>
          <w:rFonts w:ascii="Times New Roman"/>
          <w:b w:val="false"/>
          <w:i w:val="false"/>
          <w:color w:val="000000"/>
          <w:sz w:val="28"/>
        </w:rPr>
        <w:t>
      24) Зеленов ауданы, Янайкин ауылы, Садовый көшесі 2, телефон: 74-132;</w:t>
      </w:r>
      <w:r>
        <w:br/>
      </w:r>
      <w:r>
        <w:rPr>
          <w:rFonts w:ascii="Times New Roman"/>
          <w:b w:val="false"/>
          <w:i w:val="false"/>
          <w:color w:val="000000"/>
          <w:sz w:val="28"/>
        </w:rPr>
        <w:t>
      25) Зеленов ауданы, Январцев ауылы, Советский көшесі 91, телефон: 95-549.</w:t>
      </w:r>
    </w:p>
    <w:bookmarkStart w:name="z179" w:id="175"/>
    <w:p>
      <w:pPr>
        <w:spacing w:after="0"/>
        <w:ind w:left="0"/>
        <w:jc w:val="both"/>
      </w:pPr>
      <w:r>
        <w:rPr>
          <w:rFonts w:ascii="Times New Roman"/>
          <w:b w:val="false"/>
          <w:i w:val="false"/>
          <w:color w:val="000000"/>
          <w:sz w:val="28"/>
        </w:rPr>
        <w:t>
6. Байланыс ақпараттары</w:t>
      </w:r>
    </w:p>
    <w:bookmarkEnd w:id="175"/>
    <w:p>
      <w:pPr>
        <w:spacing w:after="0"/>
        <w:ind w:left="0"/>
        <w:jc w:val="both"/>
      </w:pPr>
      <w:r>
        <w:rPr>
          <w:rFonts w:ascii="Times New Roman"/>
          <w:b w:val="false"/>
          <w:i w:val="false"/>
          <w:color w:val="000000"/>
          <w:sz w:val="28"/>
        </w:rPr>
        <w:t>      24. Байланыс деректері: Тұтынушыларды қабылдау Бөлімнің және Ауылдық округтердің бекітілген кестелеріне сәйкес жүргізіледі.</w:t>
      </w:r>
      <w:r>
        <w:br/>
      </w:r>
      <w:r>
        <w:rPr>
          <w:rFonts w:ascii="Times New Roman"/>
          <w:b w:val="false"/>
          <w:i w:val="false"/>
          <w:color w:val="000000"/>
          <w:sz w:val="28"/>
        </w:rPr>
        <w:t>
      1. Бөлім бастығы және Ауылдық округтер әкімдері:</w:t>
      </w:r>
      <w:r>
        <w:br/>
      </w:r>
      <w:r>
        <w:rPr>
          <w:rFonts w:ascii="Times New Roman"/>
          <w:b w:val="false"/>
          <w:i w:val="false"/>
          <w:color w:val="000000"/>
          <w:sz w:val="28"/>
        </w:rPr>
        <w:t>
      Жұмыс кестесі – күн сайын сағат 9.00-ден 18.00-ге дейін, үзіліс сағат 13.00-ден 14.00-ге дейін сенбі және жексенбі күндерінен басқа. Жеке сұрақтармен қабылдау Бөлімде күн сайын, Ауылдық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Зеленов ауданы, Переметный ауылы, Гагарин көшесі 139, 2 бөлме, телефоны: 22-132;</w:t>
      </w:r>
      <w:r>
        <w:br/>
      </w:r>
      <w:r>
        <w:rPr>
          <w:rFonts w:ascii="Times New Roman"/>
          <w:b w:val="false"/>
          <w:i w:val="false"/>
          <w:color w:val="000000"/>
          <w:sz w:val="28"/>
        </w:rPr>
        <w:t>
      2) Зеленов ауданы, Белес ауылы, М.Маметова көшесі 8, телефон: 61-135;</w:t>
      </w:r>
      <w:r>
        <w:br/>
      </w:r>
      <w:r>
        <w:rPr>
          <w:rFonts w:ascii="Times New Roman"/>
          <w:b w:val="false"/>
          <w:i w:val="false"/>
          <w:color w:val="000000"/>
          <w:sz w:val="28"/>
        </w:rPr>
        <w:t>
      3) Зеленов ауданы, Дариян ауылы, Ленин көшесі 29, телефоны: 24-063;</w:t>
      </w:r>
      <w:r>
        <w:br/>
      </w:r>
      <w:r>
        <w:rPr>
          <w:rFonts w:ascii="Times New Roman"/>
          <w:b w:val="false"/>
          <w:i w:val="false"/>
          <w:color w:val="000000"/>
          <w:sz w:val="28"/>
        </w:rPr>
        <w:t>
      4) Зеленов ауданы, Достық ауылы, Гагарин көшесі 21, телефоны: 32-147;</w:t>
      </w:r>
      <w:r>
        <w:br/>
      </w:r>
      <w:r>
        <w:rPr>
          <w:rFonts w:ascii="Times New Roman"/>
          <w:b w:val="false"/>
          <w:i w:val="false"/>
          <w:color w:val="000000"/>
          <w:sz w:val="28"/>
        </w:rPr>
        <w:t>
      5) Зеленов ауданы, Егіндібұлақ ауылы, Школьный көшесі 1, телефон: 72-144;</w:t>
      </w:r>
      <w:r>
        <w:br/>
      </w:r>
      <w:r>
        <w:rPr>
          <w:rFonts w:ascii="Times New Roman"/>
          <w:b w:val="false"/>
          <w:i w:val="false"/>
          <w:color w:val="000000"/>
          <w:sz w:val="28"/>
        </w:rPr>
        <w:t>
      6) Зеленов ауданы, Железнов ауылы, Мектеп көшесі 1, телефон: 72-132;</w:t>
      </w:r>
      <w:r>
        <w:br/>
      </w:r>
      <w:r>
        <w:rPr>
          <w:rFonts w:ascii="Times New Roman"/>
          <w:b w:val="false"/>
          <w:i w:val="false"/>
          <w:color w:val="000000"/>
          <w:sz w:val="28"/>
        </w:rPr>
        <w:t>
      7) Зеленов ауданы, Зеленый ауылы, Чапаев көшесі 32, телефон: 77-132;</w:t>
      </w:r>
      <w:r>
        <w:br/>
      </w:r>
      <w:r>
        <w:rPr>
          <w:rFonts w:ascii="Times New Roman"/>
          <w:b w:val="false"/>
          <w:i w:val="false"/>
          <w:color w:val="000000"/>
          <w:sz w:val="28"/>
        </w:rPr>
        <w:t>
      8) Зеленов ауданы, Красноармейск ауылы, Красноармейский көшесі 1, телефон: 98-734;</w:t>
      </w:r>
      <w:r>
        <w:br/>
      </w:r>
      <w:r>
        <w:rPr>
          <w:rFonts w:ascii="Times New Roman"/>
          <w:b w:val="false"/>
          <w:i w:val="false"/>
          <w:color w:val="000000"/>
          <w:sz w:val="28"/>
        </w:rPr>
        <w:t>
      9) Зеленов ауданы, Погадаев ауылы, Жеңіс көшесі 1, телефон: 34-112;</w:t>
      </w:r>
      <w:r>
        <w:br/>
      </w:r>
      <w:r>
        <w:rPr>
          <w:rFonts w:ascii="Times New Roman"/>
          <w:b w:val="false"/>
          <w:i w:val="false"/>
          <w:color w:val="000000"/>
          <w:sz w:val="28"/>
        </w:rPr>
        <w:t>
      10) Зеленов ауданы, Үлкен-Шаған ауылы, Достық көшесі 50, телефон: 76-169;</w:t>
      </w:r>
      <w:r>
        <w:br/>
      </w:r>
      <w:r>
        <w:rPr>
          <w:rFonts w:ascii="Times New Roman"/>
          <w:b w:val="false"/>
          <w:i w:val="false"/>
          <w:color w:val="000000"/>
          <w:sz w:val="28"/>
        </w:rPr>
        <w:t>
      11) Зеленов ауданы, Макаров ауылы, Петров көшесі 1, телефон: 21-684;</w:t>
      </w:r>
      <w:r>
        <w:br/>
      </w:r>
      <w:r>
        <w:rPr>
          <w:rFonts w:ascii="Times New Roman"/>
          <w:b w:val="false"/>
          <w:i w:val="false"/>
          <w:color w:val="000000"/>
          <w:sz w:val="28"/>
        </w:rPr>
        <w:t>
      12) Зеленов ауданы, Махамбет ауылы, Ленин көшесі 33, телефон: 91-123;</w:t>
      </w:r>
      <w:r>
        <w:br/>
      </w:r>
      <w:r>
        <w:rPr>
          <w:rFonts w:ascii="Times New Roman"/>
          <w:b w:val="false"/>
          <w:i w:val="false"/>
          <w:color w:val="000000"/>
          <w:sz w:val="28"/>
        </w:rPr>
        <w:t>
      13) Зеленов ауданы, Мичурин ауылы, Мичурин көшесі 5/1, телефон: 21-91-52;</w:t>
      </w:r>
      <w:r>
        <w:br/>
      </w:r>
      <w:r>
        <w:rPr>
          <w:rFonts w:ascii="Times New Roman"/>
          <w:b w:val="false"/>
          <w:i w:val="false"/>
          <w:color w:val="000000"/>
          <w:sz w:val="28"/>
        </w:rPr>
        <w:t>
      14) Зеленов ауданы, Первосовет ауылы, Рабочий көшесі 17, телефон: 73-121;</w:t>
      </w:r>
      <w:r>
        <w:br/>
      </w:r>
      <w:r>
        <w:rPr>
          <w:rFonts w:ascii="Times New Roman"/>
          <w:b w:val="false"/>
          <w:i w:val="false"/>
          <w:color w:val="000000"/>
          <w:sz w:val="28"/>
        </w:rPr>
        <w:t>
      15) Зеленов ауданы, Переметный ауылы, Гагарин көшесі 83, телефон: 22-162;</w:t>
      </w:r>
      <w:r>
        <w:br/>
      </w:r>
      <w:r>
        <w:rPr>
          <w:rFonts w:ascii="Times New Roman"/>
          <w:b w:val="false"/>
          <w:i w:val="false"/>
          <w:color w:val="000000"/>
          <w:sz w:val="28"/>
        </w:rPr>
        <w:t>
      16) Зеленов ауданы, Раздольный ауылы, Шевченко көшесі 22/1, телефон: 96-131;</w:t>
      </w:r>
      <w:r>
        <w:br/>
      </w:r>
      <w:r>
        <w:rPr>
          <w:rFonts w:ascii="Times New Roman"/>
          <w:b w:val="false"/>
          <w:i w:val="false"/>
          <w:color w:val="000000"/>
          <w:sz w:val="28"/>
        </w:rPr>
        <w:t>
      17) Зеленов ауданы, Рубежин ауылы, Ленин көшесі 5, телефон: 33-318;</w:t>
      </w:r>
      <w:r>
        <w:br/>
      </w:r>
      <w:r>
        <w:rPr>
          <w:rFonts w:ascii="Times New Roman"/>
          <w:b w:val="false"/>
          <w:i w:val="false"/>
          <w:color w:val="000000"/>
          <w:sz w:val="28"/>
        </w:rPr>
        <w:t>
      18) Зеленов ауданы, Трекин ауылы, Жеберин көшесі 1, телефон: 24-204;</w:t>
      </w:r>
      <w:r>
        <w:br/>
      </w:r>
      <w:r>
        <w:rPr>
          <w:rFonts w:ascii="Times New Roman"/>
          <w:b w:val="false"/>
          <w:i w:val="false"/>
          <w:color w:val="000000"/>
          <w:sz w:val="28"/>
        </w:rPr>
        <w:t>
      19) Зеленов ауданы, Чеботарев ауылы, Мектеп көшесі 1/1, телефон: 31-143;</w:t>
      </w:r>
      <w:r>
        <w:br/>
      </w:r>
      <w:r>
        <w:rPr>
          <w:rFonts w:ascii="Times New Roman"/>
          <w:b w:val="false"/>
          <w:i w:val="false"/>
          <w:color w:val="000000"/>
          <w:sz w:val="28"/>
        </w:rPr>
        <w:t>
      20) Зеленов ауданы, Чесноков ауылы, Достық көшесі 15, телефон: 31-145;</w:t>
      </w:r>
      <w:r>
        <w:br/>
      </w:r>
      <w:r>
        <w:rPr>
          <w:rFonts w:ascii="Times New Roman"/>
          <w:b w:val="false"/>
          <w:i w:val="false"/>
          <w:color w:val="000000"/>
          <w:sz w:val="28"/>
        </w:rPr>
        <w:t>
      21) Зеленов ауданы, Чиров ауылы, Мирный көшесі 68, телефон: 93-145;</w:t>
      </w:r>
      <w:r>
        <w:br/>
      </w:r>
      <w:r>
        <w:rPr>
          <w:rFonts w:ascii="Times New Roman"/>
          <w:b w:val="false"/>
          <w:i w:val="false"/>
          <w:color w:val="000000"/>
          <w:sz w:val="28"/>
        </w:rPr>
        <w:t>
      22) Зеленов ауданы, Чувашин ауылы, Ленин көшесі 25, телефон: 21-781;</w:t>
      </w:r>
      <w:r>
        <w:br/>
      </w:r>
      <w:r>
        <w:rPr>
          <w:rFonts w:ascii="Times New Roman"/>
          <w:b w:val="false"/>
          <w:i w:val="false"/>
          <w:color w:val="000000"/>
          <w:sz w:val="28"/>
        </w:rPr>
        <w:t>
      23) Зеленов ауданы, Щапов ауылы, Мир көшесі 1, телефон: 69-132;</w:t>
      </w:r>
      <w:r>
        <w:br/>
      </w:r>
      <w:r>
        <w:rPr>
          <w:rFonts w:ascii="Times New Roman"/>
          <w:b w:val="false"/>
          <w:i w:val="false"/>
          <w:color w:val="000000"/>
          <w:sz w:val="28"/>
        </w:rPr>
        <w:t>
      24) Зеленов ауданы, Янайкин ауылы, Садовый көшесі 2, телефон: 74-132;</w:t>
      </w:r>
      <w:r>
        <w:br/>
      </w:r>
      <w:r>
        <w:rPr>
          <w:rFonts w:ascii="Times New Roman"/>
          <w:b w:val="false"/>
          <w:i w:val="false"/>
          <w:color w:val="000000"/>
          <w:sz w:val="28"/>
        </w:rPr>
        <w:t>
      25) Зеленов ауданы, Январцев ауылы, Советский көшесі 91, телефон: 95-549.</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17 кабинет, телефон: 22-466,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Қосалқы шаруашылығының бар екендігі туралы анықтама беру.</w:t>
      </w:r>
    </w:p>
    <w:bookmarkStart w:name="z180" w:id="176"/>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7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7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23-қосымша</w:t>
      </w:r>
    </w:p>
    <w:bookmarkEnd w:id="177"/>
    <w:p>
      <w:pPr>
        <w:spacing w:after="0"/>
        <w:ind w:left="0"/>
        <w:jc w:val="left"/>
      </w:pPr>
      <w:r>
        <w:rPr>
          <w:rFonts w:ascii="Times New Roman"/>
          <w:b/>
          <w:i w:val="false"/>
          <w:color w:val="000000"/>
        </w:rPr>
        <w:t xml:space="preserve"> "Лизингке техниканы сатып</w:t>
      </w:r>
      <w:r>
        <w:br/>
      </w:r>
      <w:r>
        <w:rPr>
          <w:rFonts w:ascii="Times New Roman"/>
          <w:b/>
          <w:i w:val="false"/>
          <w:color w:val="000000"/>
        </w:rPr>
        <w:t>
алу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2" w:id="178"/>
    <w:p>
      <w:pPr>
        <w:spacing w:after="0"/>
        <w:ind w:left="0"/>
        <w:jc w:val="both"/>
      </w:pPr>
      <w:r>
        <w:rPr>
          <w:rFonts w:ascii="Times New Roman"/>
          <w:b w:val="false"/>
          <w:i w:val="false"/>
          <w:color w:val="000000"/>
          <w:sz w:val="28"/>
        </w:rPr>
        <w:t>
1. Жалпы ережелер</w:t>
      </w:r>
    </w:p>
    <w:bookmarkEnd w:id="178"/>
    <w:p>
      <w:pPr>
        <w:spacing w:after="0"/>
        <w:ind w:left="0"/>
        <w:jc w:val="both"/>
      </w:pPr>
      <w:r>
        <w:rPr>
          <w:rFonts w:ascii="Times New Roman"/>
          <w:b w:val="false"/>
          <w:i w:val="false"/>
          <w:color w:val="000000"/>
          <w:sz w:val="28"/>
        </w:rPr>
        <w:t>      1. Мемлекеттік қызметтің анықтамасы – лизингке техниканы сатып алу үшін анықтама беру.</w:t>
      </w:r>
      <w:r>
        <w:br/>
      </w: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лизинг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"Зеленов аудандық ауыл шаруашылығы бөлімі" мемлекеттік мекемесі (одан әрі- Бөлім). Мемлекеттік қызмет көрсету орны: Батыс Қазақстан облысы, Зеленов ауданы, Переметный ауылы, Гагарин көшесі 139, 2 бөлме, телефоны: 22-132.</w:t>
      </w:r>
      <w:r>
        <w:br/>
      </w: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техниканы сатып алу үшін анықтама беру.</w:t>
      </w:r>
      <w:r>
        <w:br/>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Зеленов ауданы әкімдігінің ресми сайты (www.zkozelenov.kz). Аталған стандарт сондай-ақ Бөлімде мына мекенжайда орналасқан: Зеленов ауданы, Переметный ауылы, Гагарин көшесі 139, 3а бөлме, телефоны: 23-437;</w:t>
      </w:r>
      <w:r>
        <w:br/>
      </w:r>
      <w:r>
        <w:rPr>
          <w:rFonts w:ascii="Times New Roman"/>
          <w:b w:val="false"/>
          <w:i w:val="false"/>
          <w:color w:val="000000"/>
          <w:sz w:val="28"/>
        </w:rPr>
        <w:t>
      10. Жұмыс кестесі – күн сайын сағат 9.00-ден 18.00-ге дейін, үзіліс сағат 13.00-ден 14.00-ге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p>
    <w:bookmarkStart w:name="z183" w:id="179"/>
    <w:p>
      <w:pPr>
        <w:spacing w:after="0"/>
        <w:ind w:left="0"/>
        <w:jc w:val="both"/>
      </w:pPr>
      <w:r>
        <w:rPr>
          <w:rFonts w:ascii="Times New Roman"/>
          <w:b w:val="false"/>
          <w:i w:val="false"/>
          <w:color w:val="000000"/>
          <w:sz w:val="28"/>
        </w:rPr>
        <w:t xml:space="preserve">
2. Мемлекеттік қызмет көрсету тәртібі </w:t>
      </w:r>
    </w:p>
    <w:bookmarkEnd w:id="17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тұлғалар үшін – Қазақстан Республикасы Қаржы министрлігінің Зеленов ауданы бойынша Салық комитеті беретін жеке кәсіпкерді тіркеу куәлігі. Мекен-жайы: Переметный ауылы, Мирный көшесі 5. Қабылдау күн сайын, сенбі және жексенбі күндерінен басқа уақытта, сағат 09.00-18.30-ға дейін үзіліс 12.30-дан 14.00-ге дейін, телефоны: 22-598;</w:t>
      </w:r>
      <w:r>
        <w:br/>
      </w:r>
      <w:r>
        <w:rPr>
          <w:rFonts w:ascii="Times New Roman"/>
          <w:b w:val="false"/>
          <w:i w:val="false"/>
          <w:color w:val="000000"/>
          <w:sz w:val="28"/>
        </w:rPr>
        <w:t>
      3) Заңды тұлғалар үшін - Қазақстан Республикасы Әділет министрлігінің Зеленов ауданы Әділет басқармасы беретін заңды тұлғаларды тіркеу куәлігі. Мекен-жайы: Переметный ауылы, Гагарин көшесі, 69б, сенбі мен жексенбіден басқа күндері сағат 09.00-18.30-ға дейін қабылдайды, үзіліс уақыты сағат 13.00-14.30-ға дейін, телефоны: 22-056.</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Бөлімде мына мекенжайда: Зеленов ауданы, Переметный ауылы, Гагарин көшесі 139, 3а бөлме, телефоны: 23-437.</w:t>
      </w:r>
      <w:r>
        <w:br/>
      </w: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 бойынша тапсырылады:</w:t>
      </w:r>
      <w:r>
        <w:br/>
      </w:r>
      <w:r>
        <w:rPr>
          <w:rFonts w:ascii="Times New Roman"/>
          <w:b w:val="false"/>
          <w:i w:val="false"/>
          <w:color w:val="000000"/>
          <w:sz w:val="28"/>
        </w:rPr>
        <w:t>
      Зеленов ауданы, Переметный ауылы, Гагарин көшесі 139, 3а бөлме, телефоны: 23-437.</w:t>
      </w:r>
      <w:r>
        <w:br/>
      </w:r>
      <w:r>
        <w:rPr>
          <w:rFonts w:ascii="Times New Roman"/>
          <w:b w:val="false"/>
          <w:i w:val="false"/>
          <w:color w:val="000000"/>
          <w:sz w:val="28"/>
        </w:rPr>
        <w:t>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жеке келу кезінде Бөлімде мына мекенжайда қолма-қол беріледі: Зеленов ауданы, Переметный ауылы, Гагарин көшесі 139, 3а бөлме, телефоны: 23-437.</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84" w:id="180"/>
    <w:p>
      <w:pPr>
        <w:spacing w:after="0"/>
        <w:ind w:left="0"/>
        <w:jc w:val="both"/>
      </w:pPr>
      <w:r>
        <w:rPr>
          <w:rFonts w:ascii="Times New Roman"/>
          <w:b w:val="false"/>
          <w:i w:val="false"/>
          <w:color w:val="000000"/>
          <w:sz w:val="28"/>
        </w:rPr>
        <w:t>
3. Жұмыс қағидаттары</w:t>
      </w:r>
    </w:p>
    <w:bookmarkEnd w:id="180"/>
    <w:p>
      <w:pPr>
        <w:spacing w:after="0"/>
        <w:ind w:left="0"/>
        <w:jc w:val="both"/>
      </w:pPr>
      <w:r>
        <w:rPr>
          <w:rFonts w:ascii="Times New Roman"/>
          <w:b w:val="false"/>
          <w:i w:val="false"/>
          <w:color w:val="000000"/>
          <w:sz w:val="28"/>
        </w:rPr>
        <w:t>      18.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85" w:id="181"/>
    <w:p>
      <w:pPr>
        <w:spacing w:after="0"/>
        <w:ind w:left="0"/>
        <w:jc w:val="both"/>
      </w:pPr>
      <w:r>
        <w:rPr>
          <w:rFonts w:ascii="Times New Roman"/>
          <w:b w:val="false"/>
          <w:i w:val="false"/>
          <w:color w:val="000000"/>
          <w:sz w:val="28"/>
        </w:rPr>
        <w:t>
4. Жұмыс нәтижелері</w:t>
      </w:r>
    </w:p>
    <w:bookmarkEnd w:id="18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6" w:id="182"/>
    <w:p>
      <w:pPr>
        <w:spacing w:after="0"/>
        <w:ind w:left="0"/>
        <w:jc w:val="both"/>
      </w:pPr>
      <w:r>
        <w:rPr>
          <w:rFonts w:ascii="Times New Roman"/>
          <w:b w:val="false"/>
          <w:i w:val="false"/>
          <w:color w:val="000000"/>
          <w:sz w:val="28"/>
        </w:rPr>
        <w:t>
5. Шағымдану тәртібі</w:t>
      </w:r>
    </w:p>
    <w:bookmarkEnd w:id="18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маманының әрекетіне шағымдану тәіртібін Бөлімнің бастығы мына мекенжайда түсіндіреді: Зеленов ауданы, Переметный ауылы, Гагарин көшесі 139, 2 бөлме, телефоны: 22-132;</w:t>
      </w:r>
      <w:r>
        <w:br/>
      </w:r>
      <w:r>
        <w:rPr>
          <w:rFonts w:ascii="Times New Roman"/>
          <w:b w:val="false"/>
          <w:i w:val="false"/>
          <w:color w:val="000000"/>
          <w:sz w:val="28"/>
        </w:rPr>
        <w:t>
      2) Бөлім бастығының әрекетіне шағымдану тәіртібін Зеленов ауданы әкімі аппаратының жетекшісі мына мекенжайда түсіндіреді: Переметный ауылы, Гагарин көшесі 139, 24 бөлме, телефоны: 22-959.</w:t>
      </w:r>
      <w:r>
        <w:br/>
      </w:r>
      <w:r>
        <w:rPr>
          <w:rFonts w:ascii="Times New Roman"/>
          <w:b w:val="false"/>
          <w:i w:val="false"/>
          <w:color w:val="000000"/>
          <w:sz w:val="28"/>
        </w:rPr>
        <w:t>
      22. Шағым берілетін мемлекеттік органның атауы, не лауазымды адам кабинетінің нөмірі:</w:t>
      </w:r>
      <w:r>
        <w:br/>
      </w:r>
      <w:r>
        <w:rPr>
          <w:rFonts w:ascii="Times New Roman"/>
          <w:b w:val="false"/>
          <w:i w:val="false"/>
          <w:color w:val="000000"/>
          <w:sz w:val="28"/>
        </w:rPr>
        <w:t>
      1) Шағымдар жазбаша түрде пошта арқылы немесе қолма-қол Бөлімде мына мекенжайда қабылданады: Зеленов ауданы, Переметный ауылы, Гагарин көшесі 139, 2 бөлме, телефоны: 22-132;</w:t>
      </w:r>
      <w:r>
        <w:br/>
      </w:r>
      <w:r>
        <w:rPr>
          <w:rFonts w:ascii="Times New Roman"/>
          <w:b w:val="false"/>
          <w:i w:val="false"/>
          <w:color w:val="000000"/>
          <w:sz w:val="28"/>
        </w:rPr>
        <w:t>
      2) Шағымдар жазбаша түрде пошта арқылы немесе қолма-қол Зеленов ауданы әкімі аппаратының кеңсесінде мына мекенжайда қабылданады: Переметный ауылы, Гагарин көшесі 139, 24 бөлме, телефоны: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Зеленов ауданы, Переметный ауылы, Гагарин көшесі 139, 2 бөлме, телефоны: 22-132.</w:t>
      </w:r>
    </w:p>
    <w:bookmarkStart w:name="z187" w:id="183"/>
    <w:p>
      <w:pPr>
        <w:spacing w:after="0"/>
        <w:ind w:left="0"/>
        <w:jc w:val="both"/>
      </w:pPr>
      <w:r>
        <w:rPr>
          <w:rFonts w:ascii="Times New Roman"/>
          <w:b w:val="false"/>
          <w:i w:val="false"/>
          <w:color w:val="000000"/>
          <w:sz w:val="28"/>
        </w:rPr>
        <w:t>
6. Байланыс ақпараттары</w:t>
      </w:r>
    </w:p>
    <w:bookmarkEnd w:id="183"/>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r>
        <w:br/>
      </w:r>
      <w:r>
        <w:rPr>
          <w:rFonts w:ascii="Times New Roman"/>
          <w:b w:val="false"/>
          <w:i w:val="false"/>
          <w:color w:val="000000"/>
          <w:sz w:val="28"/>
        </w:rPr>
        <w:t>
      1) Бөлім бастығы: Жұмыс кестесі – күн сайын сағат 9.00-ден 18.00-ге дейін, үзіліс сағат 13.00-ден 14.00-ге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Зеленов ауданы, Переметный ауылы, Гагарин көшесі 139, 2 бөлме, телефоны: 22-132.</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17 кабинет, телефон: 22-466,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Мал басы туралы мәлімет;</w:t>
      </w:r>
      <w:r>
        <w:br/>
      </w:r>
      <w:r>
        <w:rPr>
          <w:rFonts w:ascii="Times New Roman"/>
          <w:b w:val="false"/>
          <w:i w:val="false"/>
          <w:color w:val="000000"/>
          <w:sz w:val="28"/>
        </w:rPr>
        <w:t>
      2) Қосалқы шаруашылығының бар екендігі туралы анықтама беру.</w:t>
      </w:r>
    </w:p>
    <w:bookmarkStart w:name="z188" w:id="184"/>
    <w:p>
      <w:pPr>
        <w:spacing w:after="0"/>
        <w:ind w:left="0"/>
        <w:jc w:val="both"/>
      </w:pPr>
      <w:r>
        <w:rPr>
          <w:rFonts w:ascii="Times New Roman"/>
          <w:b w:val="false"/>
          <w:i w:val="false"/>
          <w:color w:val="000000"/>
          <w:sz w:val="28"/>
        </w:rPr>
        <w:t>
"Лизингке техника сатып</w:t>
      </w:r>
      <w:r>
        <w:br/>
      </w:r>
      <w:r>
        <w:rPr>
          <w:rFonts w:ascii="Times New Roman"/>
          <w:b w:val="false"/>
          <w:i w:val="false"/>
          <w:color w:val="000000"/>
          <w:sz w:val="28"/>
        </w:rPr>
        <w:t>
алу үшін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8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8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24-қосымша</w:t>
      </w:r>
    </w:p>
    <w:bookmarkEnd w:id="185"/>
    <w:p>
      <w:pPr>
        <w:spacing w:after="0"/>
        <w:ind w:left="0"/>
        <w:jc w:val="left"/>
      </w:pPr>
      <w:r>
        <w:rPr>
          <w:rFonts w:ascii="Times New Roman"/>
          <w:b/>
          <w:i w:val="false"/>
          <w:color w:val="000000"/>
        </w:rPr>
        <w:t xml:space="preserve"> "Мемлекеттік тұрғын үй қорынан</w:t>
      </w:r>
      <w:r>
        <w:br/>
      </w:r>
      <w:r>
        <w:rPr>
          <w:rFonts w:ascii="Times New Roman"/>
          <w:b/>
          <w:i w:val="false"/>
          <w:color w:val="000000"/>
        </w:rPr>
        <w:t>
тұрғын үйге мұқтаж азаматтарды</w:t>
      </w:r>
      <w:r>
        <w:br/>
      </w:r>
      <w:r>
        <w:rPr>
          <w:rFonts w:ascii="Times New Roman"/>
          <w:b/>
          <w:i w:val="false"/>
          <w:color w:val="000000"/>
        </w:rPr>
        <w:t>
есепке алу және кезекке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90" w:id="186"/>
    <w:p>
      <w:pPr>
        <w:spacing w:after="0"/>
        <w:ind w:left="0"/>
        <w:jc w:val="both"/>
      </w:pPr>
      <w:r>
        <w:rPr>
          <w:rFonts w:ascii="Times New Roman"/>
          <w:b w:val="false"/>
          <w:i w:val="false"/>
          <w:color w:val="000000"/>
          <w:sz w:val="28"/>
        </w:rPr>
        <w:t>
1. Жалпы ережелер</w:t>
      </w:r>
    </w:p>
    <w:bookmarkEnd w:id="186"/>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"Зеленов аудандық тұрғын үй-коммуналдық шаруашылық, жолаушылар көлігі және автомобиль жолдары бөлімі" мемлекеттік мекемесі мекенжайы: Зеленов ауданы, Переметный ауылы, Мирный көшесі, 8, телефоны: 22-813.</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r>
        <w:br/>
      </w: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өтінішітері 1 ай ішінде қаралады.</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ақпарат көзі – бұқаралық ақпарат құралдарындағы ақпараттар, Зеленов ауданы әкімдігінің ресми сайты (www.zkozelenov.kz).</w:t>
      </w:r>
      <w:r>
        <w:br/>
      </w:r>
      <w:r>
        <w:rPr>
          <w:rFonts w:ascii="Times New Roman"/>
          <w:b w:val="false"/>
          <w:i w:val="false"/>
          <w:color w:val="000000"/>
          <w:sz w:val="28"/>
        </w:rPr>
        <w:t>
      Бұл стандарт "Тұрғын үй коммуналдық, шаруашылық жолаушы көлігі және автомобиль жолдар бөлімі" мемлекеттік мекемесінің 2 қабатындағы дәліздегі қабырғада орналасқан, мекенжайы: Переметный ауылы, Мирный көшесі, 8, телефоны: 22-813.</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p>
    <w:bookmarkStart w:name="z191" w:id="187"/>
    <w:p>
      <w:pPr>
        <w:spacing w:after="0"/>
        <w:ind w:left="0"/>
        <w:jc w:val="both"/>
      </w:pPr>
      <w:r>
        <w:rPr>
          <w:rFonts w:ascii="Times New Roman"/>
          <w:b w:val="false"/>
          <w:i w:val="false"/>
          <w:color w:val="000000"/>
          <w:sz w:val="28"/>
        </w:rPr>
        <w:t>
2. Мемлекеттік қызмет көрсету тәртібі</w:t>
      </w:r>
    </w:p>
    <w:bookmarkEnd w:id="18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Есепке қою туралы өтініш;</w:t>
      </w:r>
      <w:r>
        <w:br/>
      </w:r>
      <w:r>
        <w:rPr>
          <w:rFonts w:ascii="Times New Roman"/>
          <w:b w:val="false"/>
          <w:i w:val="false"/>
          <w:color w:val="000000"/>
          <w:sz w:val="28"/>
        </w:rPr>
        <w:t>
      2) Азаматтарды тiркеу кiтабын, қажет болса өтiнушi "Тұрғын ұй қатынастары туралы" Қазақстан Республикасының заңына сәйкес жергiлікті атқарушы органдардың басқа адамдарды отбасының мүшесi деп тану туралы анықтамасын табыс етедi;</w:t>
      </w:r>
      <w:r>
        <w:br/>
      </w:r>
      <w:r>
        <w:rPr>
          <w:rFonts w:ascii="Times New Roman"/>
          <w:b w:val="false"/>
          <w:i w:val="false"/>
          <w:color w:val="000000"/>
          <w:sz w:val="28"/>
        </w:rPr>
        <w:t>
      3) Өтінушiнiң және онымен ұдайы тұратын отбасы мүшелерінің меншiк құқында оларға тиесiлі үй-жайдың жоқтығы туралы анықтамасы;</w:t>
      </w:r>
      <w:r>
        <w:br/>
      </w:r>
      <w:r>
        <w:rPr>
          <w:rFonts w:ascii="Times New Roman"/>
          <w:b w:val="false"/>
          <w:i w:val="false"/>
          <w:color w:val="000000"/>
          <w:sz w:val="28"/>
        </w:rPr>
        <w:t>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r>
        <w:br/>
      </w:r>
      <w:r>
        <w:rPr>
          <w:rFonts w:ascii="Times New Roman"/>
          <w:b w:val="false"/>
          <w:i w:val="false"/>
          <w:color w:val="000000"/>
          <w:sz w:val="28"/>
        </w:rPr>
        <w:t>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r>
        <w:br/>
      </w: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"Зеленов аудандық тұрғын үй-коммуналдық шаруашылық, жолаушылар көлігі және автомобиль жолдары бөлімі" мемлекеттік мекемесі. Мекенжайы: Переметный ауылы, Мирный көшесі 8, 2-қабат, 2-бөлме, телефоны: 22-813.</w:t>
      </w:r>
      <w:r>
        <w:br/>
      </w: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w:t>
      </w:r>
      <w:r>
        <w:br/>
      </w:r>
      <w:r>
        <w:rPr>
          <w:rFonts w:ascii="Times New Roman"/>
          <w:b w:val="false"/>
          <w:i w:val="false"/>
          <w:color w:val="000000"/>
          <w:sz w:val="28"/>
        </w:rPr>
        <w:t>
      Переметный ауылы, Мирный көшесі 8, 2-қабат, 2-бөлме, телефоны: 22-813.</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r>
        <w:br/>
      </w:r>
      <w:r>
        <w:rPr>
          <w:rFonts w:ascii="Times New Roman"/>
          <w:b w:val="false"/>
          <w:i w:val="false"/>
          <w:color w:val="000000"/>
          <w:sz w:val="28"/>
        </w:rPr>
        <w:t>
      16. Қызмет көрсету нәтижесін жеткізу тәсілі тұтынушының жеке өзінің келуі. Переметный ауылы, Мирный көшесі 8, 2-қабат, 2-бөлме, телефоны: 22-813.</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Осы Стандарттың 12-ші тармағына сәйкес мемлекеттік қызмет алуға қажетті құжаттар толық болмауы;</w:t>
      </w:r>
      <w:r>
        <w:br/>
      </w: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1)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Заңының 98-1-бабына сәйкес сатып алғаннан баса жадайларда, иелiгiнен шығаруы;</w:t>
      </w:r>
      <w:r>
        <w:br/>
      </w:r>
      <w:r>
        <w:rPr>
          <w:rFonts w:ascii="Times New Roman"/>
          <w:b w:val="false"/>
          <w:i w:val="false"/>
          <w:color w:val="000000"/>
          <w:sz w:val="28"/>
        </w:rPr>
        <w:t>
      2) тұрын үйдiң өз кiнәсiнен бұзылуы немесе бүлiнуi;</w:t>
      </w:r>
      <w:r>
        <w:br/>
      </w:r>
      <w:r>
        <w:rPr>
          <w:rFonts w:ascii="Times New Roman"/>
          <w:b w:val="false"/>
          <w:i w:val="false"/>
          <w:color w:val="000000"/>
          <w:sz w:val="28"/>
        </w:rPr>
        <w:t>
      3) тұрған кезiнде оның мемлекеттiк тұрғын үй қорынан тұрғын үй немесе жеке тұрғын ұй қорынан жергiлiктi атқарушы орган жалдаған тұрғын үй берiлуiне мұқтаж болмаған кезде тұрғын үйiнен кетуi;</w:t>
      </w:r>
      <w:r>
        <w:br/>
      </w:r>
      <w:r>
        <w:rPr>
          <w:rFonts w:ascii="Times New Roman"/>
          <w:b w:val="false"/>
          <w:i w:val="false"/>
          <w:color w:val="000000"/>
          <w:sz w:val="28"/>
        </w:rPr>
        <w:t>
      4)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192" w:id="188"/>
    <w:p>
      <w:pPr>
        <w:spacing w:after="0"/>
        <w:ind w:left="0"/>
        <w:jc w:val="both"/>
      </w:pPr>
      <w:r>
        <w:rPr>
          <w:rFonts w:ascii="Times New Roman"/>
          <w:b w:val="false"/>
          <w:i w:val="false"/>
          <w:color w:val="000000"/>
          <w:sz w:val="28"/>
        </w:rPr>
        <w:t>
3. Жұмыс қағидаттары</w:t>
      </w:r>
    </w:p>
    <w:bookmarkEnd w:id="188"/>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 - жақты ақпарат беру, тұтынушы құжаттарының мазмұны туралы ақпараттың сақталуын, қорғалуын және құпиялылығын қамтамасыз ету.</w:t>
      </w:r>
    </w:p>
    <w:bookmarkStart w:name="z193" w:id="189"/>
    <w:p>
      <w:pPr>
        <w:spacing w:after="0"/>
        <w:ind w:left="0"/>
        <w:jc w:val="both"/>
      </w:pPr>
      <w:r>
        <w:rPr>
          <w:rFonts w:ascii="Times New Roman"/>
          <w:b w:val="false"/>
          <w:i w:val="false"/>
          <w:color w:val="000000"/>
          <w:sz w:val="28"/>
        </w:rPr>
        <w:t>
4. Жұмыс нәтижелері</w:t>
      </w:r>
    </w:p>
    <w:bookmarkEnd w:id="18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4" w:id="190"/>
    <w:p>
      <w:pPr>
        <w:spacing w:after="0"/>
        <w:ind w:left="0"/>
        <w:jc w:val="both"/>
      </w:pPr>
      <w:r>
        <w:rPr>
          <w:rFonts w:ascii="Times New Roman"/>
          <w:b w:val="false"/>
          <w:i w:val="false"/>
          <w:color w:val="000000"/>
          <w:sz w:val="28"/>
        </w:rPr>
        <w:t>
5. Шағымдану тәртібі</w:t>
      </w:r>
    </w:p>
    <w:bookmarkEnd w:id="19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нөмері:</w:t>
      </w:r>
      <w:r>
        <w:br/>
      </w:r>
      <w:r>
        <w:rPr>
          <w:rFonts w:ascii="Times New Roman"/>
          <w:b w:val="false"/>
          <w:i w:val="false"/>
          <w:color w:val="000000"/>
          <w:sz w:val="28"/>
        </w:rPr>
        <w:t>
      1) Қызметкердің іс-әрекетіне шағымдану тәртібін "Тұрғын үй коммуналдық, шаруашылық жолаушы көлігі және автомобиль жолдары бөлімі" мемлекеттік мекемесінің бастығы түсіндіреді, Мекенжайы: Переметный ауылы, Мирный көшесі 8, 2-қабат, 1-бөлме, телефоны: 23-108;</w:t>
      </w:r>
      <w:r>
        <w:br/>
      </w:r>
      <w:r>
        <w:rPr>
          <w:rFonts w:ascii="Times New Roman"/>
          <w:b w:val="false"/>
          <w:i w:val="false"/>
          <w:color w:val="000000"/>
          <w:sz w:val="28"/>
        </w:rPr>
        <w:t>
      2) Бөлім басшысының іс-әрекетіне шағымдану тәртібін Зеленов ауданы әкімі аппаратының басшысы түсіндіреді, мекенжайы: Переметный ауылы, Гагарин көшесі 139, 24 бөлме, телефоны: 22-959.</w:t>
      </w:r>
      <w:r>
        <w:br/>
      </w:r>
      <w:r>
        <w:rPr>
          <w:rFonts w:ascii="Times New Roman"/>
          <w:b w:val="false"/>
          <w:i w:val="false"/>
          <w:color w:val="000000"/>
          <w:sz w:val="28"/>
        </w:rPr>
        <w:t>
      22. Шағым берілетін мемлекеттік органның атауы, лауазымды тұлғаның кабинетінің нөмері:</w:t>
      </w:r>
      <w:r>
        <w:br/>
      </w:r>
      <w:r>
        <w:rPr>
          <w:rFonts w:ascii="Times New Roman"/>
          <w:b w:val="false"/>
          <w:i w:val="false"/>
          <w:color w:val="000000"/>
          <w:sz w:val="28"/>
        </w:rPr>
        <w:t>
      1) Шағымдар пошта немесе қолма-қол "Зеленов аудандық тұрғын үй коммуналдық шаруашылық жолаушы көлігі және автомобиль жолдар бөлімі" мемлекеттік мекемесі арқылы жазбаша түрде қабылданады, мекенжайы: Переметный ауылы, Мирный көшесі 8, 2-қабат, 1-бөлме, телефоны: 23-108;</w:t>
      </w:r>
      <w:r>
        <w:br/>
      </w:r>
      <w:r>
        <w:rPr>
          <w:rFonts w:ascii="Times New Roman"/>
          <w:b w:val="false"/>
          <w:i w:val="false"/>
          <w:color w:val="000000"/>
          <w:sz w:val="28"/>
        </w:rPr>
        <w:t>
      2) Шағымдар пошта немесе қолма-қол Зеленов ауданы әкімі аппаратының кеңсесінде қабылданады, мекенжайы: Переметный ауылы, Гагарин көшесі 139, 24 бөлме, телефоны: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білуге болатын лауазымды адамның байланыс мәліметтері: мекенжайы Зеленов ауданы, Переметный ауылы, Мирный көшесі 8, 2-қабат, 1-бөлме, телефоны: 23-108.</w:t>
      </w:r>
    </w:p>
    <w:bookmarkStart w:name="z195" w:id="191"/>
    <w:p>
      <w:pPr>
        <w:spacing w:after="0"/>
        <w:ind w:left="0"/>
        <w:jc w:val="both"/>
      </w:pPr>
      <w:r>
        <w:rPr>
          <w:rFonts w:ascii="Times New Roman"/>
          <w:b w:val="false"/>
          <w:i w:val="false"/>
          <w:color w:val="000000"/>
          <w:sz w:val="28"/>
        </w:rPr>
        <w:t>
6. Байланыс ақпараттары</w:t>
      </w:r>
    </w:p>
    <w:bookmarkEnd w:id="191"/>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сағат 9.00-18.00-ге дейін, сенбі,жексенбі және мерекелік күндерден басқа, түскі үзіліс сағат 13.00-14.00-ге дейін. Жеке сұрақтар бойынша қабылдау: дүйсенбі,сейсенбі күндері сағат 9.00-13.00-ге дейін, мерекелік күндерден басқа. Қабылдау Переметный ауылы, Мирный көшесі 8, 2-қабат, 1-бөлме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18 кабинет, телефон: 22-848,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мәлімет: Аталған қызметтерден басқа "Зеленов аудандық тұрғын үй коммуналдық шаруашылық жолаушы көлігі және автомобиль жолдар бөлімі" мемлекеттік мекемесінің тұрғын үй және жекешелендіру бөлімі мемлекеттік бағдарлама бойынша мемлекеттік қордан тұрғын үй беру, тұрғын алаңына шешімдер беру мемлекеттік қызмет түрлерін көрсетеді.</w:t>
      </w:r>
    </w:p>
    <w:bookmarkStart w:name="z196" w:id="192"/>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алу және кезекке қою"</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9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9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189 қаулысымен бекітілген</w:t>
      </w:r>
      <w:r>
        <w:br/>
      </w:r>
      <w:r>
        <w:rPr>
          <w:rFonts w:ascii="Times New Roman"/>
          <w:b w:val="false"/>
          <w:i w:val="false"/>
          <w:color w:val="000000"/>
          <w:sz w:val="28"/>
        </w:rPr>
        <w:t>
25-қосымша</w:t>
      </w:r>
    </w:p>
    <w:bookmarkEnd w:id="193"/>
    <w:p>
      <w:pPr>
        <w:spacing w:after="0"/>
        <w:ind w:left="0"/>
        <w:jc w:val="left"/>
      </w:pPr>
      <w:r>
        <w:rPr>
          <w:rFonts w:ascii="Times New Roman"/>
          <w:b/>
          <w:i w:val="false"/>
          <w:color w:val="000000"/>
        </w:rPr>
        <w:t xml:space="preserve"> "Отын сатып алу бойынша ауылдық жерде</w:t>
      </w:r>
      <w:r>
        <w:br/>
      </w:r>
      <w:r>
        <w:rPr>
          <w:rFonts w:ascii="Times New Roman"/>
          <w:b/>
          <w:i w:val="false"/>
          <w:color w:val="000000"/>
        </w:rPr>
        <w:t>
тұратын әлеуметтік сала мамандарына</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98" w:id="194"/>
    <w:p>
      <w:pPr>
        <w:spacing w:after="0"/>
        <w:ind w:left="0"/>
        <w:jc w:val="both"/>
      </w:pPr>
      <w:r>
        <w:rPr>
          <w:rFonts w:ascii="Times New Roman"/>
          <w:b w:val="false"/>
          <w:i w:val="false"/>
          <w:color w:val="000000"/>
          <w:sz w:val="28"/>
        </w:rPr>
        <w:t>
1. Жалпы ережелер</w:t>
      </w:r>
    </w:p>
    <w:bookmarkEnd w:id="194"/>
    <w:p>
      <w:pPr>
        <w:spacing w:after="0"/>
        <w:ind w:left="0"/>
        <w:jc w:val="both"/>
      </w:pPr>
      <w:r>
        <w:rPr>
          <w:rFonts w:ascii="Times New Roman"/>
          <w:b w:val="false"/>
          <w:i w:val="false"/>
          <w:color w:val="000000"/>
          <w:sz w:val="28"/>
        </w:rPr>
        <w:t>      1. Мемлекеттік қызметтің анықтамасы: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2. Көрсетілетін мемлекеттік қызмет түрі: жартылай автоматтандырылған.</w:t>
      </w:r>
      <w:r>
        <w:br/>
      </w:r>
      <w:r>
        <w:rPr>
          <w:rFonts w:ascii="Times New Roman"/>
          <w:b w:val="false"/>
          <w:i w:val="false"/>
          <w:color w:val="000000"/>
          <w:sz w:val="28"/>
        </w:rPr>
        <w:t>
      3. Мемлекеттік қызмет мынадай негіздемелер бойынша ұсынылады: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Заңының 31-бабының 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 көрсету жөнінде мемлекеттік органның, мемлекеттік мекеменің атауы: "Зеленов ауданы әкімінің аппараты". Мемлекеттік қызмет көрсету орны: Батыс Қазақстан облысы, Зеленов ауданы, Переметный ауылы, Гагарин көшесі 139, телефон: 22-333.</w:t>
      </w:r>
      <w:r>
        <w:br/>
      </w:r>
      <w:r>
        <w:rPr>
          <w:rFonts w:ascii="Times New Roman"/>
          <w:b w:val="false"/>
          <w:i w:val="false"/>
          <w:color w:val="000000"/>
          <w:sz w:val="28"/>
        </w:rPr>
        <w:t>
      5. Тұтынушы алатын мемлекеттік қызметті көрсетуді аяқтау нысаны:</w:t>
      </w:r>
      <w:r>
        <w:br/>
      </w:r>
      <w:r>
        <w:rPr>
          <w:rFonts w:ascii="Times New Roman"/>
          <w:b w:val="false"/>
          <w:i w:val="false"/>
          <w:color w:val="000000"/>
          <w:sz w:val="28"/>
        </w:rPr>
        <w:t>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тұтынушы мемлекеттік қызметті алу үшін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Мемлекеттік қызметті алу үшін қажетті құжаттар тізімін (медициналық карта, белгіленген үлгіде толтырылған өтініш хат) алуға тұтынушының алғаш өтініш жасаған кезінен бастап - 30 жұмыс күні;</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Зеленов ауданы әкімдігінің ресми сайты(www.zkozelenov.kz).</w:t>
      </w:r>
      <w:r>
        <w:br/>
      </w:r>
      <w:r>
        <w:rPr>
          <w:rFonts w:ascii="Times New Roman"/>
          <w:b w:val="false"/>
          <w:i w:val="false"/>
          <w:color w:val="000000"/>
          <w:sz w:val="28"/>
        </w:rPr>
        <w:t>
      Бұл стандарт "Зеленов ауданы әкімі аппараты" мемлекеттік мекемесінің 1 қабатындағы дәліздегі қабырғада орналасқан, мекенжайы: Переметный ауылы, Гагарин көшесі 139.</w:t>
      </w:r>
      <w:r>
        <w:br/>
      </w:r>
      <w:r>
        <w:rPr>
          <w:rFonts w:ascii="Times New Roman"/>
          <w:b w:val="false"/>
          <w:i w:val="false"/>
          <w:color w:val="000000"/>
          <w:sz w:val="28"/>
        </w:rPr>
        <w:t>
      10. Жұмыс кестесі – күн сайын сағат 9.00-18.00-ге дейін, демалыс және мереке күндерінен басқа күндері, үзіліс уақыты сағат 13.00-14.00-ге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99" w:id="195"/>
    <w:p>
      <w:pPr>
        <w:spacing w:after="0"/>
        <w:ind w:left="0"/>
        <w:jc w:val="both"/>
      </w:pPr>
      <w:r>
        <w:rPr>
          <w:rFonts w:ascii="Times New Roman"/>
          <w:b w:val="false"/>
          <w:i w:val="false"/>
          <w:color w:val="000000"/>
          <w:sz w:val="28"/>
        </w:rPr>
        <w:t>
2. Мемлекеттік қызмет көрсету тәртібі</w:t>
      </w:r>
    </w:p>
    <w:bookmarkEnd w:id="195"/>
    <w:p>
      <w:pPr>
        <w:spacing w:after="0"/>
        <w:ind w:left="0"/>
        <w:jc w:val="both"/>
      </w:pPr>
      <w:r>
        <w:rPr>
          <w:rFonts w:ascii="Times New Roman"/>
          <w:b w:val="false"/>
          <w:i w:val="false"/>
          <w:color w:val="000000"/>
          <w:sz w:val="28"/>
        </w:rPr>
        <w:t>      12. Мемлекеттік қызметті алу үшін, қажетті құжаттардың тізбесін аудандық мәслихаттың шешімімен анықталады.</w:t>
      </w:r>
      <w:r>
        <w:br/>
      </w:r>
      <w:r>
        <w:rPr>
          <w:rFonts w:ascii="Times New Roman"/>
          <w:b w:val="false"/>
          <w:i w:val="false"/>
          <w:color w:val="000000"/>
          <w:sz w:val="28"/>
        </w:rPr>
        <w:t>
      13. Мемлекеттік қызметті алу үшін толтыруға өтініш бланктері берілмейді. Өтінішті еркін нысанда арыз берушінің өзі толтырады.</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Переметный ауылы, Гагарин көшесі 139, 2 қабат, 15 кабинет, телефон: 22-875.</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өтініш беруші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әлеуметтік көмек алуға бір жылда екі реттен артық алған жағдайда.</w:t>
      </w:r>
    </w:p>
    <w:bookmarkStart w:name="z200" w:id="196"/>
    <w:p>
      <w:pPr>
        <w:spacing w:after="0"/>
        <w:ind w:left="0"/>
        <w:jc w:val="both"/>
      </w:pPr>
      <w:r>
        <w:rPr>
          <w:rFonts w:ascii="Times New Roman"/>
          <w:b w:val="false"/>
          <w:i w:val="false"/>
          <w:color w:val="000000"/>
          <w:sz w:val="28"/>
        </w:rPr>
        <w:t>
3. Жұмыс қағидалары</w:t>
      </w:r>
    </w:p>
    <w:bookmarkEnd w:id="196"/>
    <w:p>
      <w:pPr>
        <w:spacing w:after="0"/>
        <w:ind w:left="0"/>
        <w:jc w:val="both"/>
      </w:pPr>
      <w:r>
        <w:rPr>
          <w:rFonts w:ascii="Times New Roman"/>
          <w:b w:val="false"/>
          <w:i w:val="false"/>
          <w:color w:val="000000"/>
          <w:sz w:val="28"/>
        </w:rPr>
        <w:t>      18. Аппарат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01" w:id="197"/>
    <w:p>
      <w:pPr>
        <w:spacing w:after="0"/>
        <w:ind w:left="0"/>
        <w:jc w:val="both"/>
      </w:pPr>
      <w:r>
        <w:rPr>
          <w:rFonts w:ascii="Times New Roman"/>
          <w:b w:val="false"/>
          <w:i w:val="false"/>
          <w:color w:val="000000"/>
          <w:sz w:val="28"/>
        </w:rPr>
        <w:t>
4. Жұмыс нәтижелері</w:t>
      </w:r>
    </w:p>
    <w:bookmarkEnd w:id="19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02" w:id="198"/>
    <w:p>
      <w:pPr>
        <w:spacing w:after="0"/>
        <w:ind w:left="0"/>
        <w:jc w:val="both"/>
      </w:pPr>
      <w:r>
        <w:rPr>
          <w:rFonts w:ascii="Times New Roman"/>
          <w:b w:val="false"/>
          <w:i w:val="false"/>
          <w:color w:val="000000"/>
          <w:sz w:val="28"/>
        </w:rPr>
        <w:t>
5. Шағымдану тәртібі</w:t>
      </w:r>
    </w:p>
    <w:bookmarkEnd w:id="19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Тұтынушы егер аппарат мамандарына шағымданған жағдайда, Аппарат басшысы шағымдану тәртібін түсіндіріп, шағым дайындауға жәрдем көрсетеді, мекенжайы: Переметный ауылы, Гагарин көшесі 139, 24 бөлме, телефоны: 22-959.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Шағымдар пошта немесе қолма-қол, кеңсе–арқылы Зеленов ауданы әкімінің аппаратында қабылданады, мекенжайы: Переметный ауылы, Гагарин көшесі 139, 24 бөлме, телефоны: 22-959.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Переметный ауылы, Гагарин көшесі 139, 2 қабат, 15 кабинет, телефон: 22-875.</w:t>
      </w:r>
    </w:p>
    <w:bookmarkStart w:name="z203" w:id="199"/>
    <w:p>
      <w:pPr>
        <w:spacing w:after="0"/>
        <w:ind w:left="0"/>
        <w:jc w:val="both"/>
      </w:pPr>
      <w:r>
        <w:rPr>
          <w:rFonts w:ascii="Times New Roman"/>
          <w:b w:val="false"/>
          <w:i w:val="false"/>
          <w:color w:val="000000"/>
          <w:sz w:val="28"/>
        </w:rPr>
        <w:t>
6. Байланыс ақпараты</w:t>
      </w:r>
    </w:p>
    <w:bookmarkEnd w:id="199"/>
    <w:p>
      <w:pPr>
        <w:spacing w:after="0"/>
        <w:ind w:left="0"/>
        <w:jc w:val="both"/>
      </w:pPr>
      <w:r>
        <w:rPr>
          <w:rFonts w:ascii="Times New Roman"/>
          <w:b w:val="false"/>
          <w:i w:val="false"/>
          <w:color w:val="000000"/>
          <w:sz w:val="28"/>
        </w:rPr>
        <w:t>      24. Байланыс мәліметтері: Тұтынушыларды қабылдау Зеленов ауданы әкімі аппаратының белгіленген жұмыс кестесіне сәйкес жүргізіледі.</w:t>
      </w:r>
      <w:r>
        <w:br/>
      </w:r>
      <w:r>
        <w:rPr>
          <w:rFonts w:ascii="Times New Roman"/>
          <w:b w:val="false"/>
          <w:i w:val="false"/>
          <w:color w:val="000000"/>
          <w:sz w:val="28"/>
        </w:rPr>
        <w:t>
      1) Жауапты маман:</w:t>
      </w:r>
      <w:r>
        <w:br/>
      </w:r>
      <w:r>
        <w:rPr>
          <w:rFonts w:ascii="Times New Roman"/>
          <w:b w:val="false"/>
          <w:i w:val="false"/>
          <w:color w:val="000000"/>
          <w:sz w:val="28"/>
        </w:rPr>
        <w:t>
      Мекенжайы: Переметный ауылы, Гагарин көшесі 139, 2 қабат, 15 кабинет, телефон: 22-875.</w:t>
      </w:r>
      <w:r>
        <w:br/>
      </w:r>
      <w:r>
        <w:rPr>
          <w:rFonts w:ascii="Times New Roman"/>
          <w:b w:val="false"/>
          <w:i w:val="false"/>
          <w:color w:val="000000"/>
          <w:sz w:val="28"/>
        </w:rPr>
        <w:t>
      Жұмыс кестесі: күн сайын сағат 9.00-18.00-ге дейін, демалыс және мерекелік күндерден басқа, түскі үзіліс сағат 13.00-14.00-ге дейін. Жеке сұрақтар бойынша қабылдау: күн сайын сағат 9.00-13.00-ге дейін, демалыс және мерекелік күндерден басқа, түскі үзіліс сағат 13.00-14.00-ге дейін.</w:t>
      </w:r>
      <w:r>
        <w:br/>
      </w:r>
      <w:r>
        <w:rPr>
          <w:rFonts w:ascii="Times New Roman"/>
          <w:b w:val="false"/>
          <w:i w:val="false"/>
          <w:color w:val="000000"/>
          <w:sz w:val="28"/>
        </w:rPr>
        <w:t>
      2) Зеленов ауданы әкімі аппаратының жетекшісі:</w:t>
      </w:r>
      <w:r>
        <w:br/>
      </w:r>
      <w:r>
        <w:rPr>
          <w:rFonts w:ascii="Times New Roman"/>
          <w:b w:val="false"/>
          <w:i w:val="false"/>
          <w:color w:val="000000"/>
          <w:sz w:val="28"/>
        </w:rPr>
        <w:t>
      Мекенжайы: Переметный ауылы, Гагарин көшесі 139, 24 бөлме, телефоны: 22-959.</w:t>
      </w:r>
      <w:r>
        <w:br/>
      </w:r>
      <w:r>
        <w:rPr>
          <w:rFonts w:ascii="Times New Roman"/>
          <w:b w:val="false"/>
          <w:i w:val="false"/>
          <w:color w:val="000000"/>
          <w:sz w:val="28"/>
        </w:rPr>
        <w:t>
      Жұмыс кестесі: күн сайын сағат 9.00-18.00-ге дейін, демалыс және мерекелік күндерден басқа, түскі үзіліс сағат 13.00-14.00-ге дейін. Жеке сұрақтар бойынша қабылдау: күн сайын сағат 9.00-18.00-ге дейін, демалыс және мерекелік күндерден басқа, түскі үзіліс сағат 13.00-14.00-ге дейін.</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Жергілікті атқарушы орган Зеленов ауданы әкімінің аппараты, Переметный ауылы, Гагарин көшесі 139, 2 қабат, 18 кабинет, телефон: 22-848, мекенжайы бойынша, жұмыс кестесі – күн сайын, демалыс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25. Қосымша ақпарат: жоқ.</w:t>
      </w:r>
    </w:p>
    <w:bookmarkStart w:name="z204" w:id="200"/>
    <w:p>
      <w:pPr>
        <w:spacing w:after="0"/>
        <w:ind w:left="0"/>
        <w:jc w:val="both"/>
      </w:pPr>
      <w:r>
        <w:rPr>
          <w:rFonts w:ascii="Times New Roman"/>
          <w:b w:val="false"/>
          <w:i w:val="false"/>
          <w:color w:val="000000"/>
          <w:sz w:val="28"/>
        </w:rPr>
        <w:t>
"Отын сатып алу бойынша ауылдық жерде</w:t>
      </w:r>
      <w:r>
        <w:br/>
      </w:r>
      <w:r>
        <w:rPr>
          <w:rFonts w:ascii="Times New Roman"/>
          <w:b w:val="false"/>
          <w:i w:val="false"/>
          <w:color w:val="000000"/>
          <w:sz w:val="28"/>
        </w:rPr>
        <w:t>
тұратын әлеуметтік сала мамандарына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20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