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5f28" w14:textId="3dd5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2008 жылғы 22 мамырдағы N 134 қаулысы. Батыс Қазақстан облысы Жәнібек ауданы әділет басқармасында 2008 жылғы 26 маусымда N 7-6-68 тіркелді. Күші жойылды - Батыс Қазақстан облысы Жәнібек ауданы әкімдігінің 2010 жылғы 14 қазандағы N 250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2010.10.14 N 250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Жәнібек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Мемлекеттік тұрғын үй қорынан тұрғын үйге мұқтаж азаматтарды есепке алу және кезекке қою (3-қосымша).</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 (4-қосымша);</w:t>
      </w:r>
      <w:r>
        <w:br/>
      </w:r>
      <w:r>
        <w:rPr>
          <w:rFonts w:ascii="Times New Roman"/>
          <w:b w:val="false"/>
          <w:i w:val="false"/>
          <w:color w:val="000000"/>
          <w:sz w:val="28"/>
        </w:rPr>
        <w:t>
      5) Жетім балаларды және ата-анасының қамқорлығынсыз қалған балаларды өңірлік есепке қою (5-қосымша);</w:t>
      </w:r>
      <w:r>
        <w:br/>
      </w:r>
      <w:r>
        <w:rPr>
          <w:rFonts w:ascii="Times New Roman"/>
          <w:b w:val="false"/>
          <w:i w:val="false"/>
          <w:color w:val="000000"/>
          <w:sz w:val="28"/>
        </w:rPr>
        <w:t>
      6) Мектепке дейінгі балалар мекемелеріне жіберу үшін мектепке дейінгі (7 жасқа дейін) жастағы балаларды тіркеу (6-қосымша);</w:t>
      </w:r>
      <w:r>
        <w:br/>
      </w:r>
      <w:r>
        <w:rPr>
          <w:rFonts w:ascii="Times New Roman"/>
          <w:b w:val="false"/>
          <w:i w:val="false"/>
          <w:color w:val="000000"/>
          <w:sz w:val="28"/>
        </w:rPr>
        <w:t>
      7) Мүгедектерге протездік-ортопедиялық көмек ұсыну үшін құжаттарды ресімдеу (7-қосымша);</w:t>
      </w:r>
      <w:r>
        <w:br/>
      </w:r>
      <w:r>
        <w:rPr>
          <w:rFonts w:ascii="Times New Roman"/>
          <w:b w:val="false"/>
          <w:i w:val="false"/>
          <w:color w:val="000000"/>
          <w:sz w:val="28"/>
        </w:rPr>
        <w:t>
      8) Мүгедектерге сурдо-тифлоқұралдар мен міндетті гигиеналық құралдар беру (8-қосымша);</w:t>
      </w:r>
      <w:r>
        <w:br/>
      </w:r>
      <w:r>
        <w:rPr>
          <w:rFonts w:ascii="Times New Roman"/>
          <w:b w:val="false"/>
          <w:i w:val="false"/>
          <w:color w:val="000000"/>
          <w:sz w:val="28"/>
        </w:rPr>
        <w:t>
      9) 18 жасқа дейінгі балалары бар отбасыларға мемлекеттік жәрдемақылар тағайындау (9-қосымша);</w:t>
      </w:r>
      <w:r>
        <w:br/>
      </w:r>
      <w:r>
        <w:rPr>
          <w:rFonts w:ascii="Times New Roman"/>
          <w:b w:val="false"/>
          <w:i w:val="false"/>
          <w:color w:val="000000"/>
          <w:sz w:val="28"/>
        </w:rPr>
        <w:t>
      10) Тұрғын үй көмегін тағайындау (10-қосымша);</w:t>
      </w:r>
      <w:r>
        <w:br/>
      </w:r>
      <w:r>
        <w:rPr>
          <w:rFonts w:ascii="Times New Roman"/>
          <w:b w:val="false"/>
          <w:i w:val="false"/>
          <w:color w:val="000000"/>
          <w:sz w:val="28"/>
        </w:rPr>
        <w:t>
      11)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(11-қосымша);</w:t>
      </w:r>
      <w:r>
        <w:br/>
      </w:r>
      <w:r>
        <w:rPr>
          <w:rFonts w:ascii="Times New Roman"/>
          <w:b w:val="false"/>
          <w:i w:val="false"/>
          <w:color w:val="000000"/>
          <w:sz w:val="28"/>
        </w:rPr>
        <w:t>
      12) Жергілікті өкілетті органдардың шешімдері бойынша мұқтаж азаматтардың жекелеген санаттарына әлеуметтік көмек тағайындау және төлеу (12-қосымша);</w:t>
      </w:r>
      <w:r>
        <w:br/>
      </w:r>
      <w:r>
        <w:rPr>
          <w:rFonts w:ascii="Times New Roman"/>
          <w:b w:val="false"/>
          <w:i w:val="false"/>
          <w:color w:val="000000"/>
          <w:sz w:val="28"/>
        </w:rPr>
        <w:t>
      13) Үйде тәрбиеленетін және оқитын мүгедек балаларды материалдық қамтамасыз ету үшін құжаттар ресімдеу (13-қосымша);</w:t>
      </w:r>
      <w:r>
        <w:br/>
      </w:r>
      <w:r>
        <w:rPr>
          <w:rFonts w:ascii="Times New Roman"/>
          <w:b w:val="false"/>
          <w:i w:val="false"/>
          <w:color w:val="000000"/>
          <w:sz w:val="28"/>
        </w:rPr>
        <w:t>
      14) Отын сатып алу бойынша ауылдық жерде әлеуметтік сала мамандарына әлеуметтік көмек тағайындау (14-қосымша);</w:t>
      </w:r>
      <w:r>
        <w:br/>
      </w:r>
      <w:r>
        <w:rPr>
          <w:rFonts w:ascii="Times New Roman"/>
          <w:b w:val="false"/>
          <w:i w:val="false"/>
          <w:color w:val="000000"/>
          <w:sz w:val="28"/>
        </w:rPr>
        <w:t>
      15) Жетімдерді, ата-анасының қамқорлығынсыз қалған балаларды әлеуметтік қамсыздандыруға құжаттар ресімдеу (15-қосымша);</w:t>
      </w:r>
      <w:r>
        <w:br/>
      </w:r>
      <w:r>
        <w:rPr>
          <w:rFonts w:ascii="Times New Roman"/>
          <w:b w:val="false"/>
          <w:i w:val="false"/>
          <w:color w:val="000000"/>
          <w:sz w:val="28"/>
        </w:rPr>
        <w:t>
      16) Мемлекеттік атаулы әлеуметтік көмек тағайындау (16-қосымша);</w:t>
      </w:r>
      <w:r>
        <w:br/>
      </w:r>
      <w:r>
        <w:rPr>
          <w:rFonts w:ascii="Times New Roman"/>
          <w:b w:val="false"/>
          <w:i w:val="false"/>
          <w:color w:val="000000"/>
          <w:sz w:val="28"/>
        </w:rPr>
        <w:t>
      17) Қосалқы шаруашылығының бар екендігі туралы анықтама беру (17-қосымша);</w:t>
      </w:r>
      <w:r>
        <w:br/>
      </w:r>
      <w:r>
        <w:rPr>
          <w:rFonts w:ascii="Times New Roman"/>
          <w:b w:val="false"/>
          <w:i w:val="false"/>
          <w:color w:val="000000"/>
          <w:sz w:val="28"/>
        </w:rPr>
        <w:t>
      18) Мал басы туралы мәліметтер (18-қосымша);</w:t>
      </w:r>
      <w:r>
        <w:br/>
      </w:r>
      <w:r>
        <w:rPr>
          <w:rFonts w:ascii="Times New Roman"/>
          <w:b w:val="false"/>
          <w:i w:val="false"/>
          <w:color w:val="000000"/>
          <w:sz w:val="28"/>
        </w:rPr>
        <w:t>
      19) Жұмыссыз азаматтарға анықтама беру (19-қосымша);</w:t>
      </w:r>
      <w:r>
        <w:br/>
      </w:r>
      <w:r>
        <w:rPr>
          <w:rFonts w:ascii="Times New Roman"/>
          <w:b w:val="false"/>
          <w:i w:val="false"/>
          <w:color w:val="000000"/>
          <w:sz w:val="28"/>
        </w:rPr>
        <w:t>
      20) Қорғаншы (қамқоршы) болып белгіленген адамға куәлік беру (20-қосымша);</w:t>
      </w:r>
      <w:r>
        <w:br/>
      </w:r>
      <w:r>
        <w:rPr>
          <w:rFonts w:ascii="Times New Roman"/>
          <w:b w:val="false"/>
          <w:i w:val="false"/>
          <w:color w:val="000000"/>
          <w:sz w:val="28"/>
        </w:rPr>
        <w:t>
      21) Кәмелетке толмаған балаларға тиесілі тұрғын үй алаңын ауыстыруға немесе сатуға рұқсат беру үшін нотариалды кеңсеге анықтама беру (21-қосымша);</w:t>
      </w:r>
      <w:r>
        <w:br/>
      </w:r>
      <w:r>
        <w:rPr>
          <w:rFonts w:ascii="Times New Roman"/>
          <w:b w:val="false"/>
          <w:i w:val="false"/>
          <w:color w:val="000000"/>
          <w:sz w:val="28"/>
        </w:rPr>
        <w:t>
      22) Зейнеткерлік қорларға, ІІМ Жол полициясы комитетінің аумақтық бөлімшелеріне кәмелетке толмаған балаларға мұраны ресімдеу үшін анықтама беру (22-қосымша);</w:t>
      </w:r>
      <w:r>
        <w:br/>
      </w:r>
      <w:r>
        <w:rPr>
          <w:rFonts w:ascii="Times New Roman"/>
          <w:b w:val="false"/>
          <w:i w:val="false"/>
          <w:color w:val="000000"/>
          <w:sz w:val="28"/>
        </w:rPr>
        <w:t>
      23) Кәмелетке толмағандарға тиесілі тұрғын үйді банкке несие ресімдеу үшін кепілге қоюға рұқсат беру (23-қосымша);</w:t>
      </w:r>
      <w:r>
        <w:br/>
      </w:r>
      <w:r>
        <w:rPr>
          <w:rFonts w:ascii="Times New Roman"/>
          <w:b w:val="false"/>
          <w:i w:val="false"/>
          <w:color w:val="000000"/>
          <w:sz w:val="28"/>
        </w:rPr>
        <w:t>
      24)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(24-қосымша);</w:t>
      </w:r>
      <w:r>
        <w:br/>
      </w:r>
      <w:r>
        <w:rPr>
          <w:rFonts w:ascii="Times New Roman"/>
          <w:b w:val="false"/>
          <w:i w:val="false"/>
          <w:color w:val="000000"/>
          <w:sz w:val="28"/>
        </w:rPr>
        <w:t>
      25) Лизингке техниканы сатып алу үшін анықтама беру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және күшіне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Жәнібек ауданы әкімі аппаратының жетекшісі Е. Мұқаевқа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Жәнібек ауданы әкімдігінің "Жұмыспен қамту және әлеуметтік бағдарламалар бөлімі" мемлекеттік мекемесі (бұдан әрі – Бөлім), мекенжайы: Батыс Қазақстан облысы, Жәнібек ауданы, Ғ.Қараш көшесі, 8.</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Жәнібек ауданы әкімдігінің ресми сайты (_rai-akimat.narod.ru).</w:t>
      </w:r>
      <w:r>
        <w:br/>
      </w:r>
      <w:r>
        <w:rPr>
          <w:rFonts w:ascii="Times New Roman"/>
          <w:b w:val="false"/>
          <w:i w:val="false"/>
          <w:color w:val="000000"/>
          <w:sz w:val="28"/>
        </w:rPr>
        <w:t>
      Бұл стандарт Жәнібек ауданы әкімдігінің "Жұмыспен қамту және әлеуметтік бағдарламалар бөлімі" мемлекеттік мекемесінің мекемесінің 1 қабатындағы дәліздегі қабырғада орналасқан, мекен - жәйі: Жәнібек ауданы, Ғ.Қараш көшесі, 8.</w:t>
      </w:r>
      <w:r>
        <w:br/>
      </w:r>
      <w:r>
        <w:rPr>
          <w:rFonts w:ascii="Times New Roman"/>
          <w:b w:val="false"/>
          <w:i w:val="false"/>
          <w:color w:val="000000"/>
          <w:sz w:val="28"/>
        </w:rPr>
        <w:t>
      10. Жұмыс кестесі – күн сайын сағат 9.00-18.30-ге дейін, демалыс және мереке күндерінен басқа күндері, үзіліс уақыты сағат 13.00-14.30-ге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Жәнібек ауданы, Ғ.Қараш көшесі, 8, N 1 кабинет, телефоны: 21-9-87.</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5 кабинет, телефоны: 21-4-66;</w:t>
      </w:r>
      <w:r>
        <w:br/>
      </w:r>
      <w:r>
        <w:rPr>
          <w:rFonts w:ascii="Times New Roman"/>
          <w:b w:val="false"/>
          <w:i w:val="false"/>
          <w:color w:val="000000"/>
          <w:sz w:val="28"/>
        </w:rPr>
        <w:t>
      2) Тұтынушы егер Бөлім меңгерушісіне шағымданған жағдайда Жәнібек ауданы әкімінің аппарат жетекшісі шағымдану тәртібін түсіндіріп, шағым дайындауға жәрдем көрсетеді, мекенжайы: Жәнібек ауданы, Ғ.Қараш 61, телефоны: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ауданы әкімдігінің "Жұмыспен қамту және әлеуметтік бағдарламалар бөлімі" мемлекеттік мекемесінде қабылданады, мекенжайы: Жәнібек ауданы, Ғ.Қараш көшесі, 8, N 5 кабинет, телефоны: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телефоны: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N 21 кабинет,телефоны: 21-9-87.</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8(7112) 21-4-66,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21-8-89.</w:t>
      </w:r>
      <w:r>
        <w:br/>
      </w:r>
      <w:r>
        <w:rPr>
          <w:rFonts w:ascii="Times New Roman"/>
          <w:b w:val="false"/>
          <w:i w:val="false"/>
          <w:color w:val="000000"/>
          <w:sz w:val="28"/>
        </w:rPr>
        <w:t>
      25.Қосымша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 -ортопедиялық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12" w:id="8"/>
    <w:p>
      <w:pPr>
        <w:spacing w:after="0"/>
        <w:ind w:left="0"/>
        <w:jc w:val="both"/>
      </w:pPr>
      <w:r>
        <w:rPr>
          <w:rFonts w:ascii="Times New Roman"/>
          <w:b w:val="false"/>
          <w:i w:val="false"/>
          <w:color w:val="000000"/>
          <w:sz w:val="28"/>
        </w:rPr>
        <w:t>
"Жұмыссыз азаматтарды есепке қою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Жәнібек ауданы әкімдігінің "Жұмыспен қамту және әлеуметтік бағдарламалар бөлімі" мемлекеттік мекемесінің (бұдан әрі – Бөлім),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Жәнібек ауданы әкімдігінің ресми сайты (rai-akimat.narod.ru). Бұл стандарт бөлімнің 1 қабатында, N 1 кабинеті, мекен-жайы: Жәнібек ауданы, Ғ.Қараш көшесі, 8.</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1 қабатындағы N 1 кабинетте беріледі, мекен-жайы: Жәнібек ауданы, Иманов көшесі, 8;</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Жәнібек ауданы, Иманов көшесі, 8; мекенжайында орналасқан бөлімнің N 1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жазылады, өтініштің қабылдану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20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ауылы, Ғ.Қараш көшесі, 8, N 5 кабинет, телефоны: 21-4-66;</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ауылы, Ғ.Қараш 61, телефоны: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 Жәнібек аудандық жұмыспен қамту және әлеуметтік бағдарламалар бөлімі" мемлекеттік мекемесінде қабылданады, мекенжайы: Жәнібек ауданы, Ғ.Қараш көшесі, 8, N 5 кабинет, телефоны: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телефоны: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N 4 кабинет, телефоны: 21-9-87.</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телефоны: 8 (7112) 21-4-66, жұмыс кестесі: демалыс және мерекелік күндерден басқа күндері сағат 9.00-18.30-ға дейін, үзіліс уақыты сағат 13.00–14.30-ға дейін. Жеке сұрақтар бойынша қабылдау:сәрсенбі, жұма күні сағат 9.00-18.30-ге дейін.</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Мемлекеттік мекемесі "Батыс Қазақстан облыстық жұмыспен қамту және әлеуметтік бағдарламаларды үйлестіру департаменті"</w:t>
      </w:r>
      <w:r>
        <w:br/>
      </w:r>
      <w:r>
        <w:rPr>
          <w:rFonts w:ascii="Times New Roman"/>
          <w:b w:val="false"/>
          <w:i w:val="false"/>
          <w:color w:val="000000"/>
          <w:sz w:val="28"/>
        </w:rPr>
        <w:t>
      Мекен-жайы: Орал қаласы, Сарайшық көшесі 46, N 201 бөлме, Байланыс телефоны: 51-28-83.</w:t>
      </w:r>
      <w:r>
        <w:br/>
      </w:r>
      <w:r>
        <w:rPr>
          <w:rFonts w:ascii="Times New Roman"/>
          <w:b w:val="false"/>
          <w:i w:val="false"/>
          <w:color w:val="000000"/>
          <w:sz w:val="28"/>
        </w:rPr>
        <w:t>
      2) Жәнібек ауданы әкімі аппараты</w:t>
      </w:r>
      <w:r>
        <w:br/>
      </w:r>
      <w:r>
        <w:rPr>
          <w:rFonts w:ascii="Times New Roman"/>
          <w:b w:val="false"/>
          <w:i w:val="false"/>
          <w:color w:val="000000"/>
          <w:sz w:val="28"/>
        </w:rPr>
        <w:t>
      Мекен-жайы: Жәнібек ауданы, Ғ.Қараш көшесі 61, телефоны: 21-8-89;</w:t>
      </w:r>
      <w:r>
        <w:br/>
      </w:r>
      <w:r>
        <w:rPr>
          <w:rFonts w:ascii="Times New Roman"/>
          <w:b w:val="false"/>
          <w:i w:val="false"/>
          <w:color w:val="000000"/>
          <w:sz w:val="28"/>
        </w:rPr>
        <w:t>
      25. Жәнібек ауданы әкімдігінің "Жұмыспен қамту және әлеуметтік бағдарламалар бөлімі" мемлекеттік мекемесімен төмендегідей қосымша қызметтер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3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"Мемлекеттік тұрғын үй қорынан тұрғын үйге</w:t>
      </w:r>
      <w:r>
        <w:br/>
      </w:r>
      <w:r>
        <w:rPr>
          <w:rFonts w:ascii="Times New Roman"/>
          <w:b/>
          <w:i w:val="false"/>
          <w:color w:val="000000"/>
        </w:rPr>
        <w:t>
мұқтаж азаматтарды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1997 жылғы 16 сәурдегі N 94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ауданы тұрғын үй-коммуналдық шаруашылық, жолаушылар көлігі және автомобиль жолдары бөлімі" мемлекеттік мекемесі мекенжайы: Жәнібек ауданы, Ғ.Қараш көшесі, 35, телефоны: 22-0-58.</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Жәнібек ауданы әкімдігінің ресми сайты ("rai-akimat.narod.ru").</w:t>
      </w:r>
      <w:r>
        <w:br/>
      </w:r>
      <w:r>
        <w:rPr>
          <w:rFonts w:ascii="Times New Roman"/>
          <w:b w:val="false"/>
          <w:i w:val="false"/>
          <w:color w:val="000000"/>
          <w:sz w:val="28"/>
        </w:rPr>
        <w:t>
      Бұл стандарт "Тұрғын үй коммуналдық, шаруашылық жолаушы көлігі және автомобиль жолдар бөлімі" мемлекеттік мекемесінің 1 қабатындағы дәліздегі қабырғада орналасқан, мекенжайы: Жәнібек ауданы, Ғ.Қараш көшесі, 35, телефоны: 22-0-58.</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"Жәнібек аудандық тұрғын үй-коммуналдық шаруашылық, жолаушылар көлігі және автомобиль жолдары бөлімі" мемлекеттік мекемесі. Мекен-жайы: Жәнібек ауданы, Ғ.Қараш көшесі 35, 1-қабат, 5-бөлме, телефоны: 22-0-58.</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 тұтынушының жеке өзінің келуі. Жәнібек ауылы, Қараш көшесі 35, 1-қабат, 5-бөлме, телефоны: 22-0-58.</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1)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2) тұрын үйдiң өз кiнәсiнен бұзылуы немесе бүлiнуi;</w:t>
      </w:r>
      <w:r>
        <w:br/>
      </w:r>
      <w:r>
        <w:rPr>
          <w:rFonts w:ascii="Times New Roman"/>
          <w:b w:val="false"/>
          <w:i w:val="false"/>
          <w:color w:val="000000"/>
          <w:sz w:val="28"/>
        </w:rPr>
        <w:t>
      3) тұрған кезiнде оның мемлекеттiк тұрғын үй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24" w:id="20"/>
    <w:p>
      <w:pPr>
        <w:spacing w:after="0"/>
        <w:ind w:left="0"/>
        <w:jc w:val="both"/>
      </w:pPr>
      <w:r>
        <w:rPr>
          <w:rFonts w:ascii="Times New Roman"/>
          <w:b w:val="false"/>
          <w:i w:val="false"/>
          <w:color w:val="000000"/>
          <w:sz w:val="28"/>
        </w:rPr>
        <w:t>
3. Жұмыс қағидаттары</w:t>
      </w:r>
    </w:p>
    <w:bookmarkEnd w:id="20"/>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"Тұрғын үй коммуналдық, шаруашылық жолаушы көлігі және автомобиль жолдары бөлімі" мемлекеттік мекемесінің меңгерушісі түсіндіреді, Мекенжайы: Жәнібек ауданы, Ғ.Қараш көшесі 35, 1-қабат, 5-бөлме, телефоны: 22-0-58.</w:t>
      </w:r>
      <w:r>
        <w:br/>
      </w:r>
      <w:r>
        <w:rPr>
          <w:rFonts w:ascii="Times New Roman"/>
          <w:b w:val="false"/>
          <w:i w:val="false"/>
          <w:color w:val="000000"/>
          <w:sz w:val="28"/>
        </w:rPr>
        <w:t>
      2) Бөлім меңгерушісінің іс-әрекетіне шағымдану тәртібін Жәнібек ауданы әкімі аппаратының жетекшісі түсіндіреді, мекен-жайы: Жәнібек ауданы, Қараш көшесі, 61, телефоны: 21-0-27.</w:t>
      </w:r>
      <w:r>
        <w:br/>
      </w:r>
      <w:r>
        <w:rPr>
          <w:rFonts w:ascii="Times New Roman"/>
          <w:b w:val="false"/>
          <w:i w:val="false"/>
          <w:color w:val="000000"/>
          <w:sz w:val="28"/>
        </w:rPr>
        <w:t>
      22. Шағым берілетін мемлекеттік органның атауы, лауазымды тұлғаның кабинетінің нөмері:</w:t>
      </w:r>
      <w:r>
        <w:br/>
      </w:r>
      <w:r>
        <w:rPr>
          <w:rFonts w:ascii="Times New Roman"/>
          <w:b w:val="false"/>
          <w:i w:val="false"/>
          <w:color w:val="000000"/>
          <w:sz w:val="28"/>
        </w:rPr>
        <w:t>
      1) Шағымдар пошта немесе қолма-қол "Жәнібек аудандық тұрғын үй коммуналдық шаруашылық жолаушы көлігі және автомобиль жолдар бөлімі" мемлекеттік мекемесі арқылы жазбаша түрде қабылданады, мекенжайы: Жәнібек ауданы, Жәнібек ауылы, Ғ.Қараш көшесі 35, 1-қабат, 5-бөлме, телефоны: 22-0-58.</w:t>
      </w:r>
      <w:r>
        <w:br/>
      </w:r>
      <w:r>
        <w:rPr>
          <w:rFonts w:ascii="Times New Roman"/>
          <w:b w:val="false"/>
          <w:i w:val="false"/>
          <w:color w:val="000000"/>
          <w:sz w:val="28"/>
        </w:rPr>
        <w:t>
      2) Шағымдар пошта немесе қолма-қол Жәнібек ауданы әкімі аппаратының кеңсесінде қабылданады, мекен-жайы: Жәнібек ауданы, Ғ.Қараш көшесі 61, телефоны: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w:t>
      </w:r>
      <w:r>
        <w:br/>
      </w:r>
      <w:r>
        <w:rPr>
          <w:rFonts w:ascii="Times New Roman"/>
          <w:b w:val="false"/>
          <w:i w:val="false"/>
          <w:color w:val="000000"/>
          <w:sz w:val="28"/>
        </w:rPr>
        <w:t>
      Шағымның қаралу барысы туралы білуге болатын лауазымды адамның байланыс мәліметтері: мекенжайы Жәнібек ауданы, Ғ.Қараш көшесі 35, 1-қабат, 5-бөлме, телефоны: 22-0-58.</w:t>
      </w:r>
    </w:p>
    <w:bookmarkStart w:name="z27" w:id="23"/>
    <w:p>
      <w:pPr>
        <w:spacing w:after="0"/>
        <w:ind w:left="0"/>
        <w:jc w:val="both"/>
      </w:pPr>
      <w:r>
        <w:rPr>
          <w:rFonts w:ascii="Times New Roman"/>
          <w:b w:val="false"/>
          <w:i w:val="false"/>
          <w:color w:val="000000"/>
          <w:sz w:val="28"/>
        </w:rPr>
        <w:t>
6. Байланыс ақпараттары</w:t>
      </w:r>
    </w:p>
    <w:bookmarkEnd w:id="23"/>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сағат 9.00-18.30-ға дейін, сенбі,жексенбі және мерекелік күндерден басқа, түскі үзіліс сағат 13.00-14.30-ға дейін. Жеке сұрақтар бойынша қабылдау: дүйсенбі, сейсенбі күндері сағат 9.00-13.00-ге дейін, мерекелік күндерден басқа. Қабылдау Жәнібек ауданы, Ғ.Қараш көшесі, 35, 5- бөлме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Жәнібек ауданы әкімі аппараты, Ғ. Қараш көшесі, 61, телефон: 21-2-07,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мәлімет: Аталған қызметтерден басқа "Орал қаласының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r>
        <w:br/>
      </w:r>
      <w:r>
        <w:rPr>
          <w:rFonts w:ascii="Times New Roman"/>
          <w:b w:val="false"/>
          <w:i w:val="false"/>
          <w:color w:val="000000"/>
          <w:sz w:val="28"/>
        </w:rPr>
        <w:t>
      Бөлімнің сенім телефоны: 22-0-58.</w:t>
      </w:r>
    </w:p>
    <w:bookmarkStart w:name="z28" w:id="24"/>
    <w:p>
      <w:pPr>
        <w:spacing w:after="0"/>
        <w:ind w:left="0"/>
        <w:jc w:val="both"/>
      </w:pPr>
      <w:r>
        <w:rPr>
          <w:rFonts w:ascii="Times New Roman"/>
          <w:b w:val="false"/>
          <w:i w:val="false"/>
          <w:color w:val="000000"/>
          <w:sz w:val="28"/>
        </w:rPr>
        <w:t>
"Барлауға өндіруге немесе бірлескен барлауға</w:t>
      </w:r>
      <w:r>
        <w:br/>
      </w:r>
      <w:r>
        <w:rPr>
          <w:rFonts w:ascii="Times New Roman"/>
          <w:b w:val="false"/>
          <w:i w:val="false"/>
          <w:color w:val="000000"/>
          <w:sz w:val="28"/>
        </w:rPr>
        <w:t>
және жалпыға таралған пайдалы қазбаларды</w:t>
      </w:r>
      <w:r>
        <w:br/>
      </w:r>
      <w:r>
        <w:rPr>
          <w:rFonts w:ascii="Times New Roman"/>
          <w:b w:val="false"/>
          <w:i w:val="false"/>
          <w:color w:val="000000"/>
          <w:sz w:val="28"/>
        </w:rPr>
        <w:t>
өндіруге арналған келісім-шарттарды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4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25"/>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Батыс Қазақстан облысы,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Жәнібек аудандық білім беру бөлімінің ресми сайты (janibek-roo.narod.ru).</w:t>
      </w:r>
      <w:r>
        <w:br/>
      </w:r>
      <w:r>
        <w:rPr>
          <w:rFonts w:ascii="Times New Roman"/>
          <w:b w:val="false"/>
          <w:i w:val="false"/>
          <w:color w:val="000000"/>
          <w:sz w:val="28"/>
        </w:rPr>
        <w:t>
      Бұл стандарт Жәнібек ауданы, Ықсанов көшесі, 93, 8 кабинет (телефон: 21-4-74) мекен-жайында білім беру бөлімінде орналасқан.</w:t>
      </w:r>
      <w:r>
        <w:br/>
      </w:r>
      <w:r>
        <w:rPr>
          <w:rFonts w:ascii="Times New Roman"/>
          <w:b w:val="false"/>
          <w:i w:val="false"/>
          <w:color w:val="000000"/>
          <w:sz w:val="28"/>
        </w:rPr>
        <w:t>
      10. Жұмыс кестесі – күн сайын, демалыс және мереке күндерін қоспағанда,сағат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Өтініш (нотариалды бекітілген);</w:t>
      </w:r>
      <w:r>
        <w:br/>
      </w:r>
      <w:r>
        <w:rPr>
          <w:rFonts w:ascii="Times New Roman"/>
          <w:b w:val="false"/>
          <w:i w:val="false"/>
          <w:color w:val="000000"/>
          <w:sz w:val="28"/>
        </w:rPr>
        <w:t>
      2) Баланың туу туралы куәлігінің көшірмесі - баланың туу туралы берілетін алғашқы куәлік, Жәнібек ауылы, Иманов көшесі, 79 Жәнібек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22-3-01;</w:t>
      </w:r>
      <w:r>
        <w:br/>
      </w:r>
      <w:r>
        <w:rPr>
          <w:rFonts w:ascii="Times New Roman"/>
          <w:b w:val="false"/>
          <w:i w:val="false"/>
          <w:color w:val="000000"/>
          <w:sz w:val="28"/>
        </w:rPr>
        <w:t>
      3) Баланың ата-анасы туралы мәлімет (қайтыс болғаны, бас тартуы, келісімі туралы куәліктің көшірмесі, ата-ана құқығынан айыру туралы соттың шешімі) – Жәнібек ауданы, Иманов көшесі, 79 мекен-жайында, Қазақстан Республикасы Әділет министрлігі Батыс Қазақстан облысы әділет департаменті Жәнібек ауданының Халыққа қызмет көрсету орталығы арқылы беріледі, күн сайын жексенбіден басқа күндері сағат 9.00-17.00, түскі үзіліс сағат 13.00-14.30, сенбі күні 9.00-13.00 дейін, телефондары: 22-3-60, 22-4-25;</w:t>
      </w:r>
      <w:r>
        <w:br/>
      </w:r>
      <w:r>
        <w:rPr>
          <w:rFonts w:ascii="Times New Roman"/>
          <w:b w:val="false"/>
          <w:i w:val="false"/>
          <w:color w:val="000000"/>
          <w:sz w:val="28"/>
        </w:rPr>
        <w:t>
      4) Патронаттық тәрбиешінің денсаулығы туралы анықтама (бланкті бөлімнің маманы береді);</w:t>
      </w:r>
      <w:r>
        <w:br/>
      </w:r>
      <w:r>
        <w:rPr>
          <w:rFonts w:ascii="Times New Roman"/>
          <w:b w:val="false"/>
          <w:i w:val="false"/>
          <w:color w:val="000000"/>
          <w:sz w:val="28"/>
        </w:rPr>
        <w:t>
      5) Тұрғын үй-тұрмыс жағдайын тексеру акті мен мүліктің тізімі – 2 дана;</w:t>
      </w:r>
      <w:r>
        <w:br/>
      </w:r>
      <w:r>
        <w:rPr>
          <w:rFonts w:ascii="Times New Roman"/>
          <w:b w:val="false"/>
          <w:i w:val="false"/>
          <w:color w:val="000000"/>
          <w:sz w:val="28"/>
        </w:rPr>
        <w:t>
      6) Зайыбының келісімі;</w:t>
      </w:r>
      <w:r>
        <w:br/>
      </w:r>
      <w:r>
        <w:rPr>
          <w:rFonts w:ascii="Times New Roman"/>
          <w:b w:val="false"/>
          <w:i w:val="false"/>
          <w:color w:val="000000"/>
          <w:sz w:val="28"/>
        </w:rPr>
        <w:t>
      7) Зайыбының денсаулығы туралы анықтама (бланкті бөлімнің маманы береді);</w:t>
      </w:r>
      <w:r>
        <w:br/>
      </w:r>
      <w:r>
        <w:rPr>
          <w:rFonts w:ascii="Times New Roman"/>
          <w:b w:val="false"/>
          <w:i w:val="false"/>
          <w:color w:val="000000"/>
          <w:sz w:val="28"/>
        </w:rPr>
        <w:t>
      8) Құқықтық статистика орталығынан сотталуы жоқтығы туралы анықтама, Қазақстан Республикасы Бас прокуратурасы жанындағы Батыс Қазақстан облыстық құқықтық статистика мен ақпарат Басқармасы береді, мекен-жайы: Орал қаласы, Достық даңғылы, 197, телефон: 50-09-27;</w:t>
      </w:r>
      <w:r>
        <w:br/>
      </w:r>
      <w:r>
        <w:rPr>
          <w:rFonts w:ascii="Times New Roman"/>
          <w:b w:val="false"/>
          <w:i w:val="false"/>
          <w:color w:val="000000"/>
          <w:sz w:val="28"/>
        </w:rPr>
        <w:t>
      9) Тұрғын үйінің құжаттарының көшірмесі;</w:t>
      </w:r>
      <w:r>
        <w:br/>
      </w:r>
      <w:r>
        <w:rPr>
          <w:rFonts w:ascii="Times New Roman"/>
          <w:b w:val="false"/>
          <w:i w:val="false"/>
          <w:color w:val="000000"/>
          <w:sz w:val="28"/>
        </w:rPr>
        <w:t>
      10) Баланың білім ұйымдарында оқуы туралы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8 кабинет (телефон: 21-4-74)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Бөлімнің балалық шақты қорғау мәселелері жөніндегі бас маманға тапсырылады, мекен-жайы: Жәнібек ауданы, Ықсанов көшесі, 93, 8 кабинеттер.</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Жәнібек ауданы, Ықсанов көшесі, 93, 8 кабинет (телефон: 21-4-74) мекен-жайында білім беру бөліміне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32" w:id="28"/>
    <w:p>
      <w:pPr>
        <w:spacing w:after="0"/>
        <w:ind w:left="0"/>
        <w:jc w:val="both"/>
      </w:pPr>
      <w:r>
        <w:rPr>
          <w:rFonts w:ascii="Times New Roman"/>
          <w:b w:val="false"/>
          <w:i w:val="false"/>
          <w:color w:val="000000"/>
          <w:sz w:val="28"/>
        </w:rPr>
        <w:t>
3. Жұмыс қағидаттары</w:t>
      </w:r>
    </w:p>
    <w:bookmarkEnd w:id="2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маманының іс-әрекетіне шағымдану тәртібін Жәнібек ауылы, Ықсанов көшесі, 93, 1 кабинет, телефон: 22-0-94 мекен-жайында орналасқан бөлім меңгерушісі түсіндіреді.</w:t>
      </w:r>
      <w:r>
        <w:br/>
      </w:r>
      <w:r>
        <w:rPr>
          <w:rFonts w:ascii="Times New Roman"/>
          <w:b w:val="false"/>
          <w:i w:val="false"/>
          <w:color w:val="000000"/>
          <w:sz w:val="28"/>
        </w:rPr>
        <w:t>
      2) Бөлім меңгерушісінің іс-әрекетіне шағымдану тәртібін Жәнібек ауылы, Ғ.Қараш көшесі, 61, 2 қабат,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2 кабинет, телефон: 21-3-64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 аппараты кеңсесі арқылы Ғ.Қараш көшесі, 61, 2 қабат, телефон: 21-8-89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Ықсанов көшесі, 93, 2 кабинет, телефон: 21-3-64.</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Ғ.Қараш көшесі, 61, 2 қабат, телефон: 21-8-89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35" w:id="31"/>
    <w:p>
      <w:pPr>
        <w:spacing w:after="0"/>
        <w:ind w:left="0"/>
        <w:jc w:val="both"/>
      </w:pPr>
      <w:r>
        <w:rPr>
          <w:rFonts w:ascii="Times New Roman"/>
          <w:b w:val="false"/>
          <w:i w:val="false"/>
          <w:color w:val="000000"/>
          <w:sz w:val="28"/>
        </w:rPr>
        <w:t>
"Патронат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3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5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32"/>
    <w:p>
      <w:pPr>
        <w:spacing w:after="0"/>
        <w:ind w:left="0"/>
        <w:jc w:val="left"/>
      </w:pPr>
      <w:r>
        <w:rPr>
          <w:rFonts w:ascii="Times New Roman"/>
          <w:b/>
          <w:i w:val="false"/>
          <w:color w:val="000000"/>
        </w:rPr>
        <w:t xml:space="preserve"> "Жетім балаларды және ата-анасының қамқорлығынсыз</w:t>
      </w:r>
      <w:r>
        <w:br/>
      </w:r>
      <w:r>
        <w:rPr>
          <w:rFonts w:ascii="Times New Roman"/>
          <w:b/>
          <w:i w:val="false"/>
          <w:color w:val="000000"/>
        </w:rPr>
        <w:t>
қалған балаларды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7" w:id="33"/>
    <w:p>
      <w:pPr>
        <w:spacing w:after="0"/>
        <w:ind w:left="0"/>
        <w:jc w:val="both"/>
      </w:pPr>
      <w:r>
        <w:rPr>
          <w:rFonts w:ascii="Times New Roman"/>
          <w:b w:val="false"/>
          <w:i w:val="false"/>
          <w:color w:val="000000"/>
          <w:sz w:val="28"/>
        </w:rPr>
        <w:t>
1. Жалпы ережелер</w:t>
      </w:r>
    </w:p>
    <w:bookmarkEnd w:id="33"/>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1998 жылғы 19 желтоқсандағы N 321-1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Батыс Қазақстан облысы,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Жәнібек аудандық білім беру бөлімінің ресми сайты (www.janibek-roo.narod.ru).</w:t>
      </w:r>
      <w:r>
        <w:br/>
      </w:r>
      <w:r>
        <w:rPr>
          <w:rFonts w:ascii="Times New Roman"/>
          <w:b w:val="false"/>
          <w:i w:val="false"/>
          <w:color w:val="000000"/>
          <w:sz w:val="28"/>
        </w:rPr>
        <w:t>
      Бұл стандарт Жәнібек ауданы, Ықсанов көшесі, 93, 8 кабинет (телефон: 21-4-74) мекен-жайындағы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38" w:id="34"/>
    <w:p>
      <w:pPr>
        <w:spacing w:after="0"/>
        <w:ind w:left="0"/>
        <w:jc w:val="both"/>
      </w:pPr>
      <w:r>
        <w:rPr>
          <w:rFonts w:ascii="Times New Roman"/>
          <w:b w:val="false"/>
          <w:i w:val="false"/>
          <w:color w:val="000000"/>
          <w:sz w:val="28"/>
        </w:rPr>
        <w:t>
2. Мемлекеттік қызмет көрсету тәртібі</w:t>
      </w:r>
    </w:p>
    <w:bookmarkEnd w:id="3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растайтын құжаттар;</w:t>
      </w:r>
      <w:r>
        <w:br/>
      </w:r>
      <w:r>
        <w:rPr>
          <w:rFonts w:ascii="Times New Roman"/>
          <w:b w:val="false"/>
          <w:i w:val="false"/>
          <w:color w:val="000000"/>
          <w:sz w:val="28"/>
        </w:rPr>
        <w:t>
      3) Жәнібек аудандық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8 кабинет (телефон: 21-4-74)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Бөлімнің балалық шақты қорғау мәселелері жөніндегі бас маманға тапсырылады, мекен-жайы: Жәнібек ауылы, Ықсанов көшесі, 93, 8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Есепке қою туралы анықтама Жәнібек ауданы, Ықсанов көшесі, 93, 8 кабинет (телефон: 21-4-74) мекен-жайында білім беру бөліміне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39" w:id="35"/>
    <w:p>
      <w:pPr>
        <w:spacing w:after="0"/>
        <w:ind w:left="0"/>
        <w:jc w:val="both"/>
      </w:pPr>
      <w:r>
        <w:rPr>
          <w:rFonts w:ascii="Times New Roman"/>
          <w:b w:val="false"/>
          <w:i w:val="false"/>
          <w:color w:val="000000"/>
          <w:sz w:val="28"/>
        </w:rPr>
        <w:t>
3. Жұмыс қағидаттары</w:t>
      </w:r>
    </w:p>
    <w:bookmarkEnd w:id="3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0" w:id="36"/>
    <w:p>
      <w:pPr>
        <w:spacing w:after="0"/>
        <w:ind w:left="0"/>
        <w:jc w:val="both"/>
      </w:pPr>
      <w:r>
        <w:rPr>
          <w:rFonts w:ascii="Times New Roman"/>
          <w:b w:val="false"/>
          <w:i w:val="false"/>
          <w:color w:val="000000"/>
          <w:sz w:val="28"/>
        </w:rPr>
        <w:t>
4. Жұмыс нәтижелері</w:t>
      </w:r>
    </w:p>
    <w:bookmarkEnd w:id="3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1" w:id="37"/>
    <w:p>
      <w:pPr>
        <w:spacing w:after="0"/>
        <w:ind w:left="0"/>
        <w:jc w:val="both"/>
      </w:pPr>
      <w:r>
        <w:rPr>
          <w:rFonts w:ascii="Times New Roman"/>
          <w:b w:val="false"/>
          <w:i w:val="false"/>
          <w:color w:val="000000"/>
          <w:sz w:val="28"/>
        </w:rPr>
        <w:t>
5. Шағымдану тәртібі</w:t>
      </w:r>
    </w:p>
    <w:bookmarkEnd w:id="3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маманының іс-әрекетіне шағымдану тәртібін Жәнібек ауданы, Ықсанов көшесі, 93, 1 кабинет, телефон: 22-0-94 мекен-жайында орналасқан бөлім меңгерушісі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2 кабинет, телефон: 21-3-64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әкімінің аппараты кеңсесі арқылы Ғ.Қараш көшесі, 61, телефон: 21-8-89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Шағымның қаралу барысы туралы мәліметтерін бөлімнен білуге болады, мекен-жайы: Жәнібек ауданы, Ықсанов көшесі, 93, 2 кабинет, телефон: 21-3-64 мекенжайынан білуге болады.</w:t>
      </w:r>
    </w:p>
    <w:bookmarkStart w:name="z42" w:id="38"/>
    <w:p>
      <w:pPr>
        <w:spacing w:after="0"/>
        <w:ind w:left="0"/>
        <w:jc w:val="both"/>
      </w:pPr>
      <w:r>
        <w:rPr>
          <w:rFonts w:ascii="Times New Roman"/>
          <w:b w:val="false"/>
          <w:i w:val="false"/>
          <w:color w:val="000000"/>
          <w:sz w:val="28"/>
        </w:rPr>
        <w:t>
6. Байланыс ақпараты</w:t>
      </w:r>
    </w:p>
    <w:bookmarkEnd w:id="3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Жәнібек ауылы,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Жәнібек ауылы, Ғ.Қараш көшесі, 61, телефон: 21-8-89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21-4-74.</w:t>
      </w:r>
    </w:p>
    <w:bookmarkStart w:name="z43" w:id="39"/>
    <w:p>
      <w:pPr>
        <w:spacing w:after="0"/>
        <w:ind w:left="0"/>
        <w:jc w:val="both"/>
      </w:pP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балаларды өңірлік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3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6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40"/>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5" w:id="41"/>
    <w:p>
      <w:pPr>
        <w:spacing w:after="0"/>
        <w:ind w:left="0"/>
        <w:jc w:val="both"/>
      </w:pPr>
      <w:r>
        <w:rPr>
          <w:rFonts w:ascii="Times New Roman"/>
          <w:b w:val="false"/>
          <w:i w:val="false"/>
          <w:color w:val="000000"/>
          <w:sz w:val="28"/>
        </w:rPr>
        <w:t>
1. Жалпы ережелер</w:t>
      </w:r>
    </w:p>
    <w:bookmarkEnd w:id="41"/>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w:t>
      </w:r>
      <w:r>
        <w:br/>
      </w: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Батыс Қазақстан облысы, Жәнібек ауданы, Ықсанов көшесі, 93, 7 кабинет, телефон: 22-0-81.</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w:t>
      </w:r>
      <w:r>
        <w:br/>
      </w:r>
      <w:r>
        <w:rPr>
          <w:rFonts w:ascii="Times New Roman"/>
          <w:b w:val="false"/>
          <w:i w:val="false"/>
          <w:color w:val="000000"/>
          <w:sz w:val="28"/>
        </w:rPr>
        <w:t>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Жәнібек аудандық білім беру бөлімінің ресми сайты (janibek-roo.narod.ru).</w:t>
      </w:r>
      <w:r>
        <w:br/>
      </w:r>
      <w:r>
        <w:rPr>
          <w:rFonts w:ascii="Times New Roman"/>
          <w:b w:val="false"/>
          <w:i w:val="false"/>
          <w:color w:val="000000"/>
          <w:sz w:val="28"/>
        </w:rPr>
        <w:t>
      Бұл стандарт Жәнібек ауданы, Ықсанов көшесі, 93, 7 кабинет (телефон: 22-0-81)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46" w:id="42"/>
    <w:p>
      <w:pPr>
        <w:spacing w:after="0"/>
        <w:ind w:left="0"/>
        <w:jc w:val="both"/>
      </w:pPr>
      <w:r>
        <w:rPr>
          <w:rFonts w:ascii="Times New Roman"/>
          <w:b w:val="false"/>
          <w:i w:val="false"/>
          <w:color w:val="000000"/>
          <w:sz w:val="28"/>
        </w:rPr>
        <w:t>
2. Мемлекеттік қызмет көрсету тәртібі</w:t>
      </w:r>
    </w:p>
    <w:bookmarkEnd w:id="4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Жәнібек ауылы, Иманов көшесі, 79 Жәнібек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22-3-01;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ауылы, Ықсанов көшесі, 93, 7 кабинет (телефон: 22-0-81) мекен-жайындағы білім бөлімінің әдістемелік кабинеті.</w:t>
      </w:r>
      <w:r>
        <w:br/>
      </w:r>
      <w:r>
        <w:rPr>
          <w:rFonts w:ascii="Times New Roman"/>
          <w:b w:val="false"/>
          <w:i w:val="false"/>
          <w:color w:val="000000"/>
          <w:sz w:val="28"/>
        </w:rPr>
        <w:t>
      14. Мемлекеттік қызметті алу үшін қажетті өтініштер мен басқа да құжаттарды Бөлімнің әдістемелік кабинет әдіскеріне мына мекен-жайға: Жәнібек ауданы, Ықсанов көшесі, 93, 7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құжаттар нысанының атауы.</w:t>
      </w:r>
      <w:r>
        <w:br/>
      </w:r>
      <w:r>
        <w:rPr>
          <w:rFonts w:ascii="Times New Roman"/>
          <w:b w:val="false"/>
          <w:i w:val="false"/>
          <w:color w:val="000000"/>
          <w:sz w:val="28"/>
        </w:rPr>
        <w:t>
      16. Қызмет көрсету нәтижесін жеткізу тәсілдері – келісім Жәнібек ауданы, Жәнібек ауылы, Ықсанов көшесі, 93, 7 кабинет (телефон: 22-0-81) мекенжайында Бөлімінің әдістемелік кабинетіне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Мектепке дейінгі ұйымдарда орынның болмауы.</w:t>
      </w:r>
    </w:p>
    <w:bookmarkStart w:name="z47" w:id="43"/>
    <w:p>
      <w:pPr>
        <w:spacing w:after="0"/>
        <w:ind w:left="0"/>
        <w:jc w:val="both"/>
      </w:pPr>
      <w:r>
        <w:rPr>
          <w:rFonts w:ascii="Times New Roman"/>
          <w:b w:val="false"/>
          <w:i w:val="false"/>
          <w:color w:val="000000"/>
          <w:sz w:val="28"/>
        </w:rPr>
        <w:t>
3. Жұмыс қағидаттары</w:t>
      </w:r>
    </w:p>
    <w:bookmarkEnd w:id="4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48" w:id="44"/>
    <w:p>
      <w:pPr>
        <w:spacing w:after="0"/>
        <w:ind w:left="0"/>
        <w:jc w:val="both"/>
      </w:pPr>
      <w:r>
        <w:rPr>
          <w:rFonts w:ascii="Times New Roman"/>
          <w:b w:val="false"/>
          <w:i w:val="false"/>
          <w:color w:val="000000"/>
          <w:sz w:val="28"/>
        </w:rPr>
        <w:t>
4. Жұмыс нәтижелері</w:t>
      </w:r>
    </w:p>
    <w:bookmarkEnd w:id="4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9" w:id="45"/>
    <w:p>
      <w:pPr>
        <w:spacing w:after="0"/>
        <w:ind w:left="0"/>
        <w:jc w:val="both"/>
      </w:pPr>
      <w:r>
        <w:rPr>
          <w:rFonts w:ascii="Times New Roman"/>
          <w:b w:val="false"/>
          <w:i w:val="false"/>
          <w:color w:val="000000"/>
          <w:sz w:val="28"/>
        </w:rPr>
        <w:t>
5. Шағымдану тәртібі</w:t>
      </w:r>
    </w:p>
    <w:bookmarkEnd w:id="4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Жәнібек ауданы, Ықсанов көшесі, 93, 1 кабинет, телефон: 22-0-94 мекенжайында орналасқан бөлім меңгерушісі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2 кабинет, телефон: 21-3-64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 аппараты кеңсесі арқылы Ғ.Қараш көшесі, 61, телефон: 21-8-89 мекен-жайынан білуге болады.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Жәнібек ауданы, Ықсанов көшесі, 93, 2 кабинет, телефон: 21-3-64 мекенжайынан білуге болады.</w:t>
      </w:r>
    </w:p>
    <w:bookmarkStart w:name="z50" w:id="46"/>
    <w:p>
      <w:pPr>
        <w:spacing w:after="0"/>
        <w:ind w:left="0"/>
        <w:jc w:val="both"/>
      </w:pPr>
      <w:r>
        <w:rPr>
          <w:rFonts w:ascii="Times New Roman"/>
          <w:b w:val="false"/>
          <w:i w:val="false"/>
          <w:color w:val="000000"/>
          <w:sz w:val="28"/>
        </w:rPr>
        <w:t>
6. Байланыс ақпараты</w:t>
      </w:r>
    </w:p>
    <w:bookmarkEnd w:id="4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Ғ.Қараш көшесі, 61, телефон: 21-8-89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51" w:id="47"/>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7"/>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7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48"/>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3" w:id="49"/>
    <w:p>
      <w:pPr>
        <w:spacing w:after="0"/>
        <w:ind w:left="0"/>
        <w:jc w:val="both"/>
      </w:pPr>
      <w:r>
        <w:rPr>
          <w:rFonts w:ascii="Times New Roman"/>
          <w:b w:val="false"/>
          <w:i w:val="false"/>
          <w:color w:val="000000"/>
          <w:sz w:val="28"/>
        </w:rPr>
        <w:t xml:space="preserve">
1. Жалпы ережелер </w:t>
      </w:r>
    </w:p>
    <w:bookmarkEnd w:id="49"/>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аудандық жұмыспен қамту және әлеуметтік бағдарламалар бөлімі" мемлекеттік мекемесі (бұдан әрі – Бөлім), мекен-жайы: Батыс Қазақстан облысы, Жәнібек ауданы, Ғ. Қараш көшесі, 8.</w:t>
      </w:r>
      <w:r>
        <w:br/>
      </w:r>
      <w:r>
        <w:rPr>
          <w:rFonts w:ascii="Times New Roman"/>
          <w:b w:val="false"/>
          <w:i w:val="false"/>
          <w:color w:val="000000"/>
          <w:sz w:val="28"/>
        </w:rPr>
        <w:t>
      5. Мемлекеттік қызмет көрсетуді аяқтау нысаны (нәтижесі) – Протездік-ортопедиялық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Ғұмар 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бұл стандарт Жәнібек ауданы, Ғ.Қараш көшесі, 8.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54" w:id="50"/>
    <w:p>
      <w:pPr>
        <w:spacing w:after="0"/>
        <w:ind w:left="0"/>
        <w:jc w:val="both"/>
      </w:pPr>
      <w:r>
        <w:rPr>
          <w:rFonts w:ascii="Times New Roman"/>
          <w:b w:val="false"/>
          <w:i w:val="false"/>
          <w:color w:val="000000"/>
          <w:sz w:val="28"/>
        </w:rPr>
        <w:t>
2. Мемлекеттік қызмет көрсету тәртібі</w:t>
      </w:r>
    </w:p>
    <w:bookmarkEnd w:id="5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органнан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үзiндісі;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Жәнібек аудандық жұмыспен қамту және әлеуметтік бағдарламалар бөлімі меңгерушісінің атына өтініш жазу қажет.</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Жәнібек ауданы, Ғ.Қараш көшесі, 8. қабылдау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талоны.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55" w:id="51"/>
    <w:p>
      <w:pPr>
        <w:spacing w:after="0"/>
        <w:ind w:left="0"/>
        <w:jc w:val="both"/>
      </w:pPr>
      <w:r>
        <w:rPr>
          <w:rFonts w:ascii="Times New Roman"/>
          <w:b w:val="false"/>
          <w:i w:val="false"/>
          <w:color w:val="000000"/>
          <w:sz w:val="28"/>
        </w:rPr>
        <w:t>
3. Жұмыс қағидалары</w:t>
      </w:r>
    </w:p>
    <w:bookmarkEnd w:id="51"/>
    <w:p>
      <w:pPr>
        <w:spacing w:after="0"/>
        <w:ind w:left="0"/>
        <w:jc w:val="both"/>
      </w:pPr>
      <w:r>
        <w:rPr>
          <w:rFonts w:ascii="Times New Roman"/>
          <w:b w:val="false"/>
          <w:i w:val="false"/>
          <w:color w:val="000000"/>
          <w:sz w:val="28"/>
        </w:rPr>
        <w:t>      18. Бөлім мамандары жұмыс барысында мынадай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6" w:id="52"/>
    <w:p>
      <w:pPr>
        <w:spacing w:after="0"/>
        <w:ind w:left="0"/>
        <w:jc w:val="both"/>
      </w:pPr>
      <w:r>
        <w:rPr>
          <w:rFonts w:ascii="Times New Roman"/>
          <w:b w:val="false"/>
          <w:i w:val="false"/>
          <w:color w:val="000000"/>
          <w:sz w:val="28"/>
        </w:rPr>
        <w:t>
4. Жұмыс нәтижелері</w:t>
      </w:r>
    </w:p>
    <w:bookmarkEnd w:id="5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7" w:id="53"/>
    <w:p>
      <w:pPr>
        <w:spacing w:after="0"/>
        <w:ind w:left="0"/>
        <w:jc w:val="both"/>
      </w:pPr>
      <w:r>
        <w:rPr>
          <w:rFonts w:ascii="Times New Roman"/>
          <w:b w:val="false"/>
          <w:i w:val="false"/>
          <w:color w:val="000000"/>
          <w:sz w:val="28"/>
        </w:rPr>
        <w:t>
5. Шағымдану тәртібі</w:t>
      </w:r>
    </w:p>
    <w:bookmarkEnd w:id="5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5 кабинет, телефон 21-9-87.</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аудандық жұмыспен қамту және әлеуметтік бағдарламалар бөлімі" мемлекеттік мекемесінде қабылданады, мекенжайы: Жәнібек ауданы, Ғ.Қараш көшесі, 8, N 5 кабинет, телефон: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63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телефон: 21-9-87.</w:t>
      </w:r>
    </w:p>
    <w:bookmarkStart w:name="z58" w:id="54"/>
    <w:p>
      <w:pPr>
        <w:spacing w:after="0"/>
        <w:ind w:left="0"/>
        <w:jc w:val="both"/>
      </w:pPr>
      <w:r>
        <w:rPr>
          <w:rFonts w:ascii="Times New Roman"/>
          <w:b w:val="false"/>
          <w:i w:val="false"/>
          <w:color w:val="000000"/>
          <w:sz w:val="28"/>
        </w:rPr>
        <w:t>
6. Байланыс ақпараты</w:t>
      </w:r>
    </w:p>
    <w:bookmarkEnd w:id="54"/>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21-4-66 жұмыс кестесі: күн сайын сағат 9.00-18.30-ға дейін, демалыс және мерекелік күндерден басқа, түскі үзіліс сағат 13.00-14.30-ға дейін. Жеке сұрақтар бойынша қабылдау: сенбі жұма күні сағат 9.00-18.30-ға дейін, түскі үзіліс сағат 13.00-14.30-ға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59" w:id="55"/>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ұсыну үшін құжаттарды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5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8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56"/>
    <w:p>
      <w:pPr>
        <w:spacing w:after="0"/>
        <w:ind w:left="0"/>
        <w:jc w:val="left"/>
      </w:pPr>
      <w:r>
        <w:rPr>
          <w:rFonts w:ascii="Times New Roman"/>
          <w:b/>
          <w:i w:val="false"/>
          <w:color w:val="000000"/>
        </w:rPr>
        <w:t xml:space="preserve"> "Мүгедектерге сурдо-тифлоқұралдар мен</w:t>
      </w:r>
      <w:r>
        <w:br/>
      </w:r>
      <w:r>
        <w:rPr>
          <w:rFonts w:ascii="Times New Roman"/>
          <w:b/>
          <w:i w:val="false"/>
          <w:color w:val="000000"/>
        </w:rPr>
        <w:t>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1" w:id="57"/>
    <w:p>
      <w:pPr>
        <w:spacing w:after="0"/>
        <w:ind w:left="0"/>
        <w:jc w:val="both"/>
      </w:pPr>
      <w:r>
        <w:rPr>
          <w:rFonts w:ascii="Times New Roman"/>
          <w:b w:val="false"/>
          <w:i w:val="false"/>
          <w:color w:val="000000"/>
          <w:sz w:val="28"/>
        </w:rPr>
        <w:t>
1. Жалпы ережелер</w:t>
      </w:r>
    </w:p>
    <w:bookmarkEnd w:id="57"/>
    <w:p>
      <w:pPr>
        <w:spacing w:after="0"/>
        <w:ind w:left="0"/>
        <w:jc w:val="both"/>
      </w:pPr>
      <w:r>
        <w:rPr>
          <w:rFonts w:ascii="Times New Roman"/>
          <w:b w:val="false"/>
          <w:i w:val="false"/>
          <w:color w:val="000000"/>
          <w:sz w:val="28"/>
        </w:rPr>
        <w:t>      1. Мемлекеттік қызметтің анықтамасы: Мүгедектерді сурдо-тифлоқұралдармен және міндетті гигиеналық құралдармен қамсыздандыру үшін оларға құжаттар ресімдеу.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аудандық жұмыспен қамту және әлеуметтік бағдарламалар бөлімі" мемлекеттік мекемесі (бұдан әрі – Бөлім),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бұл стандарт Жәнібек ауданы, Ғ.Қараш көшесі, 8.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2" w:id="58"/>
    <w:p>
      <w:pPr>
        <w:spacing w:after="0"/>
        <w:ind w:left="0"/>
        <w:jc w:val="both"/>
      </w:pPr>
      <w:r>
        <w:rPr>
          <w:rFonts w:ascii="Times New Roman"/>
          <w:b w:val="false"/>
          <w:i w:val="false"/>
          <w:color w:val="000000"/>
          <w:sz w:val="28"/>
        </w:rPr>
        <w:t>
2. Мемлекеттік қызмет көрсету тәртібі</w:t>
      </w:r>
    </w:p>
    <w:bookmarkEnd w:id="5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Жәнібек аудандық Әділет басқармасының Халыққа қызмет көрсету орталығы арқылы беріледі, күн сайын сағат 9.00-17.00-ға дейін үзіліс 13.00-14.30-ға дейін, мекен-жайы: Жәнібек ауданы, Иманов көшесі, 79, телефон 22-4-25, 22-3-60;</w:t>
      </w:r>
      <w:r>
        <w:br/>
      </w:r>
      <w:r>
        <w:rPr>
          <w:rFonts w:ascii="Times New Roman"/>
          <w:b w:val="false"/>
          <w:i w:val="false"/>
          <w:color w:val="000000"/>
          <w:sz w:val="28"/>
        </w:rPr>
        <w:t>
      2) Азаматтарды тіркеу кітабының көшірмесі (үй кітабы), Жәнібек аудандық Әділет басқармасының Халыққа қызмет көрсету орталығы арқылы беріледі, күн сайын сағат 9.00-17.00-ға дейін үзіліс 13.00-14.30-ға дейін, мекен-жайы: Жәнібек ауданы, Иманов көшесі, 79, телефон 22-4-25, 22-3-60;</w:t>
      </w:r>
      <w:r>
        <w:br/>
      </w:r>
      <w:r>
        <w:rPr>
          <w:rFonts w:ascii="Times New Roman"/>
          <w:b w:val="false"/>
          <w:i w:val="false"/>
          <w:color w:val="000000"/>
          <w:sz w:val="28"/>
        </w:rPr>
        <w:t>
      3) Мүгедектігі туралы анықтама, Қазақстан Республикасының еңбек және халықты әлеуметтік қорғау Министірлігінің медициналық-әлеуметтік сараптама бөлімінен беріледі, мекен-жайы: Орал қаласы, Сарайшық көшесі, 46, N 312 кабинет, күн сайын сағат 9.00-18.30 дейін, үзіліс сағат 13.00-14.30-ға дейін, телефон: 50-85-27;</w:t>
      </w:r>
      <w:r>
        <w:br/>
      </w:r>
      <w:r>
        <w:rPr>
          <w:rFonts w:ascii="Times New Roman"/>
          <w:b w:val="false"/>
          <w:i w:val="false"/>
          <w:color w:val="000000"/>
          <w:sz w:val="28"/>
        </w:rPr>
        <w:t>
      4) Мүгедекті оңалтудың жеке бағдарламасы Қазақстан Республикасының еңбек және халықты әлеуметтік қорғау Министірлігінің медициналық-әлеуметтік сараптама бөлімінен беріледі, мекен-жайы: Орал қаласы, Сарайшық көшесі, 46, N 312 кабинет, күн сайын сағат 9.00-18.30 дейін, үзіліс сағат 13.00-14.30-ға дейін, телефон: 50-85-27.</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Жәнібек аудандық жұмыспен қамту және әлеуметтік бағдарламалар бөлімі меңгерушісінің атына өтініш жазу қажет.</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Жәнібек ауданы, Ғ.Қараш көшесі, 8. қабылдау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63" w:id="59"/>
    <w:p>
      <w:pPr>
        <w:spacing w:after="0"/>
        <w:ind w:left="0"/>
        <w:jc w:val="both"/>
      </w:pPr>
      <w:r>
        <w:rPr>
          <w:rFonts w:ascii="Times New Roman"/>
          <w:b w:val="false"/>
          <w:i w:val="false"/>
          <w:color w:val="000000"/>
          <w:sz w:val="28"/>
        </w:rPr>
        <w:t xml:space="preserve">
3. Жұмыс қағидалары </w:t>
      </w:r>
    </w:p>
    <w:bookmarkEnd w:id="59"/>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4" w:id="60"/>
    <w:p>
      <w:pPr>
        <w:spacing w:after="0"/>
        <w:ind w:left="0"/>
        <w:jc w:val="both"/>
      </w:pPr>
      <w:r>
        <w:rPr>
          <w:rFonts w:ascii="Times New Roman"/>
          <w:b w:val="false"/>
          <w:i w:val="false"/>
          <w:color w:val="000000"/>
          <w:sz w:val="28"/>
        </w:rPr>
        <w:t>
4. Жұмыс нәтижелері</w:t>
      </w:r>
    </w:p>
    <w:bookmarkEnd w:id="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5" w:id="61"/>
    <w:p>
      <w:pPr>
        <w:spacing w:after="0"/>
        <w:ind w:left="0"/>
        <w:jc w:val="both"/>
      </w:pPr>
      <w:r>
        <w:rPr>
          <w:rFonts w:ascii="Times New Roman"/>
          <w:b w:val="false"/>
          <w:i w:val="false"/>
          <w:color w:val="000000"/>
          <w:sz w:val="28"/>
        </w:rPr>
        <w:t>
5. Шағымдану тәртібі</w:t>
      </w:r>
    </w:p>
    <w:bookmarkEnd w:id="6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5 кабинет телефон 21-9-87.</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Жәнібек ауылы,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аудандық жұмыспен қамту және әлеуметтік бағдарламалар бөлімі" мемлекеттік мекемесінде қабылданады, мекен-жайы: Жәнібек ауданы, Ғ.Қараш көшесі, 8, N 5 кабинет, телефон: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телефон: 21-9-87.</w:t>
      </w:r>
    </w:p>
    <w:bookmarkStart w:name="z66" w:id="62"/>
    <w:p>
      <w:pPr>
        <w:spacing w:after="0"/>
        <w:ind w:left="0"/>
        <w:jc w:val="both"/>
      </w:pPr>
      <w:r>
        <w:rPr>
          <w:rFonts w:ascii="Times New Roman"/>
          <w:b w:val="false"/>
          <w:i w:val="false"/>
          <w:color w:val="000000"/>
          <w:sz w:val="28"/>
        </w:rPr>
        <w:t>
6. Байланыс ақпараты</w:t>
      </w:r>
    </w:p>
    <w:bookmarkEnd w:id="62"/>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21-4-66 жұмыс кестесі: күн сайын сағат 9.00-18.30-ға дейін, демалыс және мерекелік күндерден басқа, түскі үзіліс сағат 13.00-14.30-ға дейін. Жеке сұрақтар бойынша қабылдау:сенбі жұма күні сағат 9.00-18.30-ға дейін, түскі үзіліс сағат 13.00-14.30-ға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67" w:id="63"/>
    <w:p>
      <w:pPr>
        <w:spacing w:after="0"/>
        <w:ind w:left="0"/>
        <w:jc w:val="both"/>
      </w:pPr>
      <w:r>
        <w:rPr>
          <w:rFonts w:ascii="Times New Roman"/>
          <w:b w:val="false"/>
          <w:i w:val="false"/>
          <w:color w:val="000000"/>
          <w:sz w:val="28"/>
        </w:rPr>
        <w:t>
"Мүгедектерді сурдо-тифлоқұралдармен</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қамсыздандыру үшін оларға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3"/>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9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64"/>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9" w:id="65"/>
    <w:p>
      <w:pPr>
        <w:spacing w:after="0"/>
        <w:ind w:left="0"/>
        <w:jc w:val="both"/>
      </w:pPr>
      <w:r>
        <w:rPr>
          <w:rFonts w:ascii="Times New Roman"/>
          <w:b w:val="false"/>
          <w:i w:val="false"/>
          <w:color w:val="000000"/>
          <w:sz w:val="28"/>
        </w:rPr>
        <w:t>
1. Жалпы ережелер</w:t>
      </w:r>
    </w:p>
    <w:bookmarkEnd w:id="65"/>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 туралы" Қазақстан республикасының Заңын іске асыру жөніндегі кейбір шаралар туралы, "Балаларға арналған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аудандық жұмыспен қамту және әлеуметтік бағдарламалар бөлімі" мемлекеттік мекемесі, (бұдан әрі – Бөлім),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стандарт Жәнібек ауданы, Ғ.Қараш көшесі, 8 мекен-жайы бойынша Бөлімінің 2 қабатының дәлізіндегі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0" w:id="66"/>
    <w:p>
      <w:pPr>
        <w:spacing w:after="0"/>
        <w:ind w:left="0"/>
        <w:jc w:val="both"/>
      </w:pPr>
      <w:r>
        <w:rPr>
          <w:rFonts w:ascii="Times New Roman"/>
          <w:b w:val="false"/>
          <w:i w:val="false"/>
          <w:color w:val="000000"/>
          <w:sz w:val="28"/>
        </w:rPr>
        <w:t xml:space="preserve">
2. Мемлекеттік қызмет көрсету тәртібі </w:t>
      </w:r>
    </w:p>
    <w:bookmarkEnd w:id="6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1,3,8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мекен-жайлары мен кабинетінің нөмірлері:</w:t>
      </w:r>
      <w:r>
        <w:br/>
      </w:r>
      <w:r>
        <w:rPr>
          <w:rFonts w:ascii="Times New Roman"/>
          <w:b w:val="false"/>
          <w:i w:val="false"/>
          <w:color w:val="000000"/>
          <w:sz w:val="28"/>
        </w:rPr>
        <w:t>
      Ақоба ауылдық округі әкімі аппараты, Ақоба ауылы, Абай көшесі, 10.</w:t>
      </w:r>
      <w:r>
        <w:br/>
      </w:r>
      <w:r>
        <w:rPr>
          <w:rFonts w:ascii="Times New Roman"/>
          <w:b w:val="false"/>
          <w:i w:val="false"/>
          <w:color w:val="000000"/>
          <w:sz w:val="28"/>
        </w:rPr>
        <w:t>
      Борсы ауылдық округі әкімі аппараты, Борсы ауылы, Е.Мұханбеткалиев, көшесі, 7.</w:t>
      </w:r>
      <w:r>
        <w:br/>
      </w:r>
      <w:r>
        <w:rPr>
          <w:rFonts w:ascii="Times New Roman"/>
          <w:b w:val="false"/>
          <w:i w:val="false"/>
          <w:color w:val="000000"/>
          <w:sz w:val="28"/>
        </w:rPr>
        <w:t>
      Қамысты ауылдық округі әкімі аппараты, Қамысты ауылы, Гагарин көшесі, 31.</w:t>
      </w:r>
      <w:r>
        <w:br/>
      </w:r>
      <w:r>
        <w:rPr>
          <w:rFonts w:ascii="Times New Roman"/>
          <w:b w:val="false"/>
          <w:i w:val="false"/>
          <w:color w:val="000000"/>
          <w:sz w:val="28"/>
        </w:rPr>
        <w:t>
      Күйгенкөл ауылдық округі әкімі аппараты, Күйгенкөл ауылы, Тайманов көшесі, 31.</w:t>
      </w:r>
      <w:r>
        <w:br/>
      </w:r>
      <w:r>
        <w:rPr>
          <w:rFonts w:ascii="Times New Roman"/>
          <w:b w:val="false"/>
          <w:i w:val="false"/>
          <w:color w:val="000000"/>
          <w:sz w:val="28"/>
        </w:rPr>
        <w:t>
      Жаксыбай ауылдық округі әкімі аппараты, Жаксыбай ауылы, Қаракулов көшесі, 20.</w:t>
      </w:r>
      <w:r>
        <w:br/>
      </w:r>
      <w:r>
        <w:rPr>
          <w:rFonts w:ascii="Times New Roman"/>
          <w:b w:val="false"/>
          <w:i w:val="false"/>
          <w:color w:val="000000"/>
          <w:sz w:val="28"/>
        </w:rPr>
        <w:t>
      Жәнібек ауылдық округі әкімі аппараты, Жәнібек ауылы, Ғ.Қараш көшесі, 8.</w:t>
      </w:r>
      <w:r>
        <w:br/>
      </w:r>
      <w:r>
        <w:rPr>
          <w:rFonts w:ascii="Times New Roman"/>
          <w:b w:val="false"/>
          <w:i w:val="false"/>
          <w:color w:val="000000"/>
          <w:sz w:val="28"/>
        </w:rPr>
        <w:t>
      Тау ауылдық округі әкімі аппараты, Тау ауылы, Абай көшесі, 1.</w:t>
      </w:r>
      <w:r>
        <w:br/>
      </w:r>
      <w:r>
        <w:rPr>
          <w:rFonts w:ascii="Times New Roman"/>
          <w:b w:val="false"/>
          <w:i w:val="false"/>
          <w:color w:val="000000"/>
          <w:sz w:val="28"/>
        </w:rPr>
        <w:t>
      Талов ауылдық округі әкімі аппараты, Талов ауылы, Мектеп көшесі, 40.</w:t>
      </w:r>
      <w:r>
        <w:br/>
      </w:r>
      <w:r>
        <w:rPr>
          <w:rFonts w:ascii="Times New Roman"/>
          <w:b w:val="false"/>
          <w:i w:val="false"/>
          <w:color w:val="000000"/>
          <w:sz w:val="28"/>
        </w:rPr>
        <w:t>
      Ұзынкөл ауылдық округі әкімі аппараты, Ұзынкөл ауылы, Телағысова көшесі, 1.</w:t>
      </w:r>
      <w:r>
        <w:br/>
      </w:r>
      <w:r>
        <w:rPr>
          <w:rFonts w:ascii="Times New Roman"/>
          <w:b w:val="false"/>
          <w:i w:val="false"/>
          <w:color w:val="000000"/>
          <w:sz w:val="28"/>
        </w:rPr>
        <w:t>
      Аппараттардың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"Казпошта" АҚ-ның аудандық филиалындағы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71" w:id="67"/>
    <w:p>
      <w:pPr>
        <w:spacing w:after="0"/>
        <w:ind w:left="0"/>
        <w:jc w:val="both"/>
      </w:pPr>
      <w:r>
        <w:rPr>
          <w:rFonts w:ascii="Times New Roman"/>
          <w:b w:val="false"/>
          <w:i w:val="false"/>
          <w:color w:val="000000"/>
          <w:sz w:val="28"/>
        </w:rPr>
        <w:t>
3. Жұмыс қағидалары</w:t>
      </w:r>
    </w:p>
    <w:bookmarkEnd w:id="67"/>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72" w:id="68"/>
    <w:p>
      <w:pPr>
        <w:spacing w:after="0"/>
        <w:ind w:left="0"/>
        <w:jc w:val="both"/>
      </w:pPr>
      <w:r>
        <w:rPr>
          <w:rFonts w:ascii="Times New Roman"/>
          <w:b w:val="false"/>
          <w:i w:val="false"/>
          <w:color w:val="000000"/>
          <w:sz w:val="28"/>
        </w:rPr>
        <w:t>
4. Жұмыс нәтижелері</w:t>
      </w:r>
    </w:p>
    <w:bookmarkEnd w:id="6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73" w:id="69"/>
    <w:p>
      <w:pPr>
        <w:spacing w:after="0"/>
        <w:ind w:left="0"/>
        <w:jc w:val="both"/>
      </w:pPr>
      <w:r>
        <w:rPr>
          <w:rFonts w:ascii="Times New Roman"/>
          <w:b w:val="false"/>
          <w:i w:val="false"/>
          <w:color w:val="000000"/>
          <w:sz w:val="28"/>
        </w:rPr>
        <w:t>
5. Шағымдану тәртібі</w:t>
      </w:r>
    </w:p>
    <w:bookmarkEnd w:id="6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телефоны: 21-4-66.</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Ғ.Қараш,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арқылы Бөлім меңгерушісінің атына "Жәнібек аудандық жұмыспен қамту және әлеуметтік бағдарламалар бөлімі" мемлекеттік мекемесінде қабылданады, мекен-жайы: Жәнібек ауданы, Ғ.Қараш көшесі, 8, телефон: 21-4-66;</w:t>
      </w:r>
      <w:r>
        <w:br/>
      </w:r>
      <w:r>
        <w:rPr>
          <w:rFonts w:ascii="Times New Roman"/>
          <w:b w:val="false"/>
          <w:i w:val="false"/>
          <w:color w:val="000000"/>
          <w:sz w:val="28"/>
        </w:rPr>
        <w:t>
      2) Шағымдар пошта немесе қолма-қол, кеңсе - арқылы Жәнібек әкімінің аппаратында қабылданады, мекен-жайы: Жәнібек ауылы,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арқылы Бөлім меңгерушісінің атына Жәнібек ауданы әкімдігінің "Жәнібек аудандық жұмыспен қамту және әлеуметтік бағдарламалар бөлімі" мемлекеттік мекемесінде қабылданады, мекен-жайы: Жәнібек ауданы, Ғ.Қараш көшесі, 8, телефон: 21-4-66;</w:t>
      </w:r>
      <w:r>
        <w:br/>
      </w:r>
      <w:r>
        <w:rPr>
          <w:rFonts w:ascii="Times New Roman"/>
          <w:b w:val="false"/>
          <w:i w:val="false"/>
          <w:color w:val="000000"/>
          <w:sz w:val="28"/>
        </w:rPr>
        <w:t>
      2) Шағымдар пошта немесе қолма-қол, кеңсе - арқылы Жәнібек әкімінің аппаратында қабылданады, мекен-жайы: Жәнібек ауылы, Ғ.Қараш көшесі, 61, телефон: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Жәнібек ауылы, Ғ.Қараш көшесі, 8, N 4 кабинет, телефон: 21-4-66.</w:t>
      </w:r>
    </w:p>
    <w:bookmarkStart w:name="z74" w:id="70"/>
    <w:p>
      <w:pPr>
        <w:spacing w:after="0"/>
        <w:ind w:left="0"/>
        <w:jc w:val="both"/>
      </w:pPr>
      <w:r>
        <w:rPr>
          <w:rFonts w:ascii="Times New Roman"/>
          <w:b w:val="false"/>
          <w:i w:val="false"/>
          <w:color w:val="000000"/>
          <w:sz w:val="28"/>
        </w:rPr>
        <w:t>
6. Байланыс ақпараты</w:t>
      </w:r>
    </w:p>
    <w:bookmarkEnd w:id="70"/>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1 кабинет, телефон: 8(71135) 21466,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75" w:id="7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1"/>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10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7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7" w:id="73"/>
    <w:p>
      <w:pPr>
        <w:spacing w:after="0"/>
        <w:ind w:left="0"/>
        <w:jc w:val="both"/>
      </w:pPr>
      <w:r>
        <w:rPr>
          <w:rFonts w:ascii="Times New Roman"/>
          <w:b w:val="false"/>
          <w:i w:val="false"/>
          <w:color w:val="000000"/>
          <w:sz w:val="28"/>
        </w:rPr>
        <w:t xml:space="preserve">
1. Жалпы ережелер </w:t>
      </w:r>
    </w:p>
    <w:bookmarkEnd w:id="73"/>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97 баптары</w:t>
      </w:r>
      <w:r>
        <w:rPr>
          <w:rFonts w:ascii="Times New Roman"/>
          <w:b w:val="false"/>
          <w:i w:val="false"/>
          <w:color w:val="000000"/>
          <w:sz w:val="28"/>
        </w:rPr>
        <w:t>;</w:t>
      </w:r>
      <w:r>
        <w:br/>
      </w:r>
      <w:r>
        <w:rPr>
          <w:rFonts w:ascii="Times New Roman"/>
          <w:b w:val="false"/>
          <w:i w:val="false"/>
          <w:color w:val="000000"/>
          <w:sz w:val="28"/>
        </w:rPr>
        <w:t>
      2) "Тұрғын ұй көмегін көрсетудің мөлшеті мен тәртібі туралы" Жәнібек аудандық мәслихатының 2002 жылғы 15 сәуірдегі сессиясында N 17-6 шешімімен бекітілген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ауданы әкімдігінің "Жұмыспен қамту және әлеуметтік бағдарламалар бөлімі" мемлекеттік мекемесі (одан әрі – Бөлім),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стандарт Жәнібек ауданы, Ғ.Қараш көшесі, 8 мекен-жайы бойнша Бөлімінің 2 қабатының дәлізіндегі стендте орналасқан.</w:t>
      </w:r>
      <w:r>
        <w:br/>
      </w: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8" w:id="74"/>
    <w:p>
      <w:pPr>
        <w:spacing w:after="0"/>
        <w:ind w:left="0"/>
        <w:jc w:val="both"/>
      </w:pPr>
      <w:r>
        <w:rPr>
          <w:rFonts w:ascii="Times New Roman"/>
          <w:b w:val="false"/>
          <w:i w:val="false"/>
          <w:color w:val="000000"/>
          <w:sz w:val="28"/>
        </w:rPr>
        <w:t>
2. Мемлекеттік қызмет көрсету тәртібі</w:t>
      </w:r>
    </w:p>
    <w:bookmarkEnd w:id="7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Жәнібек ауданы Халыққа қызмет көрсету орталығы арқылы беріледі, күн сайын сағат 9.00-17.00-ге дейін, түскі үзіліс 13.00-ден 14.00-га дейін, мекенжайы: Жәнібек ауданы, Иманов көшесі, 79, телефондары: 22-4-25, 22-3-60;</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сағат 09.00-18.30-ға дейін қабылдайды, үзіліс уақыты сағат 12.30-14.30-ге дейін, мекен-жайы: Жәнібек ауданы, Ғ.Қараш, 63, телефондар: 21-2-86, 21-1-66;</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Орал қаласының "Халыққа қызмет көрсету орталығы" мемлекеттік мекемесінің филиалы Жәнібек ауданы Халыққа қызмет көрсету орталығы арқылы беріледі, күнсайын сағат 9.00-17.00-ге дейін, түскі үзіліс 13.00-ден 14.30-ға дейін, мекенжайы: Жәнібек ауданы, Ғ.Қараш көшесі, 63 телефондары: 21-2-86, 21-1-66;</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Батыс Қазақстан облысы Жәнібек аудандық әділет басқармасының Халыққа қызмет көрсету орталығы арқылы беріледі, күн сайын сағат 9.00-17.00-ге дейін, түскі үзіліс 13.00-ден 14.30-ғе дейін, мекен-жайы: Жәнібек ауданы, Иманов көшесі, 79, телефондары: 22-4-25, 22-3-60;</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Жәнібек ауданы, Ғ.Қараш көшесі, 8, 2 қабат, 2 кабинет, телефоны: 22-059.</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мекен-жәйі мен кабинеті – Бөлімнің тұрғын үй көмегі секторының мамандары, мекенжайы: Жәнібек ауданы, Ғ.Қараш көшесі, 8, 2 қабат, N 2 кабинет, телефоны: 22-059.</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"Казпошта" АҚ-ның аудандық филиалындағы арыз иесінің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79" w:id="75"/>
    <w:p>
      <w:pPr>
        <w:spacing w:after="0"/>
        <w:ind w:left="0"/>
        <w:jc w:val="both"/>
      </w:pPr>
      <w:r>
        <w:rPr>
          <w:rFonts w:ascii="Times New Roman"/>
          <w:b w:val="false"/>
          <w:i w:val="false"/>
          <w:color w:val="000000"/>
          <w:sz w:val="28"/>
        </w:rPr>
        <w:t>
3. Жұмыс қағидалары</w:t>
      </w:r>
    </w:p>
    <w:bookmarkEnd w:id="75"/>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0" w:id="76"/>
    <w:p>
      <w:pPr>
        <w:spacing w:after="0"/>
        <w:ind w:left="0"/>
        <w:jc w:val="both"/>
      </w:pPr>
      <w:r>
        <w:rPr>
          <w:rFonts w:ascii="Times New Roman"/>
          <w:b w:val="false"/>
          <w:i w:val="false"/>
          <w:color w:val="000000"/>
          <w:sz w:val="28"/>
        </w:rPr>
        <w:t>
4. Жұмыс нәтижелері</w:t>
      </w:r>
    </w:p>
    <w:bookmarkEnd w:id="7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1" w:id="77"/>
    <w:p>
      <w:pPr>
        <w:spacing w:after="0"/>
        <w:ind w:left="0"/>
        <w:jc w:val="both"/>
      </w:pPr>
      <w:r>
        <w:rPr>
          <w:rFonts w:ascii="Times New Roman"/>
          <w:b w:val="false"/>
          <w:i w:val="false"/>
          <w:color w:val="000000"/>
          <w:sz w:val="28"/>
        </w:rPr>
        <w:t>
5. Шағымдану тәртібі</w:t>
      </w:r>
    </w:p>
    <w:bookmarkEnd w:id="7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4 кабинет, телефоны: 21-4-66.</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аудандық жұмыспен қамту және әлеуметтік бағдарламалар бөлімі" мемлекеттік мекемесінде қабылданады, мекен-жайы: Жәнібек ауданы, Ғ.Қараш көшесі, 8, телефон: 21-4-66;</w:t>
      </w:r>
      <w:r>
        <w:br/>
      </w:r>
      <w:r>
        <w:rPr>
          <w:rFonts w:ascii="Times New Roman"/>
          <w:b w:val="false"/>
          <w:i w:val="false"/>
          <w:color w:val="000000"/>
          <w:sz w:val="28"/>
        </w:rPr>
        <w:t>
      2) Шағымдар пошта немесе қолма-қол, кеңсе - арқылы Жәнібек әкімінің аппаратында қабылданады, мекен-жайы: Жәнібек ауданы, Ғ.Қараш көшесі, 61,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телефон: 21-4-66.</w:t>
      </w:r>
    </w:p>
    <w:bookmarkStart w:name="z82" w:id="78"/>
    <w:p>
      <w:pPr>
        <w:spacing w:after="0"/>
        <w:ind w:left="0"/>
        <w:jc w:val="both"/>
      </w:pPr>
      <w:r>
        <w:rPr>
          <w:rFonts w:ascii="Times New Roman"/>
          <w:b w:val="false"/>
          <w:i w:val="false"/>
          <w:color w:val="000000"/>
          <w:sz w:val="28"/>
        </w:rPr>
        <w:t>
6. Байланыс ақпараты</w:t>
      </w:r>
    </w:p>
    <w:bookmarkEnd w:id="78"/>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1 кабинет, телефон: 8(71135) 21466,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телефоны: 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 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83" w:id="7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9"/>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8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11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80"/>
    <w:p>
      <w:pPr>
        <w:spacing w:after="0"/>
        <w:ind w:left="0"/>
        <w:jc w:val="left"/>
      </w:pPr>
      <w:r>
        <w:rPr>
          <w:rFonts w:ascii="Times New Roman"/>
          <w:b/>
          <w:i w:val="false"/>
          <w:color w:val="000000"/>
        </w:rPr>
        <w:t xml:space="preserve"> "Мүгедектер үйінде, оның ішінде бөгде адамның</w:t>
      </w:r>
      <w:r>
        <w:br/>
      </w:r>
      <w:r>
        <w:rPr>
          <w:rFonts w:ascii="Times New Roman"/>
          <w:b/>
          <w:i w:val="false"/>
          <w:color w:val="000000"/>
        </w:rPr>
        <w:t>
күтіміне және жәрдеміне мұқтаж мүгедек</w:t>
      </w:r>
      <w:r>
        <w:br/>
      </w:r>
      <w:r>
        <w:rPr>
          <w:rFonts w:ascii="Times New Roman"/>
          <w:b/>
          <w:i w:val="false"/>
          <w:color w:val="000000"/>
        </w:rPr>
        <w:t>
балаларға әлеуметтік қызмет көрсетуге</w:t>
      </w:r>
      <w:r>
        <w:br/>
      </w:r>
      <w:r>
        <w:rPr>
          <w:rFonts w:ascii="Times New Roman"/>
          <w:b/>
          <w:i w:val="false"/>
          <w:color w:val="000000"/>
        </w:rPr>
        <w:t>
арналған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5" w:id="81"/>
    <w:p>
      <w:pPr>
        <w:spacing w:after="0"/>
        <w:ind w:left="0"/>
        <w:jc w:val="both"/>
      </w:pPr>
      <w:r>
        <w:rPr>
          <w:rFonts w:ascii="Times New Roman"/>
          <w:b w:val="false"/>
          <w:i w:val="false"/>
          <w:color w:val="000000"/>
          <w:sz w:val="28"/>
        </w:rPr>
        <w:t xml:space="preserve">
1. Жалпы ережелер </w:t>
      </w:r>
    </w:p>
    <w:bookmarkEnd w:id="81"/>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Жәнібек ауданы әкімдігінің 2003 жылғы 6 қарашадағы N 1130 "Үйде әлеуметтік көмек көрсету бөлімшелерін құру туралы" қаулысы;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аудандық жұмыспен қамту және әлеуметтік бағдарламалар бөлімі" мемлекеттік мекемесі (бұдан әрі – Бөлім), мекен-жайы: Жәнібек ауданы, Ғ.Қараш көшесі, 8.</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 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бұл стандарт Жәнібек ауданы, Жәнібек ауылы, Ғ.Қараш көшесі, 8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86" w:id="82"/>
    <w:p>
      <w:pPr>
        <w:spacing w:after="0"/>
        <w:ind w:left="0"/>
        <w:jc w:val="both"/>
      </w:pPr>
      <w:r>
        <w:rPr>
          <w:rFonts w:ascii="Times New Roman"/>
          <w:b w:val="false"/>
          <w:i w:val="false"/>
          <w:color w:val="000000"/>
          <w:sz w:val="28"/>
        </w:rPr>
        <w:t>
2. Мемлекеттік қызмет көрсету тәртібі</w:t>
      </w:r>
    </w:p>
    <w:bookmarkEnd w:id="8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 (төлқұжат),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Жәнібек ауданы Халыққа қызмет көрсету орталығы арқылы беріледі, күн сайын сағат 9.00-17.00-ға дейін, үзіліс 13,00-14,30-ға дейін, мекен-жайы: Жәнібек ауданы, Иманов көшесі, 79, телефондары 22-4-25, 22-3-60;</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әділет департаментінің Халыққа қызмет көрсету орталығы мемлекеттік мекемесі филиалы Жәнібек ауданы Халыққа қызмет көрсету орталығы арқылы беріледі, күн сайын сағат 9.00-17.00-ға дейін, үзіліс 13.00-14.30-ға дейін, мекен-жайы: Жәнібек ауданы, Иманов көшесі, 79, телефондары 22-4-25, 22-3-60;</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 (зейнеткерлік жастағылар үшін);</w:t>
      </w:r>
      <w:r>
        <w:br/>
      </w:r>
      <w:r>
        <w:rPr>
          <w:rFonts w:ascii="Times New Roman"/>
          <w:b w:val="false"/>
          <w:i w:val="false"/>
          <w:color w:val="000000"/>
          <w:sz w:val="28"/>
        </w:rPr>
        <w:t>
      7) Ұлы Отан Соғысы мүгедектері, қатысушылары және соларға теңестірілген адамның мәртебесін растайтын куәлігі (ҰОС мүгедектері, қатысушылары және соларға теңестірілген адамдар үшін);</w:t>
      </w:r>
      <w:r>
        <w:br/>
      </w:r>
      <w:r>
        <w:rPr>
          <w:rFonts w:ascii="Times New Roman"/>
          <w:b w:val="false"/>
          <w:i w:val="false"/>
          <w:color w:val="000000"/>
          <w:sz w:val="28"/>
        </w:rPr>
        <w:t>
      8) Мүгедектігі туралы анықтамадан үзінді көшерме,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312 кабинет, күн сайын сағат 9.00-18.30 дейін, үзіліс сағат 13.00-14.30-ға дейін, телефондары: 50-85-27, 50-78-29;</w:t>
      </w:r>
      <w:r>
        <w:br/>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6 бөлмеде Бөлім маманы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Жәнібек ауданы, Ғ.Қараш көшесі, 8, мекен-жайында орналасқан бөлімнің N 6 бөлмесіндегі маманға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87" w:id="83"/>
    <w:p>
      <w:pPr>
        <w:spacing w:after="0"/>
        <w:ind w:left="0"/>
        <w:jc w:val="both"/>
      </w:pPr>
      <w:r>
        <w:rPr>
          <w:rFonts w:ascii="Times New Roman"/>
          <w:b w:val="false"/>
          <w:i w:val="false"/>
          <w:color w:val="000000"/>
          <w:sz w:val="28"/>
        </w:rPr>
        <w:t>
3. Жұмыс қағидалары</w:t>
      </w:r>
    </w:p>
    <w:bookmarkEnd w:id="8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8" w:id="84"/>
    <w:p>
      <w:pPr>
        <w:spacing w:after="0"/>
        <w:ind w:left="0"/>
        <w:jc w:val="both"/>
      </w:pPr>
      <w:r>
        <w:rPr>
          <w:rFonts w:ascii="Times New Roman"/>
          <w:b w:val="false"/>
          <w:i w:val="false"/>
          <w:color w:val="000000"/>
          <w:sz w:val="28"/>
        </w:rPr>
        <w:t>
4. Жұмыс нәтижелері</w:t>
      </w:r>
    </w:p>
    <w:bookmarkEnd w:id="8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9" w:id="85"/>
    <w:p>
      <w:pPr>
        <w:spacing w:after="0"/>
        <w:ind w:left="0"/>
        <w:jc w:val="both"/>
      </w:pPr>
      <w:r>
        <w:rPr>
          <w:rFonts w:ascii="Times New Roman"/>
          <w:b w:val="false"/>
          <w:i w:val="false"/>
          <w:color w:val="000000"/>
          <w:sz w:val="28"/>
        </w:rPr>
        <w:t>
5. Шағымдану тәртібі</w:t>
      </w:r>
    </w:p>
    <w:bookmarkEnd w:id="8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4 кабинет телефон 21-9-87.</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аудандық жұмыспен қамту және әлеуметтік бағдарламалар бөлімі" мемлекеттік мекемесінде қабылданады, мекен-жайы: Жәнібек ауданы, Ғ.Қараш көшесі, 8, N 5 кабинет, телефон: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телефон: 21-9-87.</w:t>
      </w:r>
    </w:p>
    <w:bookmarkStart w:name="z90" w:id="86"/>
    <w:p>
      <w:pPr>
        <w:spacing w:after="0"/>
        <w:ind w:left="0"/>
        <w:jc w:val="both"/>
      </w:pPr>
      <w:r>
        <w:rPr>
          <w:rFonts w:ascii="Times New Roman"/>
          <w:b w:val="false"/>
          <w:i w:val="false"/>
          <w:color w:val="000000"/>
          <w:sz w:val="28"/>
        </w:rPr>
        <w:t>
6. Байланыс ақпараты</w:t>
      </w:r>
    </w:p>
    <w:bookmarkEnd w:id="86"/>
    <w:p>
      <w:pPr>
        <w:spacing w:after="0"/>
        <w:ind w:left="0"/>
        <w:jc w:val="both"/>
      </w:pPr>
      <w:r>
        <w:rPr>
          <w:rFonts w:ascii="Times New Roman"/>
          <w:b w:val="false"/>
          <w:i w:val="false"/>
          <w:color w:val="000000"/>
          <w:sz w:val="28"/>
        </w:rPr>
        <w:t>      24. Байланыс мәліметтері: Тұтынушыларды қабылдау "Жәнібек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21-4-66 жұмыс кестесі: күн сайын сағат 9.00-18.30-ға дейін, демалыс және мерекелік күндерден басқа, түскі үзіліс сағат 13.00-14.30-ға дейін. Жеке сұрақтар бойынша қабылдау:сенбі жұма күні сағат 9.00-18.30-ға дейін, түскі үзіліс сағат 13.00-14.30-ға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21-9-87.</w:t>
      </w:r>
    </w:p>
    <w:bookmarkStart w:name="z91" w:id="87"/>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адамдардың күтіміне және жәрдеміне</w:t>
      </w:r>
      <w:r>
        <w:br/>
      </w:r>
      <w:r>
        <w:rPr>
          <w:rFonts w:ascii="Times New Roman"/>
          <w:b w:val="false"/>
          <w:i w:val="false"/>
          <w:color w:val="000000"/>
          <w:sz w:val="28"/>
        </w:rPr>
        <w:t>
мұқтаж мүгедек балаларға әлеуметтік қызмет</w:t>
      </w:r>
      <w:r>
        <w:br/>
      </w:r>
      <w:r>
        <w:rPr>
          <w:rFonts w:ascii="Times New Roman"/>
          <w:b w:val="false"/>
          <w:i w:val="false"/>
          <w:color w:val="000000"/>
          <w:sz w:val="28"/>
        </w:rPr>
        <w:t>
көрсетуге арналған құжаттарды ресімдеу"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8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12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88"/>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3" w:id="89"/>
    <w:p>
      <w:pPr>
        <w:spacing w:after="0"/>
        <w:ind w:left="0"/>
        <w:jc w:val="both"/>
      </w:pPr>
      <w:r>
        <w:rPr>
          <w:rFonts w:ascii="Times New Roman"/>
          <w:b w:val="false"/>
          <w:i w:val="false"/>
          <w:color w:val="000000"/>
          <w:sz w:val="28"/>
        </w:rPr>
        <w:t>
1. Жалпы ережелер</w:t>
      </w:r>
    </w:p>
    <w:bookmarkEnd w:id="89"/>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2) Жәнібек аудандық мәслихаттың 2008 жылғы 9 маусымдағы N 9-1 шешімімен "Азаматтардың жекелеген санаттарына әлеуметтік төлем төлеуді жүзеге асырудың ережелері".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ауданы әкімдігінің "Жәнібек аудандық жұмыспен қамту және әлеуметтік бағдарламалар бөлімі" мемлекеттік мекемесі (бұдан әрі – Бөлім),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мерзімдері - 20 жұмыс күні ішінде; сауал берген сәттен бастап мемлекеттік қызмет көрсету;</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Жәнібек ауданы әкімдігінің ресми сайты ( rai-akimat.narod.ru).</w:t>
      </w:r>
      <w:r>
        <w:br/>
      </w:r>
      <w:r>
        <w:rPr>
          <w:rFonts w:ascii="Times New Roman"/>
          <w:b w:val="false"/>
          <w:i w:val="false"/>
          <w:color w:val="000000"/>
          <w:sz w:val="28"/>
        </w:rPr>
        <w:t>
      Бұл стандарт Жәнібек ауданы, Ғ.Қараш көшесі, 8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94" w:id="90"/>
    <w:p>
      <w:pPr>
        <w:spacing w:after="0"/>
        <w:ind w:left="0"/>
        <w:jc w:val="both"/>
      </w:pPr>
      <w:r>
        <w:rPr>
          <w:rFonts w:ascii="Times New Roman"/>
          <w:b w:val="false"/>
          <w:i w:val="false"/>
          <w:color w:val="000000"/>
          <w:sz w:val="28"/>
        </w:rPr>
        <w:t>
2. Мемлекеттік қызмет көрсету тәртібі</w:t>
      </w:r>
    </w:p>
    <w:bookmarkEnd w:id="9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куәлiгiнің көшірмесі (төлқұжат), Қазақстан Республикасының Әділет министрлігі Жәнібек ауданы әділет департаментінің Халыққа қызмет көрсету орталығы мемлекеттік мекемесі филиалы Жәнібек ауданы Халыққа қызмет көрсету орталығы арқылы беріледі, күн сайын сағат 9.00-17.00-ге дейін, үзіліс 13.00-14.30-ға дейін, мекенжайы: Жәнібек ауданы, Иманов көшесі, 79, телефондары: 22-4-25, 22-3-60, 22-4-88;</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Жәнібек ауданы әділет департаментінің Халыққа қызмет көрсету орталығы мемлекеттік мекемесі филиалы Жәнібек ауданы Халыққа қызмет көрсету орталығы арқылы беріледі, күнсайын сағат 9.00-17.00-ге дейін үзіліс 13.00-14.30-ға дейін, мекенжайы: Жәнібек ауданы, Иманов көшесі, 79, телефондары: 22-4-25, 22-3-60, 22-4-88;</w:t>
      </w:r>
      <w:r>
        <w:br/>
      </w: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Жәнібек ауданы бойынша салық комитетінде беріледі, сенбі мен жексенбіден басқа күндері сағат 9.00-18.30-ға дейін қабылдайды, үзіліс уақыты сағат 12.30-14.00-ге дейін, мекенжайы: Жәнібек ауданы, Ғ.Қараш көшесі, 63, телефондары: 21-2-76, 21-2-82, 21-1-66;</w:t>
      </w:r>
      <w:r>
        <w:br/>
      </w:r>
      <w:r>
        <w:rPr>
          <w:rFonts w:ascii="Times New Roman"/>
          <w:b w:val="false"/>
          <w:i w:val="false"/>
          <w:color w:val="000000"/>
          <w:sz w:val="28"/>
        </w:rPr>
        <w:t>
      5) "Қазпочта" АҚ- ның Жәнібек аудандық филиалындағы есепшот нөмірі өтініш иесінің өтінішінде жеке көрсетіледі;</w:t>
      </w:r>
      <w:r>
        <w:br/>
      </w:r>
      <w:r>
        <w:rPr>
          <w:rFonts w:ascii="Times New Roman"/>
          <w:b w:val="false"/>
          <w:i w:val="false"/>
          <w:color w:val="000000"/>
          <w:sz w:val="28"/>
        </w:rPr>
        <w:t>
      6) өтініш берудің себебін дәлелдейтін құжаттар: емделуге – емханадан дәрігерлік кеңес комиссиясының қорытындысы, тұрғын жайда өрт болған жағдайда – өрт туралы акт, қайтыс болған адамды жерлеуге – жәрдемақы алуға азаматтық хал актілерін жазу анықтамасы және қайтыс болу туралы куәлік.</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Жәнібек ауданы, Ғ.Қараш көшесі, 8, мекенжайында орналасқан Бөлімнің N 6 бөлмелеріндегі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талон.</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 Белгіленген әлеуметтік көмек сомасы "Қазпочта" АҚ- ның Жәнібек аудандық филиалындағы өтініш иесінің жеке шотына аударылады.</w:t>
      </w:r>
      <w:r>
        <w:br/>
      </w:r>
      <w:r>
        <w:rPr>
          <w:rFonts w:ascii="Times New Roman"/>
          <w:b w:val="false"/>
          <w:i w:val="false"/>
          <w:color w:val="000000"/>
          <w:sz w:val="28"/>
        </w:rPr>
        <w:t>
      Жәрдемақы төлеу мәселесі жөнінде арыз иесі N 6 бөлмедегі Бөлім мамандарына жеке келіп немесе 21987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95" w:id="91"/>
    <w:p>
      <w:pPr>
        <w:spacing w:after="0"/>
        <w:ind w:left="0"/>
        <w:jc w:val="both"/>
      </w:pPr>
      <w:r>
        <w:rPr>
          <w:rFonts w:ascii="Times New Roman"/>
          <w:b w:val="false"/>
          <w:i w:val="false"/>
          <w:color w:val="000000"/>
          <w:sz w:val="28"/>
        </w:rPr>
        <w:t>
3. Жұмыс қағидалары</w:t>
      </w:r>
    </w:p>
    <w:bookmarkEnd w:id="91"/>
    <w:p>
      <w:pPr>
        <w:spacing w:after="0"/>
        <w:ind w:left="0"/>
        <w:jc w:val="both"/>
      </w:pPr>
      <w:r>
        <w:rPr>
          <w:rFonts w:ascii="Times New Roman"/>
          <w:b w:val="false"/>
          <w:i w:val="false"/>
          <w:color w:val="000000"/>
          <w:sz w:val="28"/>
        </w:rPr>
        <w:t>      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6" w:id="92"/>
    <w:p>
      <w:pPr>
        <w:spacing w:after="0"/>
        <w:ind w:left="0"/>
        <w:jc w:val="both"/>
      </w:pPr>
      <w:r>
        <w:rPr>
          <w:rFonts w:ascii="Times New Roman"/>
          <w:b w:val="false"/>
          <w:i w:val="false"/>
          <w:color w:val="000000"/>
          <w:sz w:val="28"/>
        </w:rPr>
        <w:t>
4. Жұмыс нәтижелері</w:t>
      </w:r>
    </w:p>
    <w:bookmarkEnd w:id="9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7" w:id="93"/>
    <w:p>
      <w:pPr>
        <w:spacing w:after="0"/>
        <w:ind w:left="0"/>
        <w:jc w:val="both"/>
      </w:pPr>
      <w:r>
        <w:rPr>
          <w:rFonts w:ascii="Times New Roman"/>
          <w:b w:val="false"/>
          <w:i w:val="false"/>
          <w:color w:val="000000"/>
          <w:sz w:val="28"/>
        </w:rPr>
        <w:t>
5. Шағымдану тәртібі</w:t>
      </w:r>
    </w:p>
    <w:bookmarkEnd w:id="9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4 кабинет телефон 21-9-87;</w:t>
      </w:r>
      <w:r>
        <w:br/>
      </w:r>
      <w:r>
        <w:rPr>
          <w:rFonts w:ascii="Times New Roman"/>
          <w:b w:val="false"/>
          <w:i w:val="false"/>
          <w:color w:val="000000"/>
          <w:sz w:val="28"/>
        </w:rPr>
        <w:t>
      2) Тұтынушы егер Бөлім меңгерушісіне шағымданған жағдайда Жәнібек ауданы әкімінің аппарат жетекшісі шағымдану тәртібін түсіндіріп, шағым дайындауға жәрдем көрсетеді, мекенжайы: Жәнібек ауданы,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ауданы әкімдігінің "Жұмыспен қамту және әлеуметтік бағдарламалар бөлімі" мемлекеттік мекемесінде қабылданады, мекенжайы: Жәнібек ауданы, Ғ.Қараш көшесі, 8., N 4 кабинет, телефон: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Жәнібек ауылы, Ғ.Қараш көшесі, 61 телефон: 21-8-89.</w:t>
      </w:r>
    </w:p>
    <w:bookmarkStart w:name="z98" w:id="94"/>
    <w:p>
      <w:pPr>
        <w:spacing w:after="0"/>
        <w:ind w:left="0"/>
        <w:jc w:val="both"/>
      </w:pPr>
      <w:r>
        <w:rPr>
          <w:rFonts w:ascii="Times New Roman"/>
          <w:b w:val="false"/>
          <w:i w:val="false"/>
          <w:color w:val="000000"/>
          <w:sz w:val="28"/>
        </w:rPr>
        <w:t>
6. Байланыс ақпараты</w:t>
      </w:r>
    </w:p>
    <w:bookmarkEnd w:id="94"/>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21-4-66 жұмыс кестесі: күн сайын сағат 9.00-18.30-ға дейін, демалыс және мерекелік күндерден басқа, түскі үзіліс сағат 13.00-14.30-ға дейін. Жеке сұрақтар бойынша қабылдау:сенбі жұма күні сағат 9.00-18.30-ға дейін, түскі үзіліс сағат 13.00-14.30-ға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w:t>
      </w:r>
      <w:r>
        <w:br/>
      </w:r>
      <w:r>
        <w:rPr>
          <w:rFonts w:ascii="Times New Roman"/>
          <w:b w:val="false"/>
          <w:i w:val="false"/>
          <w:color w:val="000000"/>
          <w:sz w:val="28"/>
        </w:rPr>
        <w:t>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21-8-89:</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99" w:id="95"/>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13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96"/>
    <w:p>
      <w:pPr>
        <w:spacing w:after="0"/>
        <w:ind w:left="0"/>
        <w:jc w:val="left"/>
      </w:pPr>
      <w:r>
        <w:rPr>
          <w:rFonts w:ascii="Times New Roman"/>
          <w:b/>
          <w:i w:val="false"/>
          <w:color w:val="000000"/>
        </w:rPr>
        <w:t xml:space="preserve"> "Үйде тәрбиеленетін және оқитын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1" w:id="97"/>
    <w:p>
      <w:pPr>
        <w:spacing w:after="0"/>
        <w:ind w:left="0"/>
        <w:jc w:val="both"/>
      </w:pPr>
      <w:r>
        <w:rPr>
          <w:rFonts w:ascii="Times New Roman"/>
          <w:b w:val="false"/>
          <w:i w:val="false"/>
          <w:color w:val="000000"/>
          <w:sz w:val="28"/>
        </w:rPr>
        <w:t>
1. Жалпы ережелер</w:t>
      </w:r>
    </w:p>
    <w:bookmarkEnd w:id="97"/>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ауданы әкімдігінің "Жұмыспен қамту және әлеуметтік бағдарламалар бөлімі" Мемлекеттік мекемесі,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"Қазпочта" АҚ- ның Жәнібек аудандық филиалындағы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xml:space="preserve">
      9. Қызмет көрсету тәртібі туралы ақпарат көзі – бұқаралық ақпарат құралдарындағы ақпараттар, Жәнібек ауданы әкімдігінің ресми сайты </w:t>
      </w:r>
      <w:r>
        <w:rPr>
          <w:rFonts w:ascii="Times New Roman"/>
          <w:b w:val="false"/>
          <w:i w:val="false"/>
          <w:color w:val="0000ff"/>
          <w:sz w:val="28"/>
        </w:rPr>
        <w:t>(</w:t>
      </w:r>
      <w:r>
        <w:rPr>
          <w:rFonts w:ascii="Times New Roman"/>
          <w:b w:val="false"/>
          <w:i w:val="false"/>
          <w:color w:val="000000"/>
          <w:sz w:val="28"/>
        </w:rPr>
        <w:t>rai-akimat.narod.ru</w:t>
      </w:r>
      <w:r>
        <w:rPr>
          <w:rFonts w:ascii="Times New Roman"/>
          <w:b w:val="false"/>
          <w:i w:val="false"/>
          <w:color w:val="0000ff"/>
          <w:sz w:val="28"/>
        </w:rPr>
        <w:t xml:space="preserve">) </w:t>
      </w:r>
      <w:r>
        <w:rPr>
          <w:rFonts w:ascii="Times New Roman"/>
          <w:b w:val="false"/>
          <w:i w:val="false"/>
          <w:color w:val="000000"/>
          <w:sz w:val="28"/>
        </w:rPr>
        <w:t>. Бұл стандарт сонымен қатар Жәнібек ауданы, Ғ.Қараш көшесі- 8 мекенжайы бойынша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сағат 13.00-14.30 –ға дейін,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102" w:id="98"/>
    <w:p>
      <w:pPr>
        <w:spacing w:after="0"/>
        <w:ind w:left="0"/>
        <w:jc w:val="both"/>
      </w:pPr>
      <w:r>
        <w:rPr>
          <w:rFonts w:ascii="Times New Roman"/>
          <w:b w:val="false"/>
          <w:i w:val="false"/>
          <w:color w:val="000000"/>
          <w:sz w:val="28"/>
        </w:rPr>
        <w:t>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БҚО, психологиялық-дәрігерлік-педогогикалық кеңес беру мекемесінің мүгедек баланың үйден тәрбиеленуі және оқуы жөніндегі қорытындысы, мекен-жайы Орал қаласы, Д.Іскалиев көшесі, 72,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26-04-72.</w:t>
      </w:r>
      <w:r>
        <w:br/>
      </w:r>
      <w:r>
        <w:rPr>
          <w:rFonts w:ascii="Times New Roman"/>
          <w:b w:val="false"/>
          <w:i w:val="false"/>
          <w:color w:val="000000"/>
          <w:sz w:val="28"/>
        </w:rPr>
        <w:t>
      2) баланың туу туралы куәліктің көшермесі, Жәнібек ауданы әділет басқармасының Азаматтық хал актілерін жазу бөлімінде беріледі, күнсайын сенбі мен жексенбіден басқа күндері сағат 9.00-16.30-ға дейін үзіліс сағат 13.00-14.30-ға дейін, мекенжайы: Жәнібек ауданы, Иманов көшесі, 79, телефон 22-4-25, 22-3-60;</w:t>
      </w:r>
      <w:r>
        <w:br/>
      </w:r>
      <w:r>
        <w:rPr>
          <w:rFonts w:ascii="Times New Roman"/>
          <w:b w:val="false"/>
          <w:i w:val="false"/>
          <w:color w:val="000000"/>
          <w:sz w:val="28"/>
        </w:rPr>
        <w:t>
      3) алушының жеке куәлiгi (төлқұжат), Қазақстан Республикасының Әділет министрлігі Жәнібек ауданы әділет департаментінің Халыққа қызмет көрсету орталығы мемлекетік мекемесі Жәнібек ауданы Халыққа қызмет көрсету орталығы арқылы беріледі, күн сайын сағат 9.00-17.00-ге дейін үзіліс 13.00-14.30-ға дейін, мекенжайы: Жәнібек ауданы, Иманов көшесі, 79, телефондары 22-4-25, 22-3-60;</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Жәнібек ауданы бойынша салық комитетінде беріледі, сенбі мен жексенбіден басқа күндері сағат 09.00-18.30-ға дейін қабылдайды, үзіліс уақыты сағат 12.30-14.00-ға дейін, мекенжайы: Жәнібек ауданы, Ғ.Қараш көшесі, 63. телефондары: 21-2-86, 21-1-66;</w:t>
      </w:r>
      <w:r>
        <w:br/>
      </w:r>
      <w:r>
        <w:rPr>
          <w:rFonts w:ascii="Times New Roman"/>
          <w:b w:val="false"/>
          <w:i w:val="false"/>
          <w:color w:val="000000"/>
          <w:sz w:val="28"/>
        </w:rPr>
        <w:t>
      5) Баланы қызмет көрсетуге қабылдау туралы ата-ананың немесе баланың өзге заңды өкілдерінің өтінішін Жәнібек аудандық "жұмыспен қамту және әлеуметтік бағдарламалар бөлімі" Мемлекеттік мекемесі қабылдайды, мекен-жайы: Жәнібек ауданы, Ғ. Қараш көшесі, 8, N 6 кабинет,қабылдау күн сайын сағат 9.00-18.30 дейін, үзіліс сағат 13.00-ден 14.30-ғе дейін, сенбі, жексенбіден басқа күндері, телефон: 21-9-87;</w:t>
      </w:r>
      <w:r>
        <w:br/>
      </w: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Батыс Қазақстан облысы Жәнібек ауданының Халыққа қызмет көрсету орталығы мемлекеттік мекемесі Жәнібек ауданы Халыққа қызмет көрсету орталығы арқылы беріледі, күнсайын сағат 9.00-17.00-ге дейін, үзіліс 13.00-14.30-ға дейін, мекенжайы: Жәнібек ауданы, Иманов көшесі, 79 үй, телефон 22-4-25, 22-3-60;</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8) Өтініш иесінің "Қазпочта" АҚ- ның Жәнібек аудандық филиалындағы есеп шотының нөмірі жәрдемақыға тапсырған өтініште көрсетіледі.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6 кабинетте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Жәнібек ауданы, Ғ.Қараш көшесі 8 мекенжайында орналасқан Бөлімнің N 6 кабинетіндегі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талон.</w:t>
      </w:r>
      <w:r>
        <w:br/>
      </w:r>
      <w:r>
        <w:rPr>
          <w:rFonts w:ascii="Times New Roman"/>
          <w:b w:val="false"/>
          <w:i w:val="false"/>
          <w:color w:val="000000"/>
          <w:sz w:val="28"/>
        </w:rPr>
        <w:t>
      16. Қызмет көрсету нәтижесін жеткізу тәсілі – тағайындалған жәрдемақы сомасы "Қазпочта" АҚ- ның Жәнібек аудандық филиалындағы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103" w:id="99"/>
    <w:p>
      <w:pPr>
        <w:spacing w:after="0"/>
        <w:ind w:left="0"/>
        <w:jc w:val="both"/>
      </w:pPr>
      <w:r>
        <w:rPr>
          <w:rFonts w:ascii="Times New Roman"/>
          <w:b w:val="false"/>
          <w:i w:val="false"/>
          <w:color w:val="000000"/>
          <w:sz w:val="28"/>
        </w:rPr>
        <w:t>
3. Жұмыс қағидалары</w:t>
      </w:r>
    </w:p>
    <w:bookmarkEnd w:id="99"/>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04" w:id="100"/>
    <w:p>
      <w:pPr>
        <w:spacing w:after="0"/>
        <w:ind w:left="0"/>
        <w:jc w:val="both"/>
      </w:pPr>
      <w:r>
        <w:rPr>
          <w:rFonts w:ascii="Times New Roman"/>
          <w:b w:val="false"/>
          <w:i w:val="false"/>
          <w:color w:val="000000"/>
          <w:sz w:val="28"/>
        </w:rPr>
        <w:t>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05" w:id="101"/>
    <w:p>
      <w:pPr>
        <w:spacing w:after="0"/>
        <w:ind w:left="0"/>
        <w:jc w:val="both"/>
      </w:pPr>
      <w:r>
        <w:rPr>
          <w:rFonts w:ascii="Times New Roman"/>
          <w:b w:val="false"/>
          <w:i w:val="false"/>
          <w:color w:val="000000"/>
          <w:sz w:val="28"/>
        </w:rPr>
        <w:t>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Сектор мамандарына шағымданған жағдайда;</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4 кабинет, телефон 21-9-87.</w:t>
      </w:r>
      <w:r>
        <w:br/>
      </w:r>
      <w:r>
        <w:rPr>
          <w:rFonts w:ascii="Times New Roman"/>
          <w:b w:val="false"/>
          <w:i w:val="false"/>
          <w:color w:val="000000"/>
          <w:sz w:val="28"/>
        </w:rPr>
        <w:t>
      2) Тұтынушы егер Бөлім меңгерушісіне шағымданған жағдайда Жәнібек ауданы әкімі аппаратының жетекшісі шағымдану тәртібін түсіндіріп, шағым дайындауға жәрдем көрсетеді, мекен-жайы: Жәнібек ауданы, Ғ.Қараш көшесі, 61,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"Жәнібек аудандық жұмыспен қамту және әлеуметтік бағдарламалар бөлімі" мемлекеттік мекемесінде қабылданады, мекен-жайы: Жәнібек ауданы, Жәнібек ауылы, Ғ.Қараш көшесі, 8, N 4 кабинет, телефон: 21-9-87.</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 21-8-89.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көшесі-8.</w:t>
      </w:r>
    </w:p>
    <w:bookmarkStart w:name="z106" w:id="102"/>
    <w:p>
      <w:pPr>
        <w:spacing w:after="0"/>
        <w:ind w:left="0"/>
        <w:jc w:val="both"/>
      </w:pPr>
      <w:r>
        <w:rPr>
          <w:rFonts w:ascii="Times New Roman"/>
          <w:b w:val="false"/>
          <w:i w:val="false"/>
          <w:color w:val="000000"/>
          <w:sz w:val="28"/>
        </w:rPr>
        <w:t>
6. Байланыс ақпараты</w:t>
      </w:r>
    </w:p>
    <w:bookmarkEnd w:id="102"/>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5 кабинет, телефон: 21-4-66 жұмыс кестесі: күн сайын сағат 9.00-18.30-ға дейін, демалыс және мерекелік күндерден басқа, түскі үзіліс сағат 13.00-14.30-ға дейін. Жеке сұрақтар бойынша қабылдау: сенбі жұма күні сағат 9.00-18.30-ға дейін, түскі үзіліс сағат 13.00-14.30-ға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телефон: 21207.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107" w:id="103"/>
    <w:p>
      <w:pPr>
        <w:spacing w:after="0"/>
        <w:ind w:left="0"/>
        <w:jc w:val="both"/>
      </w:pPr>
      <w:r>
        <w:rPr>
          <w:rFonts w:ascii="Times New Roman"/>
          <w:b w:val="false"/>
          <w:i w:val="false"/>
          <w:color w:val="000000"/>
          <w:sz w:val="28"/>
        </w:rPr>
        <w:t>
"Үйде тәрбиеленетін және оқитын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үшін құжаттар ресімдеу жөніндегі"</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3"/>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0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14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04"/>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9" w:id="105"/>
    <w:p>
      <w:pPr>
        <w:spacing w:after="0"/>
        <w:ind w:left="0"/>
        <w:jc w:val="both"/>
      </w:pPr>
      <w:r>
        <w:rPr>
          <w:rFonts w:ascii="Times New Roman"/>
          <w:b w:val="false"/>
          <w:i w:val="false"/>
          <w:color w:val="000000"/>
          <w:sz w:val="28"/>
        </w:rPr>
        <w:t>
1. Жалпы ережелер</w:t>
      </w:r>
    </w:p>
    <w:bookmarkEnd w:id="105"/>
    <w:p>
      <w:pPr>
        <w:spacing w:after="0"/>
        <w:ind w:left="0"/>
        <w:jc w:val="both"/>
      </w:pPr>
      <w:r>
        <w:rPr>
          <w:rFonts w:ascii="Times New Roman"/>
          <w:b w:val="false"/>
          <w:i w:val="false"/>
          <w:color w:val="000000"/>
          <w:sz w:val="28"/>
        </w:rPr>
        <w:t>      1. Мемлекеттік қызметтің анықтамасы: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 түрі: жартылай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1-тармақ</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 көрсету жөнінде мемлекеттік орган "Жәнібек ауданы әкімінің аппараты" Мемлекеттік қызмет көрсету орны: мекенжайы: Батыс Қазақстан облысы, Жәнібек ауданы, Ғ. Қараш көшесі 61.</w:t>
      </w:r>
      <w:r>
        <w:br/>
      </w:r>
      <w:r>
        <w:rPr>
          <w:rFonts w:ascii="Times New Roman"/>
          <w:b w:val="false"/>
          <w:i w:val="false"/>
          <w:color w:val="000000"/>
          <w:sz w:val="28"/>
        </w:rPr>
        <w:t>
      5. Тұтынушы алатын мемлекеттік қызметті көрсетуді аяқтау нысаны:</w:t>
      </w:r>
      <w:r>
        <w:br/>
      </w:r>
      <w:r>
        <w:rPr>
          <w:rFonts w:ascii="Times New Roman"/>
          <w:b w:val="false"/>
          <w:i w:val="false"/>
          <w:color w:val="000000"/>
          <w:sz w:val="28"/>
        </w:rPr>
        <w:t>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минуттан аспайды;</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уақыт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Жәнібек ауданы әкімдігінің ресми сайты "rai-akimat.narod.ru". Бұл стандарт "Жәнібек ауданы әкімі аппаратының 1 қабатындағы дәліздегі қабырғада орналасқан, мекенжайы: Батыс Қазақстан облысы, Жәнібек ауданы, Ғ. Қараш көшесі 61.</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10" w:id="106"/>
    <w:p>
      <w:pPr>
        <w:spacing w:after="0"/>
        <w:ind w:left="0"/>
        <w:jc w:val="both"/>
      </w:pPr>
      <w:r>
        <w:rPr>
          <w:rFonts w:ascii="Times New Roman"/>
          <w:b w:val="false"/>
          <w:i w:val="false"/>
          <w:color w:val="000000"/>
          <w:sz w:val="28"/>
        </w:rPr>
        <w:t>
2. Мемлекеттік қызмет көрсету тәртібі</w:t>
      </w:r>
    </w:p>
    <w:bookmarkEnd w:id="106"/>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Жәнібек ауданы әкімі аппараты: Батыс Қазақстан облысы, Жәнібек ауданы, Ғ.Қараш көшесі 61, 2 қабат, телефоны: 21-2-40.</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талон.</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11" w:id="107"/>
    <w:p>
      <w:pPr>
        <w:spacing w:after="0"/>
        <w:ind w:left="0"/>
        <w:jc w:val="both"/>
      </w:pPr>
      <w:r>
        <w:rPr>
          <w:rFonts w:ascii="Times New Roman"/>
          <w:b w:val="false"/>
          <w:i w:val="false"/>
          <w:color w:val="000000"/>
          <w:sz w:val="28"/>
        </w:rPr>
        <w:t>
3. Жұмыс қағидалары</w:t>
      </w:r>
    </w:p>
    <w:bookmarkEnd w:id="107"/>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12" w:id="108"/>
    <w:p>
      <w:pPr>
        <w:spacing w:after="0"/>
        <w:ind w:left="0"/>
        <w:jc w:val="both"/>
      </w:pPr>
      <w:r>
        <w:rPr>
          <w:rFonts w:ascii="Times New Roman"/>
          <w:b w:val="false"/>
          <w:i w:val="false"/>
          <w:color w:val="000000"/>
          <w:sz w:val="28"/>
        </w:rPr>
        <w:t>
4. Жұмыс нәтижелері</w:t>
      </w:r>
    </w:p>
    <w:bookmarkEnd w:id="10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3" w:id="109"/>
    <w:p>
      <w:pPr>
        <w:spacing w:after="0"/>
        <w:ind w:left="0"/>
        <w:jc w:val="both"/>
      </w:pPr>
      <w:r>
        <w:rPr>
          <w:rFonts w:ascii="Times New Roman"/>
          <w:b w:val="false"/>
          <w:i w:val="false"/>
          <w:color w:val="000000"/>
          <w:sz w:val="28"/>
        </w:rPr>
        <w:t>
5. Шағымдану тәртібі</w:t>
      </w:r>
    </w:p>
    <w:bookmarkEnd w:id="10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жетекшісі шағымдану тәртібін түсіндіріп, шағым дайындауға жәрдем көрсетеді, мекенжайы:: Батыс Қазақстан облысы, Жәнібек ауданы, Ғ.Қараш көшесі 61, 2 қабат, телефоны: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 - арқылы Жәнібек ауданы әкімінің аппаратында қабылданады, мекенжайы: Батыс Қазақстан облысы, Жәнібек ауданы, Ғ.Қараш көшесі 61, 2 қабат, телефоны: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Жәнібек ауданы, Ғ.Қараш көшесі 61, 2 қабат, телефоны: 21207.</w:t>
      </w:r>
    </w:p>
    <w:bookmarkStart w:name="z114" w:id="110"/>
    <w:p>
      <w:pPr>
        <w:spacing w:after="0"/>
        <w:ind w:left="0"/>
        <w:jc w:val="both"/>
      </w:pPr>
      <w:r>
        <w:rPr>
          <w:rFonts w:ascii="Times New Roman"/>
          <w:b w:val="false"/>
          <w:i w:val="false"/>
          <w:color w:val="000000"/>
          <w:sz w:val="28"/>
        </w:rPr>
        <w:t>
6. Байланыс ақпараты</w:t>
      </w:r>
    </w:p>
    <w:bookmarkEnd w:id="110"/>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Батыс Қазақстан облысы, Жәнібек ауданы, Ғ.Қараш көшесі 61, 2 қабат, телефоны 21240.</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9.00-18.30-ға дейін, демалыс және мерекелік күндерден басқа, түскі үзіліс сағат 13.00-14.30-ға дейін.</w:t>
      </w:r>
      <w:r>
        <w:br/>
      </w:r>
      <w:r>
        <w:rPr>
          <w:rFonts w:ascii="Times New Roman"/>
          <w:b w:val="false"/>
          <w:i w:val="false"/>
          <w:color w:val="000000"/>
          <w:sz w:val="28"/>
        </w:rPr>
        <w:t>
      2) Жәнібек ауданы әкімі аппаратының жетекшісі:</w:t>
      </w:r>
      <w:r>
        <w:br/>
      </w:r>
      <w:r>
        <w:rPr>
          <w:rFonts w:ascii="Times New Roman"/>
          <w:b w:val="false"/>
          <w:i w:val="false"/>
          <w:color w:val="000000"/>
          <w:sz w:val="28"/>
        </w:rPr>
        <w:t>
      Мекенжайы: Батыс Қазақстан облысы, Жәнібек ауданы, Ғ.Қараш көшесі 61, 2 қабат, телефоны 21207.</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9.00-18.30-ға дейін, демалыс және мерекелік күндерден басқа, түскі үзіліс сағат 13.00-14.30-ға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Достық–Дружба даңғылы, 179.</w:t>
      </w:r>
      <w:r>
        <w:br/>
      </w:r>
      <w:r>
        <w:rPr>
          <w:rFonts w:ascii="Times New Roman"/>
          <w:b w:val="false"/>
          <w:i w:val="false"/>
          <w:color w:val="000000"/>
          <w:sz w:val="28"/>
        </w:rPr>
        <w:t>
      25. Қосымша ақпарат: сенім телефоны 21207.</w:t>
      </w:r>
    </w:p>
    <w:bookmarkStart w:name="z115" w:id="111"/>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1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15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12"/>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7" w:id="113"/>
    <w:p>
      <w:pPr>
        <w:spacing w:after="0"/>
        <w:ind w:left="0"/>
        <w:jc w:val="both"/>
      </w:pPr>
      <w:r>
        <w:rPr>
          <w:rFonts w:ascii="Times New Roman"/>
          <w:b w:val="false"/>
          <w:i w:val="false"/>
          <w:color w:val="000000"/>
          <w:sz w:val="28"/>
        </w:rPr>
        <w:t>
1. Жалпы ережелер</w:t>
      </w:r>
    </w:p>
    <w:bookmarkEnd w:id="113"/>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Батыс Қазақстан облысы, Батыс Қазақстан облысы,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w:t>
      </w:r>
      <w:r>
        <w:br/>
      </w:r>
      <w:r>
        <w:rPr>
          <w:rFonts w:ascii="Times New Roman"/>
          <w:b w:val="false"/>
          <w:i w:val="false"/>
          <w:color w:val="000000"/>
          <w:sz w:val="28"/>
        </w:rPr>
        <w:t>
      Бұл стандарт Жәнібек ауданы, Ықсанов көшесі, 93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9.00-18.30-ға дейін,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8" w:id="114"/>
    <w:p>
      <w:pPr>
        <w:spacing w:after="0"/>
        <w:ind w:left="0"/>
        <w:jc w:val="both"/>
      </w:pPr>
      <w:r>
        <w:rPr>
          <w:rFonts w:ascii="Times New Roman"/>
          <w:b w:val="false"/>
          <w:i w:val="false"/>
          <w:color w:val="000000"/>
          <w:sz w:val="28"/>
        </w:rPr>
        <w:t>
2. Мемлекеттік қызмет көрсету тәртібі</w:t>
      </w:r>
    </w:p>
    <w:bookmarkEnd w:id="11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w:t>
      </w:r>
      <w:r>
        <w:br/>
      </w:r>
      <w:r>
        <w:rPr>
          <w:rFonts w:ascii="Times New Roman"/>
          <w:b w:val="false"/>
          <w:i w:val="false"/>
          <w:color w:val="000000"/>
          <w:sz w:val="28"/>
        </w:rPr>
        <w:t>
      1) Жетім, ата-анасының қамқорлығынсыз қалған баланың жеке төлқұжаттың көшірмесі;</w:t>
      </w:r>
      <w:r>
        <w:br/>
      </w:r>
      <w:r>
        <w:rPr>
          <w:rFonts w:ascii="Times New Roman"/>
          <w:b w:val="false"/>
          <w:i w:val="false"/>
          <w:color w:val="000000"/>
          <w:sz w:val="28"/>
        </w:rPr>
        <w:t>
      2) Жетім, ата-анасының қамқорлығынсыз қалған баланың салық төлеушінің тіркеу нөмірі берілгені туралы куәлік көшірмесі,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12.30-14.00-ге дейін, мекен-жайы: Жәнібек ауданы, Ғ.Қараш көшесі, 63, телефоны: 21-4-65;</w:t>
      </w:r>
      <w:r>
        <w:br/>
      </w:r>
      <w:r>
        <w:rPr>
          <w:rFonts w:ascii="Times New Roman"/>
          <w:b w:val="false"/>
          <w:i w:val="false"/>
          <w:color w:val="000000"/>
          <w:sz w:val="28"/>
        </w:rPr>
        <w:t>
      3) ата-ана қамқоры жоқтығын растайтын құжаттың көшірмелері. Жәнібек ауданы, Иманов көшесі, 79 мекенжайында, Қазақстан Республикасы Әділет министрлігі Батыс Қазақстан облысы әділет департаменті Жәнібек ауданының Халыққа қызмет көрсету орталығы арқылы беріледі, күн сайын жексенбіден басқа күндері сағат 9.00-17.00, түскі үзіліс сағат 13.00-14.00, сенбі күні 9.00-13.00 дейін, телефон: 22-3-60, 22-4-25;</w:t>
      </w:r>
      <w:r>
        <w:br/>
      </w:r>
      <w:r>
        <w:rPr>
          <w:rFonts w:ascii="Times New Roman"/>
          <w:b w:val="false"/>
          <w:i w:val="false"/>
          <w:color w:val="000000"/>
          <w:sz w:val="28"/>
        </w:rPr>
        <w:t>
      4) Жетім, ата-анасының қамқорлығынсыз қалған баланың атына ашылған есепшоттың нөмірі, Жәнібек ауданы, Ғ.Қараш көшесі, 55, АҚ «Казпочта», телефоны: 21-4-70;</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Жәнібек ауданы, Ықсанов көшесі, 93, 8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мекенжайында Жәнібек ауданы, Ықсанов көшесі, 93,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9" w:id="115"/>
    <w:p>
      <w:pPr>
        <w:spacing w:after="0"/>
        <w:ind w:left="0"/>
        <w:jc w:val="both"/>
      </w:pPr>
      <w:r>
        <w:rPr>
          <w:rFonts w:ascii="Times New Roman"/>
          <w:b w:val="false"/>
          <w:i w:val="false"/>
          <w:color w:val="000000"/>
          <w:sz w:val="28"/>
        </w:rPr>
        <w:t>
3. Жұмыс қағидаттары</w:t>
      </w:r>
    </w:p>
    <w:bookmarkEnd w:id="11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0" w:id="116"/>
    <w:p>
      <w:pPr>
        <w:spacing w:after="0"/>
        <w:ind w:left="0"/>
        <w:jc w:val="both"/>
      </w:pPr>
      <w:r>
        <w:rPr>
          <w:rFonts w:ascii="Times New Roman"/>
          <w:b w:val="false"/>
          <w:i w:val="false"/>
          <w:color w:val="000000"/>
          <w:sz w:val="28"/>
        </w:rPr>
        <w:t>
4. Жұмыс нәтижелері</w:t>
      </w:r>
    </w:p>
    <w:bookmarkEnd w:id="11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1" w:id="117"/>
    <w:p>
      <w:pPr>
        <w:spacing w:after="0"/>
        <w:ind w:left="0"/>
        <w:jc w:val="both"/>
      </w:pPr>
      <w:r>
        <w:rPr>
          <w:rFonts w:ascii="Times New Roman"/>
          <w:b w:val="false"/>
          <w:i w:val="false"/>
          <w:color w:val="000000"/>
          <w:sz w:val="28"/>
        </w:rPr>
        <w:t>
5. Шағымдану тәртібі</w:t>
      </w:r>
    </w:p>
    <w:bookmarkEnd w:id="11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Жәнібек ауылы, Ықсанов көшесі, 93, 1 кабинет, телефон: 22-0-94 мекен-жайында орналасқан мекенжайында орналасқан Ықсанов көшесі, 93, 1 кабинет «аудандық білім беру бөлімі» мемлекеттік мекемесінің меңгерушісі түсіндіреді.</w:t>
      </w:r>
      <w:r>
        <w:br/>
      </w:r>
      <w:r>
        <w:rPr>
          <w:rFonts w:ascii="Times New Roman"/>
          <w:b w:val="false"/>
          <w:i w:val="false"/>
          <w:color w:val="000000"/>
          <w:sz w:val="28"/>
        </w:rPr>
        <w:t>
      2) Бөлім меңгерушісінің іс әрекетіне шағымдану тәртібін Жәнібек ауылы, Ғ.Қараш көшесі, 61 мекенжайында орналасқан Жәнібек ауданы әкімінің аппарат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Ықсанов көшесі, 93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ауылы, Ғ.Қараш көшесі, 61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Жәнібек ауданы, Ықсанов көшесі, 93, 2 кабинет, телефон: 21-3-64.мекенжайынан білуге болады.</w:t>
      </w:r>
    </w:p>
    <w:bookmarkStart w:name="z122" w:id="118"/>
    <w:p>
      <w:pPr>
        <w:spacing w:after="0"/>
        <w:ind w:left="0"/>
        <w:jc w:val="both"/>
      </w:pPr>
      <w:r>
        <w:rPr>
          <w:rFonts w:ascii="Times New Roman"/>
          <w:b w:val="false"/>
          <w:i w:val="false"/>
          <w:color w:val="000000"/>
          <w:sz w:val="28"/>
        </w:rPr>
        <w:t xml:space="preserve">
6. Байланыс ақпараты </w:t>
      </w:r>
    </w:p>
    <w:bookmarkEnd w:id="118"/>
    <w:p>
      <w:pPr>
        <w:spacing w:after="0"/>
        <w:ind w:left="0"/>
        <w:jc w:val="both"/>
      </w:pP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 Жергілікті атқарушы орган Жәнібек ауданы әкімінің аппараты Жәнібек ауылы, Ғ.Қараш көшесі, 61 (кеңсе) кабинет 2, телефон: 21207, мекенжайы бойынша, жұмыс кестесі – күн сайын, демалыс және мереке күндерін қоспағанда, сағат 9.00-18.30-ға дейін, үзіліс сағат 13.00-14.30-ға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23" w:id="11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1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16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2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5" w:id="121"/>
    <w:p>
      <w:pPr>
        <w:spacing w:after="0"/>
        <w:ind w:left="0"/>
        <w:jc w:val="both"/>
      </w:pPr>
      <w:r>
        <w:rPr>
          <w:rFonts w:ascii="Times New Roman"/>
          <w:b w:val="false"/>
          <w:i w:val="false"/>
          <w:color w:val="000000"/>
          <w:sz w:val="28"/>
        </w:rPr>
        <w:t>
1. Жалпы ережелер</w:t>
      </w:r>
    </w:p>
    <w:bookmarkEnd w:id="121"/>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"Мемлекеттік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адамның (отбасының) жиынтық табысын анықтаудың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қалалық әкімдігінің "Жұмыспен қамту және әлеуметтік бағдарламалар бөлімі" мемлекеттік мекемесі, мекенжайы Батыс Қазақстан облысы, Жәнібек ауданы, Ғ.Қараш көшесі, 8.</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Жәнібек ауданы әкімдігінің ресми сайты (rai-akimat.narod.ru). Бұл стандарт Жәнібек ауданы, Ғ.Қараш көшесі, 8 мекенжайы бойынша Бөлімнің 1 -қабатындағы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26" w:id="122"/>
    <w:p>
      <w:pPr>
        <w:spacing w:after="0"/>
        <w:ind w:left="0"/>
        <w:jc w:val="both"/>
      </w:pPr>
      <w:r>
        <w:rPr>
          <w:rFonts w:ascii="Times New Roman"/>
          <w:b w:val="false"/>
          <w:i w:val="false"/>
          <w:color w:val="000000"/>
          <w:sz w:val="28"/>
        </w:rPr>
        <w:t>
2. Мемлекеттік қызмет көрсету тәртібі</w:t>
      </w:r>
    </w:p>
    <w:bookmarkEnd w:id="12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Жәнібек ауданы, Ғ.Қараш көшесі, 8, 1 -қабат, телефоны: 22059.</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мекенжайлары:</w:t>
      </w:r>
      <w:r>
        <w:br/>
      </w:r>
      <w:r>
        <w:rPr>
          <w:rFonts w:ascii="Times New Roman"/>
          <w:b w:val="false"/>
          <w:i w:val="false"/>
          <w:color w:val="000000"/>
          <w:sz w:val="28"/>
        </w:rPr>
        <w:t>
      Ақоба ауылдық округі әкімі аппараты, Ақоба ауылы, Абай көшесі, 10.</w:t>
      </w:r>
      <w:r>
        <w:br/>
      </w:r>
      <w:r>
        <w:rPr>
          <w:rFonts w:ascii="Times New Roman"/>
          <w:b w:val="false"/>
          <w:i w:val="false"/>
          <w:color w:val="000000"/>
          <w:sz w:val="28"/>
        </w:rPr>
        <w:t>
      Борсы ауылдық округі әкімі аппараты, Борсы ауылы, Е.Мұханбеткалиев, көшесі, 7.</w:t>
      </w:r>
      <w:r>
        <w:br/>
      </w:r>
      <w:r>
        <w:rPr>
          <w:rFonts w:ascii="Times New Roman"/>
          <w:b w:val="false"/>
          <w:i w:val="false"/>
          <w:color w:val="000000"/>
          <w:sz w:val="28"/>
        </w:rPr>
        <w:t>
      Қамысты ауылдық округі әкімі аппараты, Қамысты ауылы, Гагарин көшесі, 31.</w:t>
      </w:r>
      <w:r>
        <w:br/>
      </w:r>
      <w:r>
        <w:rPr>
          <w:rFonts w:ascii="Times New Roman"/>
          <w:b w:val="false"/>
          <w:i w:val="false"/>
          <w:color w:val="000000"/>
          <w:sz w:val="28"/>
        </w:rPr>
        <w:t>
      Күйгенкөл ауылдық округі әкімі аппараты, Күйгенкөл ауылы, Тайманов көшесі, 31.</w:t>
      </w:r>
      <w:r>
        <w:br/>
      </w:r>
      <w:r>
        <w:rPr>
          <w:rFonts w:ascii="Times New Roman"/>
          <w:b w:val="false"/>
          <w:i w:val="false"/>
          <w:color w:val="000000"/>
          <w:sz w:val="28"/>
        </w:rPr>
        <w:t>
      Жаксыбай ауылдық округі әкімі аппараты, Жаксыбай ауылы, Қаракулов көшесі, 20.</w:t>
      </w:r>
      <w:r>
        <w:br/>
      </w:r>
      <w:r>
        <w:rPr>
          <w:rFonts w:ascii="Times New Roman"/>
          <w:b w:val="false"/>
          <w:i w:val="false"/>
          <w:color w:val="000000"/>
          <w:sz w:val="28"/>
        </w:rPr>
        <w:t>
      Жәнібек ауылдық округі әкімі аппараты, Жәнібек ауылы, Ғ.Қараш көшесі, 8.</w:t>
      </w:r>
      <w:r>
        <w:br/>
      </w:r>
      <w:r>
        <w:rPr>
          <w:rFonts w:ascii="Times New Roman"/>
          <w:b w:val="false"/>
          <w:i w:val="false"/>
          <w:color w:val="000000"/>
          <w:sz w:val="28"/>
        </w:rPr>
        <w:t>
      Тау ауылдық округі әкімі аппараты, Тау ауылы, Абай көшесі, 1.</w:t>
      </w:r>
      <w:r>
        <w:br/>
      </w:r>
      <w:r>
        <w:rPr>
          <w:rFonts w:ascii="Times New Roman"/>
          <w:b w:val="false"/>
          <w:i w:val="false"/>
          <w:color w:val="000000"/>
          <w:sz w:val="28"/>
        </w:rPr>
        <w:t>
      Талов ауылдық округі әкімі аппараты, Талов ауылы, Мектеп көшесі, 40.</w:t>
      </w:r>
      <w:r>
        <w:br/>
      </w:r>
      <w:r>
        <w:rPr>
          <w:rFonts w:ascii="Times New Roman"/>
          <w:b w:val="false"/>
          <w:i w:val="false"/>
          <w:color w:val="000000"/>
          <w:sz w:val="28"/>
        </w:rPr>
        <w:t>
      Ұзынкөл ауылдық округі әкімі аппараты, Ұзынкөл ауылы, Телағысов көшесі, 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талон.</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"Казпошта" АҚ-ның аудандық филиалындағы алушының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127" w:id="123"/>
    <w:p>
      <w:pPr>
        <w:spacing w:after="0"/>
        <w:ind w:left="0"/>
        <w:jc w:val="both"/>
      </w:pPr>
      <w:r>
        <w:rPr>
          <w:rFonts w:ascii="Times New Roman"/>
          <w:b w:val="false"/>
          <w:i w:val="false"/>
          <w:color w:val="000000"/>
          <w:sz w:val="28"/>
        </w:rPr>
        <w:t>
3. Жұмыс қағидалары</w:t>
      </w:r>
    </w:p>
    <w:bookmarkEnd w:id="123"/>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28" w:id="124"/>
    <w:p>
      <w:pPr>
        <w:spacing w:after="0"/>
        <w:ind w:left="0"/>
        <w:jc w:val="both"/>
      </w:pPr>
      <w:r>
        <w:rPr>
          <w:rFonts w:ascii="Times New Roman"/>
          <w:b w:val="false"/>
          <w:i w:val="false"/>
          <w:color w:val="000000"/>
          <w:sz w:val="28"/>
        </w:rPr>
        <w:t>
4. Жұмыс нәтижелері</w:t>
      </w:r>
    </w:p>
    <w:bookmarkEnd w:id="12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9" w:id="125"/>
    <w:p>
      <w:pPr>
        <w:spacing w:after="0"/>
        <w:ind w:left="0"/>
        <w:jc w:val="both"/>
      </w:pPr>
      <w:r>
        <w:rPr>
          <w:rFonts w:ascii="Times New Roman"/>
          <w:b w:val="false"/>
          <w:i w:val="false"/>
          <w:color w:val="000000"/>
          <w:sz w:val="28"/>
        </w:rPr>
        <w:t>
5. Шағымдану тәртібі</w:t>
      </w:r>
    </w:p>
    <w:bookmarkEnd w:id="12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N 5 кабинет, телефоны: 21-4-66.</w:t>
      </w:r>
      <w:r>
        <w:br/>
      </w:r>
      <w:r>
        <w:rPr>
          <w:rFonts w:ascii="Times New Roman"/>
          <w:b w:val="false"/>
          <w:i w:val="false"/>
          <w:color w:val="000000"/>
          <w:sz w:val="28"/>
        </w:rPr>
        <w:t>
      2) Тұтынушы егер Бөлім меңгерушісінің шағымданған жағдайда Жәнібек ауданы әкімінің аппарат жетекшісі шағымдану тәртібін түсіндіріп, шағым дайындауға жәрдем көрсетеді, мекенжайы: Жәнібек ауданы, Ғ.Қараш көшесі, 61, N 2 кабинет, телефон: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ауданы әкімдігінің "аудандық жұмыспен қамту және әлеуметтік бағдарламалар бөлімі" мемлекеттік мекемесінде қабылданады, мекенжайы: Жәнібек ауданы, Ғ.Қараш көшесі 5 кабинет, телефон: 21466;</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телефоны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N 5 кабинет, телефоны: 21-4-66.</w:t>
      </w:r>
    </w:p>
    <w:bookmarkStart w:name="z130" w:id="126"/>
    <w:p>
      <w:pPr>
        <w:spacing w:after="0"/>
        <w:ind w:left="0"/>
        <w:jc w:val="both"/>
      </w:pPr>
      <w:r>
        <w:rPr>
          <w:rFonts w:ascii="Times New Roman"/>
          <w:b w:val="false"/>
          <w:i w:val="false"/>
          <w:color w:val="000000"/>
          <w:sz w:val="28"/>
        </w:rPr>
        <w:t>
6. Байланыс ақпараты</w:t>
      </w:r>
    </w:p>
    <w:bookmarkEnd w:id="126"/>
    <w:p>
      <w:pPr>
        <w:spacing w:after="0"/>
        <w:ind w:left="0"/>
        <w:jc w:val="both"/>
      </w:pPr>
      <w:r>
        <w:rPr>
          <w:rFonts w:ascii="Times New Roman"/>
          <w:b w:val="false"/>
          <w:i w:val="false"/>
          <w:color w:val="000000"/>
          <w:sz w:val="28"/>
        </w:rPr>
        <w:t>      24. Байланыс мәліметтері: Тұтынушыларды қабылдау Жәнібек ауданы әкімдігінің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N 1 кабинет, телефон: 8(71135) 21466,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көшесі 61, 2 кабинет, телефоны 21207.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131" w:id="127"/>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27"/>
    <w:p>
      <w:pPr>
        <w:spacing w:after="0"/>
        <w:ind w:left="0"/>
        <w:jc w:val="both"/>
      </w:pPr>
      <w:r>
        <w:rPr>
          <w:rFonts w:ascii="Times New Roman"/>
          <w:b w:val="false"/>
          <w:i w:val="false"/>
          <w:color w:val="000000"/>
          <w:sz w:val="28"/>
        </w:rPr>
        <w:t>      Кесте. 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17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28"/>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3" w:id="129"/>
    <w:p>
      <w:pPr>
        <w:spacing w:after="0"/>
        <w:ind w:left="0"/>
        <w:jc w:val="both"/>
      </w:pPr>
      <w:r>
        <w:rPr>
          <w:rFonts w:ascii="Times New Roman"/>
          <w:b w:val="false"/>
          <w:i w:val="false"/>
          <w:color w:val="000000"/>
          <w:sz w:val="28"/>
        </w:rPr>
        <w:t xml:space="preserve">
1. Жалпы ережелер </w:t>
      </w:r>
    </w:p>
    <w:bookmarkEnd w:id="129"/>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"Жәнібек аудандық ауыл шаруашылығы бөлімі" мемлекеттік мекемесі (одан әрі - Бөлім). Мемлекеттік қызмет көрсету орны: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округі әкімі аппараты" мемлекеттік мекемесі (одан әрі - аппарат). Мемлекеттік қызмет көрсету орны: Батыс Қазақстан облысы, Жәнібек ауданы, Ғұмар Қараш көшесі 8, 1 бөлме, телефоны: 21-8-34.</w:t>
      </w:r>
      <w:r>
        <w:br/>
      </w:r>
      <w:r>
        <w:rPr>
          <w:rFonts w:ascii="Times New Roman"/>
          <w:b w:val="false"/>
          <w:i w:val="false"/>
          <w:color w:val="000000"/>
          <w:sz w:val="28"/>
        </w:rPr>
        <w:t>
      3) "Ақоба ауылдық округі әкімі аппараты" мемлекеттік мекемесі (одан әрі - аппарат). Мемлекеттік қызмет көрсету орны: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 мемлекеттік мекемесі (одан әрі - аппарат). Мемлекеттік қызмет көрсету орны: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мемлекеттік мекемесі (одан әрі - аппарат). Мемлекеттік қызмет көрсету орны: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мемлекеттік мекемесі (одан әрі - аппарат). Мемлекеттік қызмет көрсету орны: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мемлекеттік мекемесі (одан әрі - аппарат). Мемлекеттік қызмет көрсету орны: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мемлекеттік мекемесі (одан әрі - аппарат). Мемлекеттік қызмет көрсету орны: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мемлекеттік мекемесі (одан әрі - аппарат). Мемлекеттік қызмет көрсету орны: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мемлекеттік мекемесі (одан әрі - аппарат). Мемлекеттік қызмет көрсету орны: Батыс Қазақстан облысы, Жәнібек ауданы, Ұзынкөл ауылы, Телагисов көшесі 1, телефоны: 25327.</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Жәнібек ауданы әкімдігінің ресми сайты (rai-akimat.narod.ru).</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"Жәнібек аудандық ауыл шаруашылығы бөлімі" мемлекеттік мекемесі (одан әрі -Бөлім). Мемлекеттік қызмет көрсету орны: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округі әкімі аппараты" мемлекеттік мекемесі (одан әрі -аппарат). Мемлекеттік қызмет көрсету орны: Батыс Қазақстан облысы, Жәнібек ауданы, Ғұмар Қараш көшесі 8, 1 бөлме, телефоны: 21-8-34.</w:t>
      </w:r>
      <w:r>
        <w:br/>
      </w:r>
      <w:r>
        <w:rPr>
          <w:rFonts w:ascii="Times New Roman"/>
          <w:b w:val="false"/>
          <w:i w:val="false"/>
          <w:color w:val="000000"/>
          <w:sz w:val="28"/>
        </w:rPr>
        <w:t>
      3) "Ақоба ауылдық округі әкімі аппараты" мемлекеттік мекемесі (одан әрі - аппарат). Мемлекеттік қызмет көрсету орны: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 мемлекеттік мекемесі (одан әрі - аппарат). Мемлекеттік қызмет көрсету орны: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мемлекеттік мекемесі (одан әрі - аппарат). Мемлекеттік қызмет көрсету орны: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мемлекеттік мекемесі (одан әрі -аппарат). Мемлекеттік қызмет көрсету орны: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мемлекеттік мекемесі (одан әрі - аппарат). Мемлекеттік қызмет көрсету орны: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мемлекеттік мекемесі (одан әрі - аппарат). Мемлекеттік қызмет көрсету орны: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мемлекеттік мекемесі (одан әрі - аппарат). Мемлекеттік қызмет көрсету орны: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мемлекеттік мекемесі (одан әрі - аппарат). Мемлекеттік қызмет көрсету орны: Батыс Қазақстан облысы, Жәнібек ауданы, Ұзынкөл ауылы, Телагисов көшесі 1, телефоны: 25327.</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9.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34" w:id="130"/>
    <w:p>
      <w:pPr>
        <w:spacing w:after="0"/>
        <w:ind w:left="0"/>
        <w:jc w:val="both"/>
      </w:pPr>
      <w:r>
        <w:rPr>
          <w:rFonts w:ascii="Times New Roman"/>
          <w:b w:val="false"/>
          <w:i w:val="false"/>
          <w:color w:val="000000"/>
          <w:sz w:val="28"/>
        </w:rPr>
        <w:t xml:space="preserve">
2. Мемлекеттік қызмет көрсету тәртібі </w:t>
      </w:r>
    </w:p>
    <w:bookmarkEnd w:id="13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Жәнібек аудандық әділет басқармасының Халыққа қызмет көрсету орталығы арқылы беріледі, күн сайын сағат 9.00-17.00-ге дейін, түскі үзіліс 13.00-ден 14.30-ге дайін, мекен-жайы: Батыс Қазақстан облысы, Жәнібек ауданы, Иманов көшесі, 79, телефоны: 22-425.</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Жәнібек аудандық әділет басқармасының Халыққа қызмет көрсету орталығы арқылы беріледі, күнсайын сағат 9.00-18.30 дейін, түскі үзіліс сағат 13.00-ден 14.30-ға дейін, мекен-жайы: Батыс Қазақстан облысы, Жәнібек ауданы, Иманов көшесі, 79 телефоны: 21-1-93.</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Жәнібек аудандық ауыл шаруашылығы бөлімі: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Батыс Қазақстан облысы, Жәнібек ауданы, Ұзынкөл ауылы, Телагисов көшесі 1, телефоны: 25327.</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Жәнібек аудандық ауыл шаруашылығы бөлімі: Батыс Қазақстан облысы, Жәнібек ауданы, Ғ.Қараш көшесі 63, 2-кіре беріс есігі, 2 қабат, телефондары: 21445, 21992.</w:t>
      </w:r>
      <w:r>
        <w:br/>
      </w:r>
      <w:r>
        <w:rPr>
          <w:rFonts w:ascii="Times New Roman"/>
          <w:b w:val="false"/>
          <w:i w:val="false"/>
          <w:color w:val="000000"/>
          <w:sz w:val="28"/>
        </w:rPr>
        <w:t>
      2) Жәнібек ауылдық округ әкімі аппараты: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Батыс Қазақстан облысы, Жәнібек ауданы, Ұзынкөл ауылы, Телагисов көшесі 1, телефоны: 25327.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Жәнібек аудандық ауыл шаруашылығы бөлімі: Батыс Қазақстан облысы, Жәнібек ауданы, Ғ.Қараш көшесі 63, 2-кіре беріс есігі, 2 қабат, телефондары: 21445, 21992.</w:t>
      </w:r>
      <w:r>
        <w:br/>
      </w:r>
      <w:r>
        <w:rPr>
          <w:rFonts w:ascii="Times New Roman"/>
          <w:b w:val="false"/>
          <w:i w:val="false"/>
          <w:color w:val="000000"/>
          <w:sz w:val="28"/>
        </w:rPr>
        <w:t>
      2) Жәнібек ауылдық округ әкімі аппараты: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Батыс Қазақстан облысы, Жәнібек ауданы, Ұзынкөл ауылы, Телагисов көшесі 1, телефоны: 25327.</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35" w:id="131"/>
    <w:p>
      <w:pPr>
        <w:spacing w:after="0"/>
        <w:ind w:left="0"/>
        <w:jc w:val="both"/>
      </w:pPr>
      <w:r>
        <w:rPr>
          <w:rFonts w:ascii="Times New Roman"/>
          <w:b w:val="false"/>
          <w:i w:val="false"/>
          <w:color w:val="000000"/>
          <w:sz w:val="28"/>
        </w:rPr>
        <w:t xml:space="preserve">
3. Жұмыс қағидаттары </w:t>
      </w:r>
    </w:p>
    <w:bookmarkEnd w:id="131"/>
    <w:p>
      <w:pPr>
        <w:spacing w:after="0"/>
        <w:ind w:left="0"/>
        <w:jc w:val="both"/>
      </w:pPr>
      <w:r>
        <w:rPr>
          <w:rFonts w:ascii="Times New Roman"/>
          <w:b w:val="false"/>
          <w:i w:val="false"/>
          <w:color w:val="000000"/>
          <w:sz w:val="28"/>
        </w:rPr>
        <w:t>      18.Мемлекеттік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36" w:id="132"/>
    <w:p>
      <w:pPr>
        <w:spacing w:after="0"/>
        <w:ind w:left="0"/>
        <w:jc w:val="both"/>
      </w:pPr>
      <w:r>
        <w:rPr>
          <w:rFonts w:ascii="Times New Roman"/>
          <w:b w:val="false"/>
          <w:i w:val="false"/>
          <w:color w:val="000000"/>
          <w:sz w:val="28"/>
        </w:rPr>
        <w:t xml:space="preserve">
4. Жұмыс нәтижелері </w:t>
      </w:r>
    </w:p>
    <w:bookmarkEnd w:id="1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7" w:id="133"/>
    <w:p>
      <w:pPr>
        <w:spacing w:after="0"/>
        <w:ind w:left="0"/>
        <w:jc w:val="both"/>
      </w:pPr>
      <w:r>
        <w:rPr>
          <w:rFonts w:ascii="Times New Roman"/>
          <w:b w:val="false"/>
          <w:i w:val="false"/>
          <w:color w:val="000000"/>
          <w:sz w:val="28"/>
        </w:rPr>
        <w:t xml:space="preserve">
5. Шағымдану тәртібі </w:t>
      </w:r>
    </w:p>
    <w:bookmarkEnd w:id="13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меңгерушісі және ауылдық округтер әкімдері мына мекенжайларда түсіндіреді:</w:t>
      </w:r>
      <w:r>
        <w:br/>
      </w:r>
      <w:r>
        <w:rPr>
          <w:rFonts w:ascii="Times New Roman"/>
          <w:b w:val="false"/>
          <w:i w:val="false"/>
          <w:color w:val="000000"/>
          <w:sz w:val="28"/>
        </w:rPr>
        <w:t>
      1) Аудандық ауыл шаруашылығы бөлімінің мамандарының әрекеттеріне шағымдану тәртібін бөлім меңгерушісі мына мекен-жайда түсіндіреді: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2.Бөлім меңгерушісі және ауылдық округтер әкімдерінің әрекетіне шағымдану тәіртібін Жәнібек ауданы әкімі аппаратының жетекшісі мына мекенжайда түсіндіреді: Жәнібек ауданы, Ғ.Қараш көшесі 61, 2 қабат, 2 кабинет, телефоны 21207.</w:t>
      </w:r>
      <w:r>
        <w:br/>
      </w:r>
      <w:r>
        <w:rPr>
          <w:rFonts w:ascii="Times New Roman"/>
          <w:b w:val="false"/>
          <w:i w:val="false"/>
          <w:color w:val="000000"/>
          <w:sz w:val="28"/>
        </w:rPr>
        <w:t>
      22.Шағым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Аудандық ауыл шаруашылығы бөлімінің мамандарының әрекеттеріне шағымдану тәртібін бөлім меңгерушісі мына мекен-жайда түсіндіреді: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2. Шағымдар жазбаша түрде пошта арқылы немесе қолма-қол мына мекенжайда қабылданады: Батыс Қазақстан облысы, Жәнібек ауданы, Ғ.Қараш көшесі 61, телефоны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Аудандық ауыл шарушылығы бөлімі,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p>
    <w:bookmarkStart w:name="z138" w:id="134"/>
    <w:p>
      <w:pPr>
        <w:spacing w:after="0"/>
        <w:ind w:left="0"/>
        <w:jc w:val="both"/>
      </w:pPr>
      <w:r>
        <w:rPr>
          <w:rFonts w:ascii="Times New Roman"/>
          <w:b w:val="false"/>
          <w:i w:val="false"/>
          <w:color w:val="000000"/>
          <w:sz w:val="28"/>
        </w:rPr>
        <w:t>
6. Байланыс ақпараттары</w:t>
      </w:r>
    </w:p>
    <w:bookmarkEnd w:id="134"/>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Жәнібек ауданы, Ғ.Қараш көшесі 63, 2-кіре беріс есігі, телефоны: 21445;</w:t>
      </w:r>
      <w:r>
        <w:br/>
      </w:r>
      <w:r>
        <w:rPr>
          <w:rFonts w:ascii="Times New Roman"/>
          <w:b w:val="false"/>
          <w:i w:val="false"/>
          <w:color w:val="000000"/>
          <w:sz w:val="28"/>
        </w:rPr>
        <w:t>
      2)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демалыс және мейрам күндерінен басқа уақытта бекітілген кестеге сәйкес. Қабылдау мына мекен-жайда жүргізіледі:</w:t>
      </w:r>
      <w:r>
        <w:br/>
      </w:r>
      <w:r>
        <w:rPr>
          <w:rFonts w:ascii="Times New Roman"/>
          <w:b w:val="false"/>
          <w:i w:val="false"/>
          <w:color w:val="000000"/>
          <w:sz w:val="28"/>
        </w:rPr>
        <w:t>
      1)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2)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3)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4)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5)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6)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7)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8)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9)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әкімінің аппараты, Жәнібек ауданы Ғ.Қараш көшесі 61 мекенжайы бойынша, жұмыс кестесі – күн сайын, демалыс және мереке күндерін қоспағанда, сағат 9.00-18:30-ға дейін, түскі үзіліс 13.00-14.30-ға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39" w:id="135"/>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35"/>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18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36"/>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1" w:id="137"/>
    <w:p>
      <w:pPr>
        <w:spacing w:after="0"/>
        <w:ind w:left="0"/>
        <w:jc w:val="both"/>
      </w:pPr>
      <w:r>
        <w:rPr>
          <w:rFonts w:ascii="Times New Roman"/>
          <w:b w:val="false"/>
          <w:i w:val="false"/>
          <w:color w:val="000000"/>
          <w:sz w:val="28"/>
        </w:rPr>
        <w:t>
1. Жалпы ережелер</w:t>
      </w:r>
    </w:p>
    <w:bookmarkEnd w:id="137"/>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"Жәнібек аудандық ауыл шаруашылығы бөлімі" мемлекеттік мекемесі (одан әрі - Бөлім). Мемлекеттік қызмет көрсету орны: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округі әкімі аппараты" мемлекеттік мекемесі (одан әрі - аппарат). Мемлекеттік қызмет көрсету орны: Батыс Қазақстан облысы, Жәнібек ауданы, Ғұмар Қараш көшесі 8, 1 бөлме, телефоны: 21-8-34.</w:t>
      </w:r>
      <w:r>
        <w:br/>
      </w:r>
      <w:r>
        <w:rPr>
          <w:rFonts w:ascii="Times New Roman"/>
          <w:b w:val="false"/>
          <w:i w:val="false"/>
          <w:color w:val="000000"/>
          <w:sz w:val="28"/>
        </w:rPr>
        <w:t>
      3) "Ақоба ауылдық округі әкімі аппараты" мемлекеттік мекемесі (одан әрі - аппарат). Мемлекеттік қызмет көрсету орны: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 мемлекеттік мекемесі (одан әрі - аппарат). Мемлекеттік қызмет көрсету орны: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мемлекеттік мекемесі (одан әрі - аппарат). Мемлекеттік қызмет көрсету орны: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мемлекеттік мекемесі (одан әрі - аппарат). Мемлекеттік қызмет көрсету орны: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мемлекеттік мекемесі (одан әрі - аппарат). Мемлекеттік қызмет көрсету орны: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мемлекеттік мекемесі (одан әрі - аппарат). Мемлекеттік қызмет көрсету орны: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мемлекеттік мекемесі (одан әрі - аппарат). Мемлекеттік қызмет көрсету орны: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мемлекеттік мекемесі (одан әрі - аппарат). Мемлекеттік қызмет көрсету орны: Батыс Қазақстан облысы, Жәнібек ауданы, Ұзынкөл ауылы, Телагисов көшесі 1, телефоны: 25327.</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Жәнібек ауданы әкімдігінің ресми сайты "rai-akimat.narod.ru".</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Аудандық ауыл шаруашылығы бөлімінде: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42" w:id="138"/>
    <w:p>
      <w:pPr>
        <w:spacing w:after="0"/>
        <w:ind w:left="0"/>
        <w:jc w:val="both"/>
      </w:pPr>
      <w:r>
        <w:rPr>
          <w:rFonts w:ascii="Times New Roman"/>
          <w:b w:val="false"/>
          <w:i w:val="false"/>
          <w:color w:val="000000"/>
          <w:sz w:val="28"/>
        </w:rPr>
        <w:t xml:space="preserve">
2. Мемлекеттік қызмет көрсету тәртібі </w:t>
      </w:r>
    </w:p>
    <w:bookmarkEnd w:id="13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Батыс Қазақстан облысы Жәнібек аудандық әділет басқармасының Халыққа қызмет көрсету орталығы арқылы беріледі, күн сайын сағат 9.00-18.30-ге дейін, түскі үзіліс 13.00-ден 14.30-ға дейін, мекен-жайы: Батыс Қазақстан облысы, Жәнібек ауданы, Иманов көшесі, 79, телефоны: 21-1-93.</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Жәнібек аудандық әділет басқармасының Халыққа қызмет көрсету орталығы арқылы беріледі, күнсайын сағат 9.00-18.00 дейін, түскі үзіліс сағат 13.00-ден 14.30-ға дейін, мекен-жайы: Батыс Қазақстан облысы, Жәнібек ауданы, Иманов көшесі, 79, телефоны: 21-1-93.</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"Жәнібек аудандық ауыл шаруашылығы бөлімі" мемлекеттік мекемесі (одан әрі - Бөлім). Мемлекеттік қызмет көрсету орны: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округі әкімі аппараты" мемлекеттік мекемесі. Мемлекеттік қызмет көрсету орны: Батыс Қазақстан облысы, Жәнібек ауданы, Ғұмар Қараш көшесі 8, 1 бөлме, телефоны: 21-8-34.</w:t>
      </w:r>
      <w:r>
        <w:br/>
      </w:r>
      <w:r>
        <w:rPr>
          <w:rFonts w:ascii="Times New Roman"/>
          <w:b w:val="false"/>
          <w:i w:val="false"/>
          <w:color w:val="000000"/>
          <w:sz w:val="28"/>
        </w:rPr>
        <w:t>
      3) "Ақоба ауылдық округі әкімі аппараты" мемлекеттік мекемесі. Мемлекеттік қызмет көрсету орны: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 мемлекеттік мекемесі. Мемлекеттік қызмет көрсету орны: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 мемлекеттік мекемесі. Мемлекеттік қызмет көрсету орны: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 мемлекеттік мекемесі. Мемлекеттік қызмет көрсету орны: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 мемлекеттік мекемесі. Мемлекеттік қызмет көрсету орны: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 мемлекеттік мекемесі. Мемлекеттік қызмет көрсету орны: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 мемлекеттік мекемесі. Мемлекеттік қызмет көрсету орны: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 мемлекеттік мекемесі. Мемлекеттік қызмет көрсету орны: Батыс Қазақстан облысы, Жәнібек ауданы, Ұзынкөл ауылы, Телагисов көшесі 1, телефоны: 25327.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Жәнібек аудандық ауыл шаруашылығы бөлімінде: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Жәнібек аудандық ауыл шаруашылығы бөлімінде: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Жәнібек аудандық ауыл шаруашылығы бөлімінде: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3) тапсырылған құжаттардың осы стандарттағы 12 тармақтың талаптарына сәйкес болмауы;</w:t>
      </w:r>
      <w:r>
        <w:br/>
      </w:r>
      <w:r>
        <w:rPr>
          <w:rFonts w:ascii="Times New Roman"/>
          <w:b w:val="false"/>
          <w:i w:val="false"/>
          <w:color w:val="000000"/>
          <w:sz w:val="28"/>
        </w:rPr>
        <w:t>
      4) дұрыс мәліметтердің болмауы.</w:t>
      </w:r>
    </w:p>
    <w:bookmarkStart w:name="z143" w:id="139"/>
    <w:p>
      <w:pPr>
        <w:spacing w:after="0"/>
        <w:ind w:left="0"/>
        <w:jc w:val="both"/>
      </w:pPr>
      <w:r>
        <w:rPr>
          <w:rFonts w:ascii="Times New Roman"/>
          <w:b w:val="false"/>
          <w:i w:val="false"/>
          <w:color w:val="000000"/>
          <w:sz w:val="28"/>
        </w:rPr>
        <w:t xml:space="preserve">
3. Жұмыс қағидаттары </w:t>
      </w:r>
    </w:p>
    <w:bookmarkEnd w:id="139"/>
    <w:p>
      <w:pPr>
        <w:spacing w:after="0"/>
        <w:ind w:left="0"/>
        <w:jc w:val="both"/>
      </w:pPr>
      <w:r>
        <w:rPr>
          <w:rFonts w:ascii="Times New Roman"/>
          <w:b w:val="false"/>
          <w:i w:val="false"/>
          <w:color w:val="000000"/>
          <w:sz w:val="28"/>
        </w:rPr>
        <w:t>      17. Мемлекеттік қызмет көрсету барысында Бөлімнің және ауылдық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44" w:id="140"/>
    <w:p>
      <w:pPr>
        <w:spacing w:after="0"/>
        <w:ind w:left="0"/>
        <w:jc w:val="both"/>
      </w:pPr>
      <w:r>
        <w:rPr>
          <w:rFonts w:ascii="Times New Roman"/>
          <w:b w:val="false"/>
          <w:i w:val="false"/>
          <w:color w:val="000000"/>
          <w:sz w:val="28"/>
        </w:rPr>
        <w:t xml:space="preserve">
4. Жұмыс нәтижелері </w:t>
      </w:r>
    </w:p>
    <w:bookmarkEnd w:id="14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19.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5" w:id="141"/>
    <w:p>
      <w:pPr>
        <w:spacing w:after="0"/>
        <w:ind w:left="0"/>
        <w:jc w:val="both"/>
      </w:pPr>
      <w:r>
        <w:rPr>
          <w:rFonts w:ascii="Times New Roman"/>
          <w:b w:val="false"/>
          <w:i w:val="false"/>
          <w:color w:val="000000"/>
          <w:sz w:val="28"/>
        </w:rPr>
        <w:t xml:space="preserve">
5. Шағымдану тәртібі </w:t>
      </w:r>
    </w:p>
    <w:bookmarkEnd w:id="14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Жәнібек ауданы, Ғ.Қараш көшесі 63, 2-кіре беріс есігі, телефоны: 21445;</w:t>
      </w:r>
      <w:r>
        <w:br/>
      </w:r>
      <w:r>
        <w:rPr>
          <w:rFonts w:ascii="Times New Roman"/>
          <w:b w:val="false"/>
          <w:i w:val="false"/>
          <w:color w:val="000000"/>
          <w:sz w:val="28"/>
        </w:rPr>
        <w:t>
      2)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демалыс және мейрам күндерінен басқа уақытта бекітілген кестеге сәйкес. Қабылдау мына мекен-жайда жүргізіледі:</w:t>
      </w:r>
      <w:r>
        <w:br/>
      </w:r>
      <w:r>
        <w:rPr>
          <w:rFonts w:ascii="Times New Roman"/>
          <w:b w:val="false"/>
          <w:i w:val="false"/>
          <w:color w:val="000000"/>
          <w:sz w:val="28"/>
        </w:rPr>
        <w:t>
      1)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2)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3)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4)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5)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6)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7)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8)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9)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әкімінің аппараты, Ғ.Қараш көшесі 61 мекенжайы бойынша, жұмыс кестесі – күн сайын, демалыс және мереке күндерін қоспағанда, сағат 9.00-18:30-ға дейін, түскі үзіліс 13.00-14.30-ға дейін.</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Аудандық ауыл шарушылығы бөлімі, Батыс Қазақстан облысы, Жәнібек ауданы, Ғ.Қараш көшесі 63, 2-кіре беріс есігі, телефондары: 21445, 21992.</w:t>
      </w:r>
      <w:r>
        <w:br/>
      </w:r>
      <w:r>
        <w:rPr>
          <w:rFonts w:ascii="Times New Roman"/>
          <w:b w:val="false"/>
          <w:i w:val="false"/>
          <w:color w:val="000000"/>
          <w:sz w:val="28"/>
        </w:rPr>
        <w:t>
      2)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3)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4)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5)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6)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7)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8)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9)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10) Ұзынкөл ауылдық округі әкімі аппаратында: Батыс Қазақстан облысы, Жәнібек ауданы, Ұзынкөл ауылы, Телагисов көшесі 1, телефоны: 25327.</w:t>
      </w:r>
    </w:p>
    <w:bookmarkStart w:name="z146" w:id="142"/>
    <w:p>
      <w:pPr>
        <w:spacing w:after="0"/>
        <w:ind w:left="0"/>
        <w:jc w:val="both"/>
      </w:pPr>
      <w:r>
        <w:rPr>
          <w:rFonts w:ascii="Times New Roman"/>
          <w:b w:val="false"/>
          <w:i w:val="false"/>
          <w:color w:val="000000"/>
          <w:sz w:val="28"/>
        </w:rPr>
        <w:t xml:space="preserve">
6. Байланыс ақпараттары </w:t>
      </w:r>
    </w:p>
    <w:bookmarkEnd w:id="142"/>
    <w:p>
      <w:pPr>
        <w:spacing w:after="0"/>
        <w:ind w:left="0"/>
        <w:jc w:val="both"/>
      </w:pPr>
      <w:r>
        <w:rPr>
          <w:rFonts w:ascii="Times New Roman"/>
          <w:b w:val="false"/>
          <w:i w:val="false"/>
          <w:color w:val="000000"/>
          <w:sz w:val="28"/>
        </w:rPr>
        <w:t>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Жәнібек ауданы, Ғ.Қараш көшесі 63, 2-кіре беріс есігі, телефоны: 21445;</w:t>
      </w:r>
      <w:r>
        <w:br/>
      </w:r>
      <w:r>
        <w:rPr>
          <w:rFonts w:ascii="Times New Roman"/>
          <w:b w:val="false"/>
          <w:i w:val="false"/>
          <w:color w:val="000000"/>
          <w:sz w:val="28"/>
        </w:rPr>
        <w:t>
      2)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демалыс және мейрам күндерінен басқа уақытта бекітілген кестеге сәйкес. Қабылдау мына мекен-жайда жүргізіледі:</w:t>
      </w:r>
      <w:r>
        <w:br/>
      </w:r>
      <w:r>
        <w:rPr>
          <w:rFonts w:ascii="Times New Roman"/>
          <w:b w:val="false"/>
          <w:i w:val="false"/>
          <w:color w:val="000000"/>
          <w:sz w:val="28"/>
        </w:rPr>
        <w:t>
      1) Жәнібек ауылдық округ әкімі аппаратында: Батыс Қазақстан облысы, Жәнібек ауданы, Ғ.Қараш көшесі, 8, телефоны: 21333.</w:t>
      </w:r>
      <w:r>
        <w:br/>
      </w:r>
      <w:r>
        <w:rPr>
          <w:rFonts w:ascii="Times New Roman"/>
          <w:b w:val="false"/>
          <w:i w:val="false"/>
          <w:color w:val="000000"/>
          <w:sz w:val="28"/>
        </w:rPr>
        <w:t>
      2) Ақоба ауылдық округі әкімі аппаратында: Батыс Қазақстан облысы, Жәнібек ауданы, Ақоба ауылы, Абай көшесі 10, телефоны: 8(71146) 24537.</w:t>
      </w:r>
      <w:r>
        <w:br/>
      </w:r>
      <w:r>
        <w:rPr>
          <w:rFonts w:ascii="Times New Roman"/>
          <w:b w:val="false"/>
          <w:i w:val="false"/>
          <w:color w:val="000000"/>
          <w:sz w:val="28"/>
        </w:rPr>
        <w:t>
      3) Борсы ауылдық округі әкімі аппаратында: Батыс Қазақстан облысы, Жәнібек ауданы, Борсы ауылы, С.Мухамбеткалиев көшесі 7, телефоны: 8(71146) 52545.</w:t>
      </w:r>
      <w:r>
        <w:br/>
      </w:r>
      <w:r>
        <w:rPr>
          <w:rFonts w:ascii="Times New Roman"/>
          <w:b w:val="false"/>
          <w:i w:val="false"/>
          <w:color w:val="000000"/>
          <w:sz w:val="28"/>
        </w:rPr>
        <w:t>
      4) Жақсыбай ауылдық округі әкімі аппаратында: Батыс Қазақстан облысы, Жәнібек ауданы, Жақсыбай ауылы, Каракулов көшесі 20, телефоны: 8(71146) 51373.</w:t>
      </w:r>
      <w:r>
        <w:br/>
      </w:r>
      <w:r>
        <w:rPr>
          <w:rFonts w:ascii="Times New Roman"/>
          <w:b w:val="false"/>
          <w:i w:val="false"/>
          <w:color w:val="000000"/>
          <w:sz w:val="28"/>
        </w:rPr>
        <w:t>
      5) Қамысты ауылдық округі әкімі аппаратында: Батыс Қазақстан облысы, Жәнібек ауданы, Қамысты ауылы, Гагарин көшесі 31, телефоны: 24195.</w:t>
      </w:r>
      <w:r>
        <w:br/>
      </w:r>
      <w:r>
        <w:rPr>
          <w:rFonts w:ascii="Times New Roman"/>
          <w:b w:val="false"/>
          <w:i w:val="false"/>
          <w:color w:val="000000"/>
          <w:sz w:val="28"/>
        </w:rPr>
        <w:t>
      6) Күйгенкөл ауылдық округі әкімі аппаратында: Батыс Қазақстан облысы, Жәнібек ауданы, Күйгенкөл ауылы, Тайманов көшесі 31, телефоны: 25175.</w:t>
      </w:r>
      <w:r>
        <w:br/>
      </w:r>
      <w:r>
        <w:rPr>
          <w:rFonts w:ascii="Times New Roman"/>
          <w:b w:val="false"/>
          <w:i w:val="false"/>
          <w:color w:val="000000"/>
          <w:sz w:val="28"/>
        </w:rPr>
        <w:t>
      7) Талов ауылдық округі әкімі аппаратында: Батыс Қазақстан облысы, Жәнібек ауданы, Талов ауылы, Мектеп көшесі 40, телефоны: 8(71147) 23181.</w:t>
      </w:r>
      <w:r>
        <w:br/>
      </w:r>
      <w:r>
        <w:rPr>
          <w:rFonts w:ascii="Times New Roman"/>
          <w:b w:val="false"/>
          <w:i w:val="false"/>
          <w:color w:val="000000"/>
          <w:sz w:val="28"/>
        </w:rPr>
        <w:t>
      8) Тау ауылдық округі әкімі аппаратында: Батыс Қазақстан облысы, Жәнібек ауданы, Тау ауылы, Абай көшесі 1, телефоны: 24373.</w:t>
      </w:r>
      <w:r>
        <w:br/>
      </w:r>
      <w:r>
        <w:rPr>
          <w:rFonts w:ascii="Times New Roman"/>
          <w:b w:val="false"/>
          <w:i w:val="false"/>
          <w:color w:val="000000"/>
          <w:sz w:val="28"/>
        </w:rPr>
        <w:t>
      9) Ұзынкөл ауылдық округі әкімі аппаратында: Батыс Қазақстан облысы, Жәнібек ауданы, Ұзынкөл ауылы, Телагисов көшесі 1, телефоны: 25327.</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әкімінің аппараты, Жәнібек ауданы Ғ.Қараш көшесі 61 мекенжайы бойынша, жұмыс кестесі – күн сайын, демалыс және мереке күндерін қоспағанда, сағат 9.00-18.30-ға дейін, түскі үзіліс 13.00-14.30-ға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47" w:id="143"/>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4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19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44"/>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9" w:id="145"/>
    <w:p>
      <w:pPr>
        <w:spacing w:after="0"/>
        <w:ind w:left="0"/>
        <w:jc w:val="both"/>
      </w:pPr>
      <w:r>
        <w:rPr>
          <w:rFonts w:ascii="Times New Roman"/>
          <w:b w:val="false"/>
          <w:i w:val="false"/>
          <w:color w:val="000000"/>
          <w:sz w:val="28"/>
        </w:rPr>
        <w:t>
1. Жалпы ережелер</w:t>
      </w:r>
    </w:p>
    <w:bookmarkEnd w:id="145"/>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Жәнібек ауданы әкімдігінің "Жұмыспен қамту және әлеуметтік бағдарламалар бөлімі" мемлекеттік мекемесі, мекенжайы: Батыс Қазақстан облысы, Жәнібек ауданы, Ғ.Қараш көшесі 8, телефоны: 21-4-66.</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құралдарындағы ақпараттар, Жәнібек аудан әкімдігінің ресми сайты (rai-akimat.narod.ru). Жәнібек ауданы, Ғ.Қараш көшесі, 8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50" w:id="146"/>
    <w:p>
      <w:pPr>
        <w:spacing w:after="0"/>
        <w:ind w:left="0"/>
        <w:jc w:val="both"/>
      </w:pPr>
      <w:r>
        <w:rPr>
          <w:rFonts w:ascii="Times New Roman"/>
          <w:b w:val="false"/>
          <w:i w:val="false"/>
          <w:color w:val="000000"/>
          <w:sz w:val="28"/>
        </w:rPr>
        <w:t>
2. Мемлекеттік қызмет көрсету тәртібі</w:t>
      </w:r>
    </w:p>
    <w:bookmarkEnd w:id="14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2) әлеуметтік жеке кодының берілгені туралы куәлігі (ЖӘК), Батыс Қазақстан облысы бойынша Мемлекеттік зейнетақы төлеу орталығы арқылы беріледі, күн сайын сағат 8.30-17.30 дейін, үзіліс сағат 12.30-14.00 дейін сенбі мен жексенбіден басқа күндері, мекенжайы</w:t>
      </w:r>
      <w:r>
        <w:rPr>
          <w:rFonts w:ascii="Times New Roman"/>
          <w:b w:val="false"/>
          <w:i w:val="false"/>
          <w:color w:val="3366ff"/>
          <w:sz w:val="28"/>
        </w:rPr>
        <w:t xml:space="preserve">: </w:t>
      </w:r>
      <w:r>
        <w:rPr>
          <w:rFonts w:ascii="Times New Roman"/>
          <w:b w:val="false"/>
          <w:i w:val="false"/>
          <w:color w:val="000000"/>
          <w:sz w:val="28"/>
        </w:rPr>
        <w:t>Жәнібек ауданы, Шарафетдинов көшесі, 40;</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Жәнібек ауданы бойынша салық комитетінде беріледі, сенбі мен жексенбіден басқа күндері сағат 9.00-18.30-ға дейін қабылдайды, үзіліс уақыты сағат 12.30-14.00-ге дейін, мекен-жайы: Жәнібек ауданы, Ғ.Қараш көшесі, 63, телефондары: 21-2-76, 21-2-82, 21-1-66;</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Бөлімнің жұмыспен қамту және еңбек қатынастары секторы, мекенжайы: Жәнібек ауданы, Ғ.Қараш көшесі, 8, телефоны 21-9-87.</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 жеке жолыққан кезде мамандар қорытындысын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151" w:id="147"/>
    <w:p>
      <w:pPr>
        <w:spacing w:after="0"/>
        <w:ind w:left="0"/>
        <w:jc w:val="both"/>
      </w:pPr>
      <w:r>
        <w:rPr>
          <w:rFonts w:ascii="Times New Roman"/>
          <w:b w:val="false"/>
          <w:i w:val="false"/>
          <w:color w:val="000000"/>
          <w:sz w:val="28"/>
        </w:rPr>
        <w:t>
3. Жұмыс қағидалары</w:t>
      </w:r>
    </w:p>
    <w:bookmarkEnd w:id="147"/>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152" w:id="148"/>
    <w:p>
      <w:pPr>
        <w:spacing w:after="0"/>
        <w:ind w:left="0"/>
        <w:jc w:val="both"/>
      </w:pPr>
      <w:r>
        <w:rPr>
          <w:rFonts w:ascii="Times New Roman"/>
          <w:b w:val="false"/>
          <w:i w:val="false"/>
          <w:color w:val="000000"/>
          <w:sz w:val="28"/>
        </w:rPr>
        <w:t>
4. Жұмыс нәтижелері</w:t>
      </w:r>
    </w:p>
    <w:bookmarkEnd w:id="1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 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153" w:id="149"/>
    <w:p>
      <w:pPr>
        <w:spacing w:after="0"/>
        <w:ind w:left="0"/>
        <w:jc w:val="both"/>
      </w:pPr>
      <w:r>
        <w:rPr>
          <w:rFonts w:ascii="Times New Roman"/>
          <w:b w:val="false"/>
          <w:i w:val="false"/>
          <w:color w:val="000000"/>
          <w:sz w:val="28"/>
        </w:rPr>
        <w:t>
5. Шағымдану тәртібі</w:t>
      </w:r>
    </w:p>
    <w:bookmarkEnd w:id="14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меңгерушісі шағымдану тәртібін түсіндіріп, шағым дайындауға жәрдем көрсетеді, мекенжайы: Жәнібек ауданы, Ғ.Қараш көшесі, 8, 5 кабинет, телефоны 21466;</w:t>
      </w:r>
      <w:r>
        <w:br/>
      </w:r>
      <w:r>
        <w:rPr>
          <w:rFonts w:ascii="Times New Roman"/>
          <w:b w:val="false"/>
          <w:i w:val="false"/>
          <w:color w:val="000000"/>
          <w:sz w:val="28"/>
        </w:rPr>
        <w:t>
      2) Тұтынушы егер Бөлім меңгерушісінің шағымданған жағдайда Жәнібек ауданы әкімінің аппарат жетекшісі шағымдану тәртібін түсіндіріп, шағым дайындауға жәрдем көрсетеді, мекенжайы: Жәнібек ауданы, Ғ.Қараш көшесі, 61, 2 қабат, 2 кабинет, телефоны 21-2-07.</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меңгерушісінің атына Жәнібек ауданы әкімдігінің "Жұмыспен қамту және әлеуметтік бағдарламалар бөлімі" мемлекеттік мекемесінде қабылданады, мекенжайы: Жәнібек ауданы, Ғ.Қараш көшесі, 8, 5 кабинет, телефоны 21466.</w:t>
      </w:r>
      <w:r>
        <w:br/>
      </w:r>
      <w:r>
        <w:rPr>
          <w:rFonts w:ascii="Times New Roman"/>
          <w:b w:val="false"/>
          <w:i w:val="false"/>
          <w:color w:val="000000"/>
          <w:sz w:val="28"/>
        </w:rPr>
        <w:t>
      2) Шағымдар пошта немесе қолма-қол, кеңсе - арқылы Жәнібек ауданы әкімінің аппаратында қабылданады, мекенжайы: Жәнібек ауданы, Ғ.Қараш көшесі, 61, 2 қабат, 2 кабинет, телефоны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Ғ.Қараш көшесі, 8, 5 кабинет, телефоны 21466.</w:t>
      </w:r>
    </w:p>
    <w:bookmarkStart w:name="z154" w:id="150"/>
    <w:p>
      <w:pPr>
        <w:spacing w:after="0"/>
        <w:ind w:left="0"/>
        <w:jc w:val="both"/>
      </w:pPr>
      <w:r>
        <w:rPr>
          <w:rFonts w:ascii="Times New Roman"/>
          <w:b w:val="false"/>
          <w:i w:val="false"/>
          <w:color w:val="000000"/>
          <w:sz w:val="28"/>
        </w:rPr>
        <w:t>
6. Байланыс ақпараты</w:t>
      </w:r>
    </w:p>
    <w:bookmarkEnd w:id="150"/>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Мекенжайы: Жәнібек ауданы, Ғ.Қараш көшесі, 8, 5 кабинет, жұмыс кестесі: сенбі мен жексенбіден басқа күндері сағат 9.00-18.30-ға дейін, үзіліс уақыты сағат 13.00–14.30-ға дейін. Жеке сұрақтар бойынша қабылдау: сәрсенбі, жұма күндері сағат 9.00-18.30-ге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телефоны: 51-25-83;</w:t>
      </w:r>
      <w:r>
        <w:br/>
      </w:r>
      <w:r>
        <w:rPr>
          <w:rFonts w:ascii="Times New Roman"/>
          <w:b w:val="false"/>
          <w:i w:val="false"/>
          <w:color w:val="000000"/>
          <w:sz w:val="28"/>
        </w:rPr>
        <w:t>
      2) Жәнібек ауданы әкімінің аппараты:</w:t>
      </w:r>
      <w:r>
        <w:br/>
      </w:r>
      <w:r>
        <w:rPr>
          <w:rFonts w:ascii="Times New Roman"/>
          <w:b w:val="false"/>
          <w:i w:val="false"/>
          <w:color w:val="000000"/>
          <w:sz w:val="28"/>
        </w:rPr>
        <w:t>
      Мекенжайы: Жәнібек ауданы, Ғ.Қараш 61, телефоны: 21-2-07.</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21987.</w:t>
      </w:r>
    </w:p>
    <w:bookmarkStart w:name="z155" w:id="15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20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52"/>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
белгіленген адамға куәлік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7" w:id="153"/>
    <w:p>
      <w:pPr>
        <w:spacing w:after="0"/>
        <w:ind w:left="0"/>
        <w:jc w:val="both"/>
      </w:pPr>
      <w:r>
        <w:rPr>
          <w:rFonts w:ascii="Times New Roman"/>
          <w:b w:val="false"/>
          <w:i w:val="false"/>
          <w:color w:val="000000"/>
          <w:sz w:val="28"/>
        </w:rPr>
        <w:t>
1. Жалпы ережелер</w:t>
      </w:r>
    </w:p>
    <w:bookmarkEnd w:id="153"/>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Қазақстан Республикасының қорғаншылық және қамқоршылық органдары туралы Ереже;</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 әкімдігінің ресми сайты (rai-akimat.narod.ru). Бұл стандарт Жәнібек ауданы, Ықсанов көшесі, 93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қоспағанда,сағат 9.00-18.30-ға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58" w:id="154"/>
    <w:p>
      <w:pPr>
        <w:spacing w:after="0"/>
        <w:ind w:left="0"/>
        <w:jc w:val="both"/>
      </w:pPr>
      <w:r>
        <w:rPr>
          <w:rFonts w:ascii="Times New Roman"/>
          <w:b w:val="false"/>
          <w:i w:val="false"/>
          <w:color w:val="000000"/>
          <w:sz w:val="28"/>
        </w:rPr>
        <w:t>
2. Мемлекеттік қызмет көрсету тәртібі</w:t>
      </w:r>
    </w:p>
    <w:bookmarkEnd w:id="154"/>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Баланың ата-анасы туралы мәлімет (қайтыс болғаны, бас тартуы, келісімі туралы куәліктің көшірмесі, ата-ана құқығынан айыру туралы соттың шешімі), Иманов көшесі, 79 мекенжайында, Қазақстан Республикасы Әділет министрлігі Батыс Қазақстан облысы әділет департаменті Жәнібек ауданының Халыққа қызмет көрсету орталығы арқылы беріледі, күн сайын жексенбіден басқа күндері сағат 9.00-17.00, түскі үзіліс сағат 13.00-14.00, сенбі күні 9.00-13.00 дейін, телефон: 22-3-60, 22-4-25.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8 кабинет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Жәнібек ауданы Ықсанов көшесі, 93, 8 кабинет.</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Жәнібек ауданы Ықсанов көшесі, 93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59" w:id="155"/>
    <w:p>
      <w:pPr>
        <w:spacing w:after="0"/>
        <w:ind w:left="0"/>
        <w:jc w:val="both"/>
      </w:pPr>
      <w:r>
        <w:rPr>
          <w:rFonts w:ascii="Times New Roman"/>
          <w:b w:val="false"/>
          <w:i w:val="false"/>
          <w:color w:val="000000"/>
          <w:sz w:val="28"/>
        </w:rPr>
        <w:t>
3. Жұмыс қағидаттары</w:t>
      </w:r>
    </w:p>
    <w:bookmarkEnd w:id="155"/>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0" w:id="156"/>
    <w:p>
      <w:pPr>
        <w:spacing w:after="0"/>
        <w:ind w:left="0"/>
        <w:jc w:val="both"/>
      </w:pPr>
      <w:r>
        <w:rPr>
          <w:rFonts w:ascii="Times New Roman"/>
          <w:b w:val="false"/>
          <w:i w:val="false"/>
          <w:color w:val="000000"/>
          <w:sz w:val="28"/>
        </w:rPr>
        <w:t>
4. Жұмыс нәтижелері</w:t>
      </w:r>
    </w:p>
    <w:bookmarkEnd w:id="15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1" w:id="157"/>
    <w:p>
      <w:pPr>
        <w:spacing w:after="0"/>
        <w:ind w:left="0"/>
        <w:jc w:val="both"/>
      </w:pPr>
      <w:r>
        <w:rPr>
          <w:rFonts w:ascii="Times New Roman"/>
          <w:b w:val="false"/>
          <w:i w:val="false"/>
          <w:color w:val="000000"/>
          <w:sz w:val="28"/>
        </w:rPr>
        <w:t>
5. Шағымдану тәртібі</w:t>
      </w:r>
    </w:p>
    <w:bookmarkEnd w:id="15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Жәнібек ауданы Ықсанов көшесі, 93 мекенжайында орналасқан "Жәнібек аудандық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Жәнібек ауылы,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әкімінің аппараты кеңсесі арқылы Ғ.Қараш көшесі, 61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Жәнібек ауданы, Ықсанов көшесі, 93, 2 кабинет мекенжайынан білуге болады.</w:t>
      </w:r>
    </w:p>
    <w:bookmarkStart w:name="z162" w:id="158"/>
    <w:p>
      <w:pPr>
        <w:spacing w:after="0"/>
        <w:ind w:left="0"/>
        <w:jc w:val="both"/>
      </w:pPr>
      <w:r>
        <w:rPr>
          <w:rFonts w:ascii="Times New Roman"/>
          <w:b w:val="false"/>
          <w:i w:val="false"/>
          <w:color w:val="000000"/>
          <w:sz w:val="28"/>
        </w:rPr>
        <w:t>
6. Байланыс ақпараты</w:t>
      </w:r>
    </w:p>
    <w:bookmarkEnd w:id="158"/>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w:t>
      </w:r>
      <w:r>
        <w:br/>
      </w:r>
      <w:r>
        <w:rPr>
          <w:rFonts w:ascii="Times New Roman"/>
          <w:b w:val="false"/>
          <w:i w:val="false"/>
          <w:color w:val="000000"/>
          <w:sz w:val="28"/>
        </w:rPr>
        <w:t>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Ғ.Қараш көшесі, 61, телефон: 21-8-89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63" w:id="159"/>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5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60"/>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21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60"/>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
тұрғын үй алаңын ауыстыруға немесе сатуға рұқсат</w:t>
      </w:r>
      <w:r>
        <w:br/>
      </w:r>
      <w:r>
        <w:rPr>
          <w:rFonts w:ascii="Times New Roman"/>
          <w:b/>
          <w:i w:val="false"/>
          <w:color w:val="000000"/>
        </w:rPr>
        <w:t>
беру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5" w:id="161"/>
    <w:p>
      <w:pPr>
        <w:spacing w:after="0"/>
        <w:ind w:left="0"/>
        <w:jc w:val="both"/>
      </w:pPr>
      <w:r>
        <w:rPr>
          <w:rFonts w:ascii="Times New Roman"/>
          <w:b w:val="false"/>
          <w:i w:val="false"/>
          <w:color w:val="000000"/>
          <w:sz w:val="28"/>
        </w:rPr>
        <w:t>
1. Жалпы ережелер</w:t>
      </w:r>
    </w:p>
    <w:bookmarkEnd w:id="161"/>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Жоғарғы Кеңесінің 1994 жылғы 27 желтоқсандағы қаулысымен қабылданған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Жәнібек ауданы, Ықсанов көшесі, 93.</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Бұл стандарт Жәнібек ауданы, Ықсанов көшесі, 93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66" w:id="162"/>
    <w:p>
      <w:pPr>
        <w:spacing w:after="0"/>
        <w:ind w:left="0"/>
        <w:jc w:val="both"/>
      </w:pPr>
      <w:r>
        <w:rPr>
          <w:rFonts w:ascii="Times New Roman"/>
          <w:b w:val="false"/>
          <w:i w:val="false"/>
          <w:color w:val="000000"/>
          <w:sz w:val="28"/>
        </w:rPr>
        <w:t>
2. Мемлекеттік қызмет көрсету тәртібі</w:t>
      </w:r>
    </w:p>
    <w:bookmarkEnd w:id="162"/>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Жәнібек ауданы, Иманов көшесі, 79, мекенжайында Жәнібек ауданы әділет басқармасының, Азаматтық Хал Актілерін жазу бөлімінде беріледі, күн сайын сенбі мен жексенбіден басқа күндері 9.00-18.30 дейін түскі үзіліс 13.00-14.30, телефон: 22-3-01;</w:t>
      </w:r>
      <w:r>
        <w:br/>
      </w:r>
      <w:r>
        <w:rPr>
          <w:rFonts w:ascii="Times New Roman"/>
          <w:b w:val="false"/>
          <w:i w:val="false"/>
          <w:color w:val="000000"/>
          <w:sz w:val="28"/>
        </w:rPr>
        <w:t>
      3) Пәтердің құжаттарының көшірмесі (сатып алу-сату келісімі, техпаспорт).</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Жәнібек ауданы, Ықсанов 93, 1 қабат, 8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Жәнібек ауданы, Ықсанов 93, 1 қабат, 8 кабинетке, телефоны 21474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67" w:id="163"/>
    <w:p>
      <w:pPr>
        <w:spacing w:after="0"/>
        <w:ind w:left="0"/>
        <w:jc w:val="both"/>
      </w:pPr>
      <w:r>
        <w:rPr>
          <w:rFonts w:ascii="Times New Roman"/>
          <w:b w:val="false"/>
          <w:i w:val="false"/>
          <w:color w:val="000000"/>
          <w:sz w:val="28"/>
        </w:rPr>
        <w:t>
3. Жұмыс қағидаттары</w:t>
      </w:r>
    </w:p>
    <w:bookmarkEnd w:id="16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68" w:id="164"/>
    <w:p>
      <w:pPr>
        <w:spacing w:after="0"/>
        <w:ind w:left="0"/>
        <w:jc w:val="both"/>
      </w:pPr>
      <w:r>
        <w:rPr>
          <w:rFonts w:ascii="Times New Roman"/>
          <w:b w:val="false"/>
          <w:i w:val="false"/>
          <w:color w:val="000000"/>
          <w:sz w:val="28"/>
        </w:rPr>
        <w:t>
4. Жұмыс нәтижелері</w:t>
      </w:r>
    </w:p>
    <w:bookmarkEnd w:id="16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65"/>
    <w:p>
      <w:pPr>
        <w:spacing w:after="0"/>
        <w:ind w:left="0"/>
        <w:jc w:val="both"/>
      </w:pPr>
      <w:r>
        <w:rPr>
          <w:rFonts w:ascii="Times New Roman"/>
          <w:b w:val="false"/>
          <w:i w:val="false"/>
          <w:color w:val="000000"/>
          <w:sz w:val="28"/>
        </w:rPr>
        <w:t>
5. Шағымдану тәртібі</w:t>
      </w:r>
    </w:p>
    <w:bookmarkEnd w:id="16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Жәнібек ауданы, Ықсанов көшесі, 93, 1 кабинет, телефон: 22-0-94 мекенжайында орналасқан "Жәнібек аудандық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1 кабинет, телефон: 22-0-94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Ғ.Қараш көшесі, 61, телефон: 21-2-07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Жәнібек ауданы, Ықсанов көшесі, 93, 1 кабинет, телефон: 22-0-94 мекенжайынан білуге болады.</w:t>
      </w:r>
    </w:p>
    <w:bookmarkStart w:name="z170" w:id="166"/>
    <w:p>
      <w:pPr>
        <w:spacing w:after="0"/>
        <w:ind w:left="0"/>
        <w:jc w:val="both"/>
      </w:pPr>
      <w:r>
        <w:rPr>
          <w:rFonts w:ascii="Times New Roman"/>
          <w:b w:val="false"/>
          <w:i w:val="false"/>
          <w:color w:val="000000"/>
          <w:sz w:val="28"/>
        </w:rPr>
        <w:t>
6. Байланыс ақпараты</w:t>
      </w:r>
    </w:p>
    <w:bookmarkEnd w:id="166"/>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Жәнібек ауданы, Ғ.Қараш көшесі, 61, телефон: 21-8-89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71" w:id="167"/>
    <w:p>
      <w:pPr>
        <w:spacing w:after="0"/>
        <w:ind w:left="0"/>
        <w:jc w:val="both"/>
      </w:pPr>
      <w:r>
        <w:rPr>
          <w:rFonts w:ascii="Times New Roman"/>
          <w:b w:val="false"/>
          <w:i w:val="false"/>
          <w:color w:val="000000"/>
          <w:sz w:val="28"/>
        </w:rPr>
        <w:t>
"Кәмелетке толмаған балаларға тиесілі тұрғын үй</w:t>
      </w:r>
      <w:r>
        <w:br/>
      </w:r>
      <w:r>
        <w:rPr>
          <w:rFonts w:ascii="Times New Roman"/>
          <w:b w:val="false"/>
          <w:i w:val="false"/>
          <w:color w:val="000000"/>
          <w:sz w:val="28"/>
        </w:rPr>
        <w:t>
алаңын ауыстыруға немесе сатуға рұқсат беру</w:t>
      </w:r>
      <w:r>
        <w:br/>
      </w:r>
      <w:r>
        <w:rPr>
          <w:rFonts w:ascii="Times New Roman"/>
          <w:b w:val="false"/>
          <w:i w:val="false"/>
          <w:color w:val="000000"/>
          <w:sz w:val="28"/>
        </w:rPr>
        <w:t>
үшін нотариалды кеңсеге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67"/>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22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68"/>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 кәмелетке</w:t>
      </w:r>
      <w:r>
        <w:br/>
      </w:r>
      <w:r>
        <w:rPr>
          <w:rFonts w:ascii="Times New Roman"/>
          <w:b/>
          <w:i w:val="false"/>
          <w:color w:val="000000"/>
        </w:rPr>
        <w:t>
толмаған балаларға мұраны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3" w:id="169"/>
    <w:p>
      <w:pPr>
        <w:spacing w:after="0"/>
        <w:ind w:left="0"/>
        <w:jc w:val="both"/>
      </w:pPr>
      <w:r>
        <w:rPr>
          <w:rFonts w:ascii="Times New Roman"/>
          <w:b w:val="false"/>
          <w:i w:val="false"/>
          <w:color w:val="000000"/>
          <w:sz w:val="28"/>
        </w:rPr>
        <w:t>
1. Жалпы ережелер</w:t>
      </w:r>
    </w:p>
    <w:bookmarkEnd w:id="169"/>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Жәнібек ауданы, Ықсанов көшесі, 93.</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w:t>
      </w:r>
      <w:r>
        <w:br/>
      </w:r>
      <w:r>
        <w:rPr>
          <w:rFonts w:ascii="Times New Roman"/>
          <w:b w:val="false"/>
          <w:i w:val="false"/>
          <w:color w:val="000000"/>
          <w:sz w:val="28"/>
        </w:rPr>
        <w:t>
      Бұл стандарт Жәнібек ауданы, Ықсанов көшесі, 93      мекенжайында білім бөлімінің әкімшілік бөлімінде орналасқан.</w:t>
      </w:r>
      <w:r>
        <w:br/>
      </w:r>
      <w:r>
        <w:rPr>
          <w:rFonts w:ascii="Times New Roman"/>
          <w:b w:val="false"/>
          <w:i w:val="false"/>
          <w:color w:val="000000"/>
          <w:sz w:val="28"/>
        </w:rPr>
        <w:t>
      10. Жұмыс кестесі – күн сайын, демалыс және мереке күндерін қоспағанда, сағат 9.00-18.30-ға дейін, сағат 13.00-14.30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74" w:id="170"/>
    <w:p>
      <w:pPr>
        <w:spacing w:after="0"/>
        <w:ind w:left="0"/>
        <w:jc w:val="both"/>
      </w:pPr>
      <w:r>
        <w:rPr>
          <w:rFonts w:ascii="Times New Roman"/>
          <w:b w:val="false"/>
          <w:i w:val="false"/>
          <w:color w:val="000000"/>
          <w:sz w:val="28"/>
        </w:rPr>
        <w:t>
2. Мемлекеттік қызмет көрсету тәртібі</w:t>
      </w:r>
    </w:p>
    <w:bookmarkEnd w:id="170"/>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Жәнібек ауданы, Иманов көшесі, 79 мекенжайында Жәнібек ауданы әділет басқармасының, Азаматтық Хал Актілерін жазу бөлімінде беріледі, күн сайын, сенбі мен жексенбіден басқа күндері сағат 9.00-17.00, түскі үзіліс сағат 13.00-14.00, сенбі күні 9.00-13.00 дейін, телефондары: 22-3-60, 22-4-25;</w:t>
      </w:r>
      <w:r>
        <w:br/>
      </w:r>
      <w:r>
        <w:rPr>
          <w:rFonts w:ascii="Times New Roman"/>
          <w:b w:val="false"/>
          <w:i w:val="false"/>
          <w:color w:val="000000"/>
          <w:sz w:val="28"/>
        </w:rPr>
        <w:t>
      4) Қайтыс болғаны туралы куәліктің көшірмесі Жәнібек ауданы, Иманов көшесі, 79 мекенжайында, Қазақстан Республикасы Әділет министрлігінің Халыққа қызмет көрсету орталығы арқылы беріледі, күн сайын 9.00-17.00, түскі үзіліс сағат 13.00-14.00, сенбі күні 9.00-13.00 дейін, телефондары: 22-3-60, 22-4-25;</w:t>
      </w:r>
      <w:r>
        <w:br/>
      </w:r>
      <w:r>
        <w:rPr>
          <w:rFonts w:ascii="Times New Roman"/>
          <w:b w:val="false"/>
          <w:i w:val="false"/>
          <w:color w:val="000000"/>
          <w:sz w:val="28"/>
        </w:rPr>
        <w:t>
      5) 10 жасқа толған кәмелетке толмаған баланың жазбаша келісімі.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93.8, кабинет (телефон: 21474)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Жәнібек ауданы, Ықсанов көшесі 93. 8,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Жәнібек ауданы, Ықсанов көшесі 93, 8, кабинет (телефон: 21474) мекенжайында білім бөлімінің әкімшілік бөліміне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75" w:id="171"/>
    <w:p>
      <w:pPr>
        <w:spacing w:after="0"/>
        <w:ind w:left="0"/>
        <w:jc w:val="both"/>
      </w:pPr>
      <w:r>
        <w:rPr>
          <w:rFonts w:ascii="Times New Roman"/>
          <w:b w:val="false"/>
          <w:i w:val="false"/>
          <w:color w:val="000000"/>
          <w:sz w:val="28"/>
        </w:rPr>
        <w:t>
3. Жұмыс қағидаттары</w:t>
      </w:r>
    </w:p>
    <w:bookmarkEnd w:id="17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76" w:id="172"/>
    <w:p>
      <w:pPr>
        <w:spacing w:after="0"/>
        <w:ind w:left="0"/>
        <w:jc w:val="both"/>
      </w:pPr>
      <w:r>
        <w:rPr>
          <w:rFonts w:ascii="Times New Roman"/>
          <w:b w:val="false"/>
          <w:i w:val="false"/>
          <w:color w:val="000000"/>
          <w:sz w:val="28"/>
        </w:rPr>
        <w:t>
4. Жұмыс нәтижелері</w:t>
      </w:r>
    </w:p>
    <w:bookmarkEnd w:id="17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8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73"/>
    <w:p>
      <w:pPr>
        <w:spacing w:after="0"/>
        <w:ind w:left="0"/>
        <w:jc w:val="both"/>
      </w:pPr>
      <w:r>
        <w:rPr>
          <w:rFonts w:ascii="Times New Roman"/>
          <w:b w:val="false"/>
          <w:i w:val="false"/>
          <w:color w:val="000000"/>
          <w:sz w:val="28"/>
        </w:rPr>
        <w:t>
5. Шағымдану тәртібі</w:t>
      </w:r>
    </w:p>
    <w:bookmarkEnd w:id="1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Жәнібек ауданы, Ықсанов көшесі, 93, 1 кабинет, телефон: 22-0-94 мекенжайында орналасқан "Жәнібек аудандық білім беру бөлімі" мемлекеттік мекемесінің бастығы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1 кабинет, телефон: 22-0-94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Ғ.Қараш көшесі, 61, телефон: 21-2-07 мекенжайы бойынша қабылданады.</w:t>
      </w:r>
      <w:r>
        <w:br/>
      </w:r>
      <w:r>
        <w:rPr>
          <w:rFonts w:ascii="Times New Roman"/>
          <w:b w:val="false"/>
          <w:i w:val="false"/>
          <w:color w:val="000000"/>
          <w:sz w:val="28"/>
        </w:rPr>
        <w:t>
      23. Шағымның қабылданғанын растайтын азаматтарды жеке мәселелер бойынша уақыты көрсетілген қабылдау карточкасы. Шағымды қаралу бағыты туралы ақпаратты Жәнібек ауданы, Ықсанов көшесі, 93, 1 кабинет, телефон: 22-0-94 мекенжайынан білуге болады.</w:t>
      </w:r>
    </w:p>
    <w:bookmarkStart w:name="z178" w:id="174"/>
    <w:p>
      <w:pPr>
        <w:spacing w:after="0"/>
        <w:ind w:left="0"/>
        <w:jc w:val="both"/>
      </w:pPr>
      <w:r>
        <w:rPr>
          <w:rFonts w:ascii="Times New Roman"/>
          <w:b w:val="false"/>
          <w:i w:val="false"/>
          <w:color w:val="000000"/>
          <w:sz w:val="28"/>
        </w:rPr>
        <w:t>
6. Байланыс ақпараты</w:t>
      </w:r>
    </w:p>
    <w:bookmarkEnd w:id="174"/>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Жәнібек ауданы, Ғ.Қараш көшесі, 61, телефон: 21-8-89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79" w:id="175"/>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рәсімдеу үшін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75"/>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7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23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76"/>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1" w:id="177"/>
    <w:p>
      <w:pPr>
        <w:spacing w:after="0"/>
        <w:ind w:left="0"/>
        <w:jc w:val="both"/>
      </w:pPr>
      <w:r>
        <w:rPr>
          <w:rFonts w:ascii="Times New Roman"/>
          <w:b w:val="false"/>
          <w:i w:val="false"/>
          <w:color w:val="000000"/>
          <w:sz w:val="28"/>
        </w:rPr>
        <w:t>
1. Жалпы ережелер</w:t>
      </w:r>
    </w:p>
    <w:bookmarkEnd w:id="177"/>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(одан әрі – Бөлім). Мемлекеттік қызмет көрсету орны: Батыс Қазақстан облысы,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Жәнібек аудандық білім беру бөлімінің ресми сайты (www.janibek-roo.narod.ru).</w:t>
      </w:r>
      <w:r>
        <w:br/>
      </w:r>
      <w:r>
        <w:rPr>
          <w:rFonts w:ascii="Times New Roman"/>
          <w:b w:val="false"/>
          <w:i w:val="false"/>
          <w:color w:val="000000"/>
          <w:sz w:val="28"/>
        </w:rPr>
        <w:t>
      Бұл стандарт Жәнібек ауданы, Ықсанов көшесі, 93, 8 кабинет (телефон: 21-4-74) мекен-жайында Бөлімде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82" w:id="178"/>
    <w:p>
      <w:pPr>
        <w:spacing w:after="0"/>
        <w:ind w:left="0"/>
        <w:jc w:val="both"/>
      </w:pPr>
      <w:r>
        <w:rPr>
          <w:rFonts w:ascii="Times New Roman"/>
          <w:b w:val="false"/>
          <w:i w:val="false"/>
          <w:color w:val="000000"/>
          <w:sz w:val="28"/>
        </w:rPr>
        <w:t>
2. Мемлекеттік қызмет көрсету тәртібі</w:t>
      </w:r>
    </w:p>
    <w:bookmarkEnd w:id="178"/>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толмағаннның туу туралы куәлігінің көшірмесі - баланың тууы туралы берілетін алғашқы куәлік, Жәнібек ауданы, Иманов көшесі, 79 Жәнібек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22-3-01;</w:t>
      </w:r>
      <w:r>
        <w:br/>
      </w:r>
      <w:r>
        <w:rPr>
          <w:rFonts w:ascii="Times New Roman"/>
          <w:b w:val="false"/>
          <w:i w:val="false"/>
          <w:color w:val="000000"/>
          <w:sz w:val="28"/>
        </w:rPr>
        <w:t>
      4) Банкке кепілге берілетін пәтердің құжаттарының көшірмесі (сатып алу-сату келісімі, техпаспорт);</w:t>
      </w:r>
      <w:r>
        <w:br/>
      </w:r>
      <w:r>
        <w:rPr>
          <w:rFonts w:ascii="Times New Roman"/>
          <w:b w:val="false"/>
          <w:i w:val="false"/>
          <w:color w:val="000000"/>
          <w:sz w:val="28"/>
        </w:rPr>
        <w:t>
      5) 10 жасқа толған кәмелетке толмағанның жазбаша келісімі;</w:t>
      </w:r>
      <w:r>
        <w:br/>
      </w:r>
      <w:r>
        <w:rPr>
          <w:rFonts w:ascii="Times New Roman"/>
          <w:b w:val="false"/>
          <w:i w:val="false"/>
          <w:color w:val="000000"/>
          <w:sz w:val="28"/>
        </w:rPr>
        <w:t>
      6) Кепілге берілетін үйдің құжаттары (сатып алу-сату келісімі, техникалық төлқұжаты).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8 кабинет (телефон: 21-4-74) мекен-жайында.</w:t>
      </w:r>
      <w:r>
        <w:br/>
      </w:r>
      <w:r>
        <w:rPr>
          <w:rFonts w:ascii="Times New Roman"/>
          <w:b w:val="false"/>
          <w:i w:val="false"/>
          <w:color w:val="000000"/>
          <w:sz w:val="28"/>
        </w:rPr>
        <w:t>
      14. Мемлекеттік қызметті алу үшін қажетті өтініштер мен басқа да құжаттарды Бөлімнің балалық шақты қорғау мәселелері жөніндегі бас маманға тапсырылады, мекенжайы: Жәнібек ауданы, Ықсанов көшесі, 93, 8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Жәнібек ауданы, Ықсанов көшесі, 93, 8 кабинет (телефон: 21-4-74) мекен-жайында білім беру бөліміне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83" w:id="179"/>
    <w:p>
      <w:pPr>
        <w:spacing w:after="0"/>
        <w:ind w:left="0"/>
        <w:jc w:val="both"/>
      </w:pPr>
      <w:r>
        <w:rPr>
          <w:rFonts w:ascii="Times New Roman"/>
          <w:b w:val="false"/>
          <w:i w:val="false"/>
          <w:color w:val="000000"/>
          <w:sz w:val="28"/>
        </w:rPr>
        <w:t>
3. Жұмыс қағидаттары</w:t>
      </w:r>
    </w:p>
    <w:bookmarkEnd w:id="17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84" w:id="180"/>
    <w:p>
      <w:pPr>
        <w:spacing w:after="0"/>
        <w:ind w:left="0"/>
        <w:jc w:val="both"/>
      </w:pPr>
      <w:r>
        <w:rPr>
          <w:rFonts w:ascii="Times New Roman"/>
          <w:b w:val="false"/>
          <w:i w:val="false"/>
          <w:color w:val="000000"/>
          <w:sz w:val="28"/>
        </w:rPr>
        <w:t>
4. Жұмыс нәтижелері</w:t>
      </w:r>
    </w:p>
    <w:bookmarkEnd w:id="18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81"/>
    <w:p>
      <w:pPr>
        <w:spacing w:after="0"/>
        <w:ind w:left="0"/>
        <w:jc w:val="both"/>
      </w:pPr>
      <w:r>
        <w:rPr>
          <w:rFonts w:ascii="Times New Roman"/>
          <w:b w:val="false"/>
          <w:i w:val="false"/>
          <w:color w:val="000000"/>
          <w:sz w:val="28"/>
        </w:rPr>
        <w:t>
5. Шағымдану тәртібі</w:t>
      </w:r>
    </w:p>
    <w:bookmarkEnd w:id="18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маманының іс-әрекетіне шағымдану тәртібін Жәнібек ауданы, Ықсанов көшесі, 93, 1 кабинет, телефон: 22-0-94 мекенжайында орналасқан бөлім меңгерушісі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 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Ықсанов көшесі, 93, 2 кабинет, телефон: 21-3-64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әкімінің аппараты кеңсесі арқылы Ғ.Қараш көшесі, 61, телефон: 21-8-89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Ықсанов көшесі, 93, 2 кабинет, телефон: 21-3-64.</w:t>
      </w:r>
    </w:p>
    <w:bookmarkStart w:name="z186" w:id="182"/>
    <w:p>
      <w:pPr>
        <w:spacing w:after="0"/>
        <w:ind w:left="0"/>
        <w:jc w:val="both"/>
      </w:pPr>
      <w:r>
        <w:rPr>
          <w:rFonts w:ascii="Times New Roman"/>
          <w:b w:val="false"/>
          <w:i w:val="false"/>
          <w:color w:val="000000"/>
          <w:sz w:val="28"/>
        </w:rPr>
        <w:t>
6. Байланыс ақпараты</w:t>
      </w:r>
    </w:p>
    <w:bookmarkEnd w:id="182"/>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әкімінің аппараты, Ғ.Қараш көшесі, 61, телефон: 21-8-89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87" w:id="183"/>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83"/>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24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84"/>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 анықтама беру"</w:t>
      </w:r>
      <w:r>
        <w:br/>
      </w:r>
      <w:r>
        <w:rPr>
          <w:rFonts w:ascii="Times New Roman"/>
          <w:b/>
          <w:i w:val="false"/>
          <w:color w:val="000000"/>
        </w:rPr>
        <w:t>
мемлекеттік қызмет көрсету стандарты</w:t>
      </w:r>
    </w:p>
    <w:bookmarkStart w:name="z189" w:id="185"/>
    <w:p>
      <w:pPr>
        <w:spacing w:after="0"/>
        <w:ind w:left="0"/>
        <w:jc w:val="both"/>
      </w:pPr>
      <w:r>
        <w:rPr>
          <w:rFonts w:ascii="Times New Roman"/>
          <w:b w:val="false"/>
          <w:i w:val="false"/>
          <w:color w:val="000000"/>
          <w:sz w:val="28"/>
        </w:rPr>
        <w:t>
1. Жалпы ережелер</w:t>
      </w:r>
    </w:p>
    <w:bookmarkEnd w:id="185"/>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1998 жылғы 19 желтоқсандағы N 321-1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1994 жылғы 27 желтоқсандағы Жоғарғы Кеңес қаулысымен қабылданған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"Жәнібек аудандық білім беру бөлімі", мемлекеттік мекемесі болып табылады (одан әрі – Бөлім). Мемлекеттік қызмет көрсету орны: Батыс Қазақстан облысы, Жәнібек ауданы, Ықсанов көшесі, 93, 8 кабинет, телефон: 21-4-74.</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Жәнібек ауданы әкімдігінің ресми сайты (rai-akimat.narod.ru), Жәнібек аудандық білім беру бөлімінің ресми сайты (www.janibek-roo.narod.ru).</w:t>
      </w:r>
      <w:r>
        <w:br/>
      </w:r>
      <w:r>
        <w:rPr>
          <w:rFonts w:ascii="Times New Roman"/>
          <w:b w:val="false"/>
          <w:i w:val="false"/>
          <w:color w:val="000000"/>
          <w:sz w:val="28"/>
        </w:rPr>
        <w:t>
      Бұл стандарт Жәнібек ауданы, Ықсанов көшесі, 93, 8 кабинет (телефон: 21-4-74) мекен-жайында Бөлімде орналасқан.</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Үйдің құжаттарының көшірмесі (сатып алу-сату келісімі, техпаспорт);</w:t>
      </w:r>
      <w:r>
        <w:br/>
      </w:r>
      <w:r>
        <w:rPr>
          <w:rFonts w:ascii="Times New Roman"/>
          <w:b w:val="false"/>
          <w:i w:val="false"/>
          <w:color w:val="000000"/>
          <w:sz w:val="28"/>
        </w:rPr>
        <w:t>
      3) Кәмелетке толмағаннның туу туралы куәлігінің көшірмесі -баланың туу туралы куәлігінің көшірмесі - баланың туу туралы берілетін алғашқы куәлік, Иманов көшесі, 79 Жәнібек ауданының әділет басқармасының Азаматтық Хал Актілерін жазу бөлімінде беріледі, күн сайын сенбі мен жексенбіден басқа күндері сағат 9.00-18.30 дейін түскі үзіліс 13.00-14.30, телефон: 22-3-01;</w:t>
      </w:r>
      <w:r>
        <w:br/>
      </w:r>
      <w:r>
        <w:rPr>
          <w:rFonts w:ascii="Times New Roman"/>
          <w:b w:val="false"/>
          <w:i w:val="false"/>
          <w:color w:val="000000"/>
          <w:sz w:val="28"/>
        </w:rPr>
        <w:t>
      4) 10 жасқа толған кәмелетке толмағанның жазбаша келісімі.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Жәнібек ауданы, Ықсанов көшесі, 93, 8 кабинет (телефон: 21-4-74) мекенжайында білім бөлімінің әкімшілік бөлімі.</w:t>
      </w:r>
      <w:r>
        <w:br/>
      </w:r>
      <w:r>
        <w:rPr>
          <w:rFonts w:ascii="Times New Roman"/>
          <w:b w:val="false"/>
          <w:i w:val="false"/>
          <w:color w:val="000000"/>
          <w:sz w:val="28"/>
        </w:rPr>
        <w:t>
      14. Мемлекеттік қызметті алу үшін қажетті өтініштер мен басқа да құжаттарды бөлім мамандарымен мына мекенжайға: Жәнібек ауданы, Ықсанов көшесі, 93, 8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Жәнібек ауданы, Ықсанов көшесі, 93, 8 кабинет (телефон: 21-4-74) мекенжайында білім беру бөліміне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91" w:id="187"/>
    <w:p>
      <w:pPr>
        <w:spacing w:after="0"/>
        <w:ind w:left="0"/>
        <w:jc w:val="both"/>
      </w:pPr>
      <w:r>
        <w:rPr>
          <w:rFonts w:ascii="Times New Roman"/>
          <w:b w:val="false"/>
          <w:i w:val="false"/>
          <w:color w:val="000000"/>
          <w:sz w:val="28"/>
        </w:rPr>
        <w:t>
3. Жұмыс қағидаттары</w:t>
      </w:r>
    </w:p>
    <w:bookmarkEnd w:id="18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поштасының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маманының іс-әрекетіне шағымдану тәртібін Жәнібек ауданы, Ықсанов көшесі, 93, 1 кабинет, телефон: 22-0-94 мекенжайында орналасқан Бөлім меңгерушісі түсіндіреді.</w:t>
      </w:r>
      <w:r>
        <w:br/>
      </w:r>
      <w:r>
        <w:rPr>
          <w:rFonts w:ascii="Times New Roman"/>
          <w:b w:val="false"/>
          <w:i w:val="false"/>
          <w:color w:val="000000"/>
          <w:sz w:val="28"/>
        </w:rPr>
        <w:t>
      2) Бөлім меңгерушісінің іс-әрекетіне шағымдану тәртібін Жәнібек ауданы, Ғ.Қараш көшесі, 61, телефон: 21-2-07 мекен-жайында орналасқан Жәнібек ауданы әкімі аппаратының жетекшісі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Жәнібек ауданы, Ықсанов көшесі, 93, 2 кабинет, телефон: 21-3-64 мекен-жайы бойынша қабылданады.</w:t>
      </w:r>
      <w:r>
        <w:br/>
      </w:r>
      <w:r>
        <w:rPr>
          <w:rFonts w:ascii="Times New Roman"/>
          <w:b w:val="false"/>
          <w:i w:val="false"/>
          <w:color w:val="000000"/>
          <w:sz w:val="28"/>
        </w:rPr>
        <w:t>
      2) Шағым жазбаша түрде немесе пошта арқылы немесе Жәнібек ауданы әкімі аппараты кеңсесі арқылы Жәнібек ауданы, Ғ.Қараш көшесі, 61, телефон: 21-8-89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Жәнібек ауданы, Ықсанов көшесі, 93, 2 кабинет, телефон: 21-3-64.</w:t>
      </w:r>
    </w:p>
    <w:bookmarkStart w:name="z194" w:id="190"/>
    <w:p>
      <w:pPr>
        <w:spacing w:after="0"/>
        <w:ind w:left="0"/>
        <w:jc w:val="both"/>
      </w:pPr>
      <w:r>
        <w:rPr>
          <w:rFonts w:ascii="Times New Roman"/>
          <w:b w:val="false"/>
          <w:i w:val="false"/>
          <w:color w:val="000000"/>
          <w:sz w:val="28"/>
        </w:rPr>
        <w:t>
6. Байланыс ақпараты</w:t>
      </w:r>
    </w:p>
    <w:bookmarkEnd w:id="190"/>
    <w:p>
      <w:pPr>
        <w:spacing w:after="0"/>
        <w:ind w:left="0"/>
        <w:jc w:val="both"/>
      </w:pPr>
      <w:r>
        <w:rPr>
          <w:rFonts w:ascii="Times New Roman"/>
          <w:b w:val="false"/>
          <w:i w:val="false"/>
          <w:color w:val="000000"/>
          <w:sz w:val="28"/>
        </w:rPr>
        <w:t>      24. Байланыс мәліметтер: Тұтынушыларды қабылдау Бөлімнің бекітілген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аптаның жұма күні мереке күндерін қоспағанда сағат 10.00-ден 12.00-ге дейін. Қабылдау Жәнібек ауданы, Ықсанов көшесі, 93, 1 кабинет, телефон: 22-0-94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Ғ.Қараш көшесі, 61, телефон: 21-8-89 мекен-жайы бойынша, жұмыс кестесі – күн сайын, демалыс және мереке күндерін қоспағанда, сағат 9.00-ден - 18.30-ға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21-4-74.</w:t>
      </w:r>
    </w:p>
    <w:bookmarkStart w:name="z195" w:id="19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 мен</w:t>
      </w:r>
      <w:r>
        <w:br/>
      </w:r>
      <w:r>
        <w:rPr>
          <w:rFonts w:ascii="Times New Roman"/>
          <w:b w:val="false"/>
          <w:i w:val="false"/>
          <w:color w:val="000000"/>
          <w:sz w:val="28"/>
        </w:rPr>
        <w:t>
қамқоршылар кеңесінің шешіміне анықтама беру"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9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22 мамырдағы</w:t>
      </w:r>
      <w:r>
        <w:br/>
      </w:r>
      <w:r>
        <w:rPr>
          <w:rFonts w:ascii="Times New Roman"/>
          <w:b w:val="false"/>
          <w:i w:val="false"/>
          <w:color w:val="000000"/>
          <w:sz w:val="28"/>
        </w:rPr>
        <w:t>
N 134 қаулысына N 25 қосымша</w:t>
      </w:r>
      <w:r>
        <w:br/>
      </w:r>
      <w:r>
        <w:rPr>
          <w:rFonts w:ascii="Times New Roman"/>
          <w:b w:val="false"/>
          <w:i w:val="false"/>
          <w:color w:val="000000"/>
          <w:sz w:val="28"/>
        </w:rPr>
        <w:t>
Аудан әкімдігінің 2008 жылғы</w:t>
      </w:r>
      <w:r>
        <w:br/>
      </w:r>
      <w:r>
        <w:rPr>
          <w:rFonts w:ascii="Times New Roman"/>
          <w:b w:val="false"/>
          <w:i w:val="false"/>
          <w:color w:val="000000"/>
          <w:sz w:val="28"/>
        </w:rPr>
        <w:t>
22 мамырдағы N 134 қаулысымен</w:t>
      </w:r>
      <w:r>
        <w:br/>
      </w:r>
      <w:r>
        <w:rPr>
          <w:rFonts w:ascii="Times New Roman"/>
          <w:b w:val="false"/>
          <w:i w:val="false"/>
          <w:color w:val="000000"/>
          <w:sz w:val="28"/>
        </w:rPr>
        <w:t>
бекітілген</w:t>
      </w:r>
    </w:p>
    <w:bookmarkEnd w:id="192"/>
    <w:p>
      <w:pPr>
        <w:spacing w:after="0"/>
        <w:ind w:left="0"/>
        <w:jc w:val="left"/>
      </w:pPr>
      <w:r>
        <w:rPr>
          <w:rFonts w:ascii="Times New Roman"/>
          <w:b/>
          <w:i w:val="false"/>
          <w:color w:val="000000"/>
        </w:rPr>
        <w:t xml:space="preserve"> "Лизингке техника сатып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97" w:id="193"/>
    <w:p>
      <w:pPr>
        <w:spacing w:after="0"/>
        <w:ind w:left="0"/>
        <w:jc w:val="both"/>
      </w:pPr>
      <w:r>
        <w:rPr>
          <w:rFonts w:ascii="Times New Roman"/>
          <w:b w:val="false"/>
          <w:i w:val="false"/>
          <w:color w:val="000000"/>
          <w:sz w:val="28"/>
        </w:rPr>
        <w:t>
1. Жалпы ережелер</w:t>
      </w:r>
    </w:p>
    <w:bookmarkEnd w:id="193"/>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лизинг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3)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"Жәнібек аудандық ауыл шаруашылығы бөлімі" мемлекеттік мекемесі (одан әрі - Бөлім). Мемлекеттік қызмет көрсету орны: Батыс Қазақстан облысы, Жәнібек ауданы, Ғ.Қараш көшесі 63, 2-кіре беріс есігі, телефондары: (871135) 21445, 21992.</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Жәнібек ауданы әкімдігінің ресми сайты ("rai-akimat.narod.ru").</w:t>
      </w:r>
      <w:r>
        <w:br/>
      </w:r>
      <w:r>
        <w:rPr>
          <w:rFonts w:ascii="Times New Roman"/>
          <w:b w:val="false"/>
          <w:i w:val="false"/>
          <w:color w:val="000000"/>
          <w:sz w:val="28"/>
        </w:rPr>
        <w:t>
      Бұл стандарт "Жәнібек аудандық ауыл шаруашылығы бөлімі" мемлекеттік мекемесі (одан әрі - Бөлім). Мемлекеттік қызмет көрсету орны: Батыс Қазақстан облысы, Жәнібек ауданы, Ғ.Қараш көшесі 63, 2-кіре беріс есігі, телефондары: (871135)21445, 21992.</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98" w:id="194"/>
    <w:p>
      <w:pPr>
        <w:spacing w:after="0"/>
        <w:ind w:left="0"/>
        <w:jc w:val="both"/>
      </w:pPr>
      <w:r>
        <w:rPr>
          <w:rFonts w:ascii="Times New Roman"/>
          <w:b w:val="false"/>
          <w:i w:val="false"/>
          <w:color w:val="000000"/>
          <w:sz w:val="28"/>
        </w:rPr>
        <w:t xml:space="preserve">
2. Мемлекеттік қызмет көрсету тәртібі </w:t>
      </w:r>
    </w:p>
    <w:bookmarkEnd w:id="19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Жәнібек ауданы бойынша Салық комитеті беретін жеке кәсіпкерді тіркеу куәлігі. Мекен-жайы: Жәнібек ауданы, Ғ.Қараш көшесі 63, 1-кіре беріс есігі. Қабылдау күн сайын, сенбі және жексенбі күндерінен басқа уақытта, сағат 09.00-18.30-ға дейін үзіліс 12.30-ден 14.00-ға дейін, телефоны: (871135)21490;</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бойынша Әділет департаментінің Жәнібек ауданының Әділет басқармасы беретін заңды тұлғаларды тіркеу куәлігі. Мекен-жайы: Жәнібек ауданы, А.Иманов көшесі 79, сенбі мен жексенбіден басқа күндері сағат 09.00-18.30-ға дейін қабылдайды, үзіліс уақыты сағат 13.00-14.30-ға дейін, телефоны: (871135)21091.</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Жәнібек ауданы, Ғ.Қараш көшесі 63, 2-кіре беріс есігі, телефоны: (871135)21445, 21992.</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Жәнібек ауданы, Ғ.Қараш көшесі 63, 2-кіре беріс есігі, телефондары: (871135)21445, 21992.</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Жәнібек ауданы, Ғ.Қараш көшесі 63, 2-кіре беріс есігі, телефондары: (871135)21445, 21992.</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99" w:id="195"/>
    <w:p>
      <w:pPr>
        <w:spacing w:after="0"/>
        <w:ind w:left="0"/>
        <w:jc w:val="both"/>
      </w:pPr>
      <w:r>
        <w:rPr>
          <w:rFonts w:ascii="Times New Roman"/>
          <w:b w:val="false"/>
          <w:i w:val="false"/>
          <w:color w:val="000000"/>
          <w:sz w:val="28"/>
        </w:rPr>
        <w:t>
3. Жұмыс қағидаттары</w:t>
      </w:r>
    </w:p>
    <w:bookmarkEnd w:id="195"/>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200" w:id="196"/>
    <w:p>
      <w:pPr>
        <w:spacing w:after="0"/>
        <w:ind w:left="0"/>
        <w:jc w:val="both"/>
      </w:pPr>
      <w:r>
        <w:rPr>
          <w:rFonts w:ascii="Times New Roman"/>
          <w:b w:val="false"/>
          <w:i w:val="false"/>
          <w:color w:val="000000"/>
          <w:sz w:val="28"/>
        </w:rPr>
        <w:t>
4. Жұмыс нәтижелері</w:t>
      </w:r>
    </w:p>
    <w:bookmarkEnd w:id="19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01" w:id="197"/>
    <w:p>
      <w:pPr>
        <w:spacing w:after="0"/>
        <w:ind w:left="0"/>
        <w:jc w:val="both"/>
      </w:pPr>
      <w:r>
        <w:rPr>
          <w:rFonts w:ascii="Times New Roman"/>
          <w:b w:val="false"/>
          <w:i w:val="false"/>
          <w:color w:val="000000"/>
          <w:sz w:val="28"/>
        </w:rPr>
        <w:t>
5. Шағымдану тәртібі</w:t>
      </w:r>
    </w:p>
    <w:bookmarkEnd w:id="19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меңгерушісі мына мекен-жайда түсіндіреді: Жәнібек ауданы, Ғ.Қараш көшесі 63, 2-кіре беріс есігі, телефоны: (871135) 21445.</w:t>
      </w:r>
      <w:r>
        <w:br/>
      </w:r>
      <w:r>
        <w:rPr>
          <w:rFonts w:ascii="Times New Roman"/>
          <w:b w:val="false"/>
          <w:i w:val="false"/>
          <w:color w:val="000000"/>
          <w:sz w:val="28"/>
        </w:rPr>
        <w:t>
      2) Бөлім меңгерушісінің әрекетіне шағымдану тәіртібін Жәнібек ауданы әкімі аппаратының жетекшісі мына мекен-жайда түсіндіреді: Жәнібек ауданы, Ғ.Қараш көшесі 61, 2-қабат, қабылдау бөлмесі, телефоны: (871135) 21207.</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Жәнібек ауданы, Ғ.Қараш көшесі 63, 2-кіре беріс есігі, телефондары: (871135) 21445, 21992;</w:t>
      </w:r>
      <w:r>
        <w:br/>
      </w:r>
      <w:r>
        <w:rPr>
          <w:rFonts w:ascii="Times New Roman"/>
          <w:b w:val="false"/>
          <w:i w:val="false"/>
          <w:color w:val="000000"/>
          <w:sz w:val="28"/>
        </w:rPr>
        <w:t>
      2) Шағымдар жазбаша түрде пошта арқылы немесе қолма-қол Жәнібек ауданы әкімі аппаратының кеңсесінде мына мекен-жайда қабылданады: Жәнібек ауданы, Ғ.Қараш көшесі 61, 2-қабат, қабылдау бөлмесі, телефондары: (871135)21889, 21207.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Жәнібек ауданы, Ғ.Қараш көшесі 63, 2-кіре беріс есігі, телефондары: (871135)21445, 21992.</w:t>
      </w:r>
    </w:p>
    <w:bookmarkStart w:name="z202" w:id="198"/>
    <w:p>
      <w:pPr>
        <w:spacing w:after="0"/>
        <w:ind w:left="0"/>
        <w:jc w:val="both"/>
      </w:pPr>
      <w:r>
        <w:rPr>
          <w:rFonts w:ascii="Times New Roman"/>
          <w:b w:val="false"/>
          <w:i w:val="false"/>
          <w:color w:val="000000"/>
          <w:sz w:val="28"/>
        </w:rPr>
        <w:t>
6. Байланыс ақпараттары</w:t>
      </w:r>
    </w:p>
    <w:bookmarkEnd w:id="198"/>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меңгерушісі: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Жәнібек ауданы, Ғ.Қараш көшесі 63, 2-кіре беріс есігі, телефоны: (871135)21445;</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Жәнібек ауданы әкімі аппараты, Жәнібек ауданы, Ғ.Қараш көшесі 61, 2-қабат, қабылдау бөлмесі, телефондары: (871135)21889, 21207,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203" w:id="199"/>
    <w:p>
      <w:pPr>
        <w:spacing w:after="0"/>
        <w:ind w:left="0"/>
        <w:jc w:val="both"/>
      </w:pPr>
      <w:r>
        <w:rPr>
          <w:rFonts w:ascii="Times New Roman"/>
          <w:b w:val="false"/>
          <w:i w:val="false"/>
          <w:color w:val="000000"/>
          <w:sz w:val="28"/>
        </w:rPr>
        <w:t>
"Лизингке техника сатып алу үшін анықтама беру"</w:t>
      </w:r>
      <w:r>
        <w:br/>
      </w:r>
      <w:r>
        <w:rPr>
          <w:rFonts w:ascii="Times New Roman"/>
          <w:b w:val="false"/>
          <w:i w:val="false"/>
          <w:color w:val="000000"/>
          <w:sz w:val="28"/>
        </w:rPr>
        <w:t>
мемлекеттік қызмет көрсету стандарты</w:t>
      </w:r>
      <w:r>
        <w:br/>
      </w:r>
      <w:r>
        <w:rPr>
          <w:rFonts w:ascii="Times New Roman"/>
          <w:b w:val="false"/>
          <w:i w:val="false"/>
          <w:color w:val="000000"/>
          <w:sz w:val="28"/>
        </w:rPr>
        <w:t>
қосымша</w:t>
      </w:r>
    </w:p>
    <w:bookmarkEnd w:id="199"/>
    <w:p>
      <w:pPr>
        <w:spacing w:after="0"/>
        <w:ind w:left="0"/>
        <w:jc w:val="both"/>
      </w:pPr>
      <w:r>
        <w:rPr>
          <w:rFonts w:ascii="Times New Roman"/>
          <w:b w:val="false"/>
          <w:i w:val="false"/>
          <w:color w:val="000000"/>
          <w:sz w:val="28"/>
        </w:rPr>
        <w:t>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2631"/>
        <w:gridCol w:w="2632"/>
        <w:gridCol w:w="2632"/>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 ған негiзделген шағымдардың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165"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