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ca1" w14:textId="9886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2008 жылғы 26 маусымдағы N 322 қаулысы. Батыс Қазақстан облысы Бөрлі ауданы әділет басқармасында 2008 жылғы 10 шілдеде N 7-3-58 тіркелді. Күші жойылды - Батыс Қазақстан облысы Бөрлі ауданы әкімдігінің 2010 жылғы 30 қыркүйектегі N 716 қаулысымен</w:t>
      </w:r>
    </w:p>
    <w:p>
      <w:pPr>
        <w:spacing w:after="0"/>
        <w:ind w:left="0"/>
        <w:jc w:val="both"/>
      </w:pPr>
      <w:r>
        <w:rPr>
          <w:rFonts w:ascii="Times New Roman"/>
          <w:b w:val="false"/>
          <w:i w:val="false"/>
          <w:color w:val="ff0000"/>
          <w:sz w:val="28"/>
        </w:rPr>
        <w:t>      Ескерту. Күші жойылды - Батыс Қазақстан облысы Бөрлі ауданы әкімдігінің 2010.09.30 N 716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Мүгедектерге протездік-ортопедиялық көмек ұсыну үшін құжаттарды ресімдеу (3-қосымша);</w:t>
      </w:r>
      <w:r>
        <w:br/>
      </w:r>
      <w:r>
        <w:rPr>
          <w:rFonts w:ascii="Times New Roman"/>
          <w:b w:val="false"/>
          <w:i w:val="false"/>
          <w:color w:val="000000"/>
          <w:sz w:val="28"/>
        </w:rPr>
        <w:t>
      4) Мүгедектерге сурдо-тифлоқұралдар мен міндетті гигиеналық құралдар беру (4-қосымша);</w:t>
      </w:r>
      <w:r>
        <w:br/>
      </w:r>
      <w:r>
        <w:rPr>
          <w:rFonts w:ascii="Times New Roman"/>
          <w:b w:val="false"/>
          <w:i w:val="false"/>
          <w:color w:val="000000"/>
          <w:sz w:val="28"/>
        </w:rPr>
        <w:t>
      5) 18 жасқа дейінгі балалары бар отбасыларға мемлекеттік жәрдемақылар тағайындау (5-қосымша);</w:t>
      </w:r>
      <w:r>
        <w:br/>
      </w:r>
      <w:r>
        <w:rPr>
          <w:rFonts w:ascii="Times New Roman"/>
          <w:b w:val="false"/>
          <w:i w:val="false"/>
          <w:color w:val="000000"/>
          <w:sz w:val="28"/>
        </w:rPr>
        <w:t>
      6) Тұрғын үй көмегін тағайындау (6-қосымша);</w:t>
      </w:r>
      <w:r>
        <w:br/>
      </w:r>
      <w:r>
        <w:rPr>
          <w:rFonts w:ascii="Times New Roman"/>
          <w:b w:val="false"/>
          <w:i w:val="false"/>
          <w:color w:val="000000"/>
          <w:sz w:val="28"/>
        </w:rPr>
        <w:t>
      7)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(7-қосымша);</w:t>
      </w:r>
      <w:r>
        <w:br/>
      </w:r>
      <w:r>
        <w:rPr>
          <w:rFonts w:ascii="Times New Roman"/>
          <w:b w:val="false"/>
          <w:i w:val="false"/>
          <w:color w:val="000000"/>
          <w:sz w:val="28"/>
        </w:rPr>
        <w:t>
      8) Жергілікті өкілетті органдардың шешімдері бойынша мұқтаж азаматтардың жекелеген санаттарына әлеуметтік көмек тағайындау және төлеу (8-қосымша);</w:t>
      </w:r>
      <w:r>
        <w:br/>
      </w:r>
      <w:r>
        <w:rPr>
          <w:rFonts w:ascii="Times New Roman"/>
          <w:b w:val="false"/>
          <w:i w:val="false"/>
          <w:color w:val="000000"/>
          <w:sz w:val="28"/>
        </w:rPr>
        <w:t>
      9) Үйде тәрбиеленетін және оқитын мүгедек балаларды материалдық қамтамасыз ету үшін құжаттар ресімдеу (9-қосымша);</w:t>
      </w:r>
      <w:r>
        <w:br/>
      </w:r>
      <w:r>
        <w:rPr>
          <w:rFonts w:ascii="Times New Roman"/>
          <w:b w:val="false"/>
          <w:i w:val="false"/>
          <w:color w:val="000000"/>
          <w:sz w:val="28"/>
        </w:rPr>
        <w:t>
      10) Мемлекеттік атаулы әлеуметтік көмек тағайындау (10-қосымша);</w:t>
      </w:r>
      <w:r>
        <w:br/>
      </w:r>
      <w:r>
        <w:rPr>
          <w:rFonts w:ascii="Times New Roman"/>
          <w:b w:val="false"/>
          <w:i w:val="false"/>
          <w:color w:val="000000"/>
          <w:sz w:val="28"/>
        </w:rPr>
        <w:t>
      11) Жұмыссыз азаматтарға анықтама беру (11-қосымша);</w:t>
      </w:r>
      <w:r>
        <w:br/>
      </w:r>
      <w:r>
        <w:rPr>
          <w:rFonts w:ascii="Times New Roman"/>
          <w:b w:val="false"/>
          <w:i w:val="false"/>
          <w:color w:val="000000"/>
          <w:sz w:val="28"/>
        </w:rPr>
        <w:t>
      12) Патронаттық тәрбиелеуге балаларды алуға тілек білдірген отбасылардан өтініштер қабылдау (12-қосымша);</w:t>
      </w:r>
      <w:r>
        <w:br/>
      </w:r>
      <w:r>
        <w:rPr>
          <w:rFonts w:ascii="Times New Roman"/>
          <w:b w:val="false"/>
          <w:i w:val="false"/>
          <w:color w:val="000000"/>
          <w:sz w:val="28"/>
        </w:rPr>
        <w:t>
      13) Мектепке дейінгі балалар мекемелеріне жіберу үшін мектепке дейінгі (7 жасқа дейін) жастағы балаларды тіркеу (13-қосымша);</w:t>
      </w:r>
      <w:r>
        <w:br/>
      </w:r>
      <w:r>
        <w:rPr>
          <w:rFonts w:ascii="Times New Roman"/>
          <w:b w:val="false"/>
          <w:i w:val="false"/>
          <w:color w:val="000000"/>
          <w:sz w:val="28"/>
        </w:rPr>
        <w:t>
      14) Жетімдерді, ата-анасының қамқорлығынсыз қалған балаларды әлеуметтік қамсыздандыруға құжаттар ресімдеу (14-қосымша);</w:t>
      </w:r>
      <w:r>
        <w:br/>
      </w:r>
      <w:r>
        <w:rPr>
          <w:rFonts w:ascii="Times New Roman"/>
          <w:b w:val="false"/>
          <w:i w:val="false"/>
          <w:color w:val="000000"/>
          <w:sz w:val="28"/>
        </w:rPr>
        <w:t>
      15) Қорғаншы (қамқоршы) болып белгіленген адамға куәлік беру (15-қосымша);</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беру (16-қосымша);</w:t>
      </w:r>
      <w:r>
        <w:br/>
      </w:r>
      <w:r>
        <w:rPr>
          <w:rFonts w:ascii="Times New Roman"/>
          <w:b w:val="false"/>
          <w:i w:val="false"/>
          <w:color w:val="000000"/>
          <w:sz w:val="28"/>
        </w:rPr>
        <w:t>
      17) Зейнеткерлік қорларға, ІІМ Жол полициясы комитетінің аумақтық бөлімшелеріне кәмелетке толмаған балаларға мұраны ресімдеу үшін анықтама беру (17-қосымша);</w:t>
      </w:r>
      <w:r>
        <w:br/>
      </w:r>
      <w:r>
        <w:rPr>
          <w:rFonts w:ascii="Times New Roman"/>
          <w:b w:val="false"/>
          <w:i w:val="false"/>
          <w:color w:val="000000"/>
          <w:sz w:val="28"/>
        </w:rPr>
        <w:t>
      18) Кәмелетке толмағандарға тиесілі тұрғын үйді банкке несие ресімдеу үшін кепілге қоюға рұқсат беру (18-қосымша);</w:t>
      </w:r>
      <w:r>
        <w:br/>
      </w:r>
      <w:r>
        <w:rPr>
          <w:rFonts w:ascii="Times New Roman"/>
          <w:b w:val="false"/>
          <w:i w:val="false"/>
          <w:color w:val="000000"/>
          <w:sz w:val="28"/>
        </w:rPr>
        <w:t>
      19)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(19-қосымша);</w:t>
      </w:r>
      <w:r>
        <w:br/>
      </w:r>
      <w:r>
        <w:rPr>
          <w:rFonts w:ascii="Times New Roman"/>
          <w:b w:val="false"/>
          <w:i w:val="false"/>
          <w:color w:val="000000"/>
          <w:sz w:val="28"/>
        </w:rPr>
        <w:t>
      20) Жетім балаларды және ата-анасының қамқорлығынсыз қалған балаларды өңірлік есепке қою (20-қосымша);</w:t>
      </w:r>
      <w:r>
        <w:br/>
      </w:r>
      <w:r>
        <w:rPr>
          <w:rFonts w:ascii="Times New Roman"/>
          <w:b w:val="false"/>
          <w:i w:val="false"/>
          <w:color w:val="000000"/>
          <w:sz w:val="28"/>
        </w:rPr>
        <w:t>
      21) Қосалқы шаруашылығының бар екендігі туралы анықтама беру (21-қосымша);</w:t>
      </w:r>
      <w:r>
        <w:br/>
      </w:r>
      <w:r>
        <w:rPr>
          <w:rFonts w:ascii="Times New Roman"/>
          <w:b w:val="false"/>
          <w:i w:val="false"/>
          <w:color w:val="000000"/>
          <w:sz w:val="28"/>
        </w:rPr>
        <w:t>
      22) Мал басы туралы мәліметтер (22-қосымша);</w:t>
      </w:r>
      <w:r>
        <w:br/>
      </w:r>
      <w:r>
        <w:rPr>
          <w:rFonts w:ascii="Times New Roman"/>
          <w:b w:val="false"/>
          <w:i w:val="false"/>
          <w:color w:val="000000"/>
          <w:sz w:val="28"/>
        </w:rPr>
        <w:t>
      23) Лизингке техника сатып алу үшін анықтама беру (23-қосымша);</w:t>
      </w:r>
      <w:r>
        <w:br/>
      </w:r>
      <w:r>
        <w:rPr>
          <w:rFonts w:ascii="Times New Roman"/>
          <w:b w:val="false"/>
          <w:i w:val="false"/>
          <w:color w:val="000000"/>
          <w:sz w:val="28"/>
        </w:rPr>
        <w:t>
      24) Мемлекеттік тұрғын үй қорынан тұрғын үйге мұқтаж азаматтарды есепке алу және кезекке қою (24-қосымша);</w:t>
      </w:r>
      <w:r>
        <w:br/>
      </w:r>
      <w:r>
        <w:rPr>
          <w:rFonts w:ascii="Times New Roman"/>
          <w:b w:val="false"/>
          <w:i w:val="false"/>
          <w:color w:val="000000"/>
          <w:sz w:val="28"/>
        </w:rPr>
        <w:t>
      25) Отын сатып алу бойынша ауылдық жерде тұратын әлеуметтік сала мамандарына әлеуметтік көмек тағайындау (25-қосымша).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Ж. Каналинге жүктелсін.</w:t>
      </w:r>
    </w:p>
    <w:bookmarkEnd w:id="0"/>
    <w:p>
      <w:pPr>
        <w:spacing w:after="0"/>
        <w:ind w:left="0"/>
        <w:jc w:val="both"/>
      </w:pPr>
      <w:r>
        <w:rPr>
          <w:rFonts w:ascii="Times New Roman"/>
          <w:b w:val="false"/>
          <w:i/>
          <w:color w:val="000000"/>
          <w:sz w:val="28"/>
        </w:rPr>
        <w:t>      Аудан әкімінің міндетін атқарушы</w:t>
      </w:r>
    </w:p>
    <w:bookmarkStart w:name="z5" w:id="1"/>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"Батыс Қазақстан облысы Бөрлі ауданының жұмыспен қамту және әлеуметтік бағдарламалар бөлімі" мемлекеттік мекемесі (одан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ауданының жұмыспен қамту және әлеуметтік бағдарламалар бөлімі" мемлекеттік мекемесінің қабырғада орналасқан, мекенжайы: Бөрлі ауданы, Ақсай қаласы, 4 ықшамауданы, 2 үй.</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куәлiгін (паспортын);</w:t>
      </w:r>
      <w:r>
        <w:br/>
      </w:r>
      <w:r>
        <w:rPr>
          <w:rFonts w:ascii="Times New Roman"/>
          <w:b w:val="false"/>
          <w:i w:val="false"/>
          <w:color w:val="000000"/>
          <w:sz w:val="28"/>
        </w:rPr>
        <w:t>
      2) еңбек қызметiн растайтын құжаттарды;</w:t>
      </w:r>
      <w:r>
        <w:br/>
      </w:r>
      <w:r>
        <w:rPr>
          <w:rFonts w:ascii="Times New Roman"/>
          <w:b w:val="false"/>
          <w:i w:val="false"/>
          <w:color w:val="000000"/>
          <w:sz w:val="28"/>
        </w:rPr>
        <w:t>
      3) әлеуметтiк жеке код берiлгенi туралы куәлiктi (ӘЖК);</w:t>
      </w:r>
      <w:r>
        <w:br/>
      </w:r>
      <w:r>
        <w:rPr>
          <w:rFonts w:ascii="Times New Roman"/>
          <w:b w:val="false"/>
          <w:i w:val="false"/>
          <w:color w:val="000000"/>
          <w:sz w:val="28"/>
        </w:rPr>
        <w:t>
      4) салық төлеушiнiң тiркеу нөмiрiн (СТН).</w:t>
      </w:r>
      <w:r>
        <w:br/>
      </w: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Бөлімнің жұмыспен қамту секторы, мекенжайы: Бөрлі ауданы, Ақсай қаласы, Советская көшесі, 80, телефоны: 20-1-52.</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3. Жұмыс қағидалары</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Бөрлі ауданы,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Бөрлі ауданы, Ақсай қаласы, Совет көшесі, 99,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Бөрлі ауданы, Ақсай қаласы, 4 ықшамауданы, 2 үй,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Бөрлі ауданы, Ақсай қаласы, Совет көшесі, N 44 кабинет, телефон: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Бөрлі ауданы, Ақсай қаласы, 4 ықшамауданы, 2 үй, телефоны: 31-0-13.</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"Батыс Қазақстан облысы Бөрлі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Бөрлі ауданы, Ақсай қаласы, 4 ықшамауданы, 2 үй, телефоны: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Бөрлі ауданы, Ақсай қаласы, 4 ықшамауданы, 2 үй, телефоны: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Ақсай қаласы, Совет көшесі, 99, N 27 кабинет, телефоны: 20-8-09.</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 -ортопедиялық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12" w:id="8"/>
    <w:p>
      <w:pPr>
        <w:spacing w:after="0"/>
        <w:ind w:left="0"/>
        <w:jc w:val="both"/>
      </w:pPr>
      <w:r>
        <w:rPr>
          <w:rFonts w:ascii="Times New Roman"/>
          <w:b w:val="false"/>
          <w:i w:val="false"/>
          <w:color w:val="000000"/>
          <w:sz w:val="28"/>
        </w:rPr>
        <w:t>
"Жұмыссыз азаматтарды есепке қою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"Батыс Қазақстан облысы Бөрлі ауданының жұмыспен қамту және әлеуметтік бағдарламалар бөлімі" мемлекеттік мекемесі (бұдан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ауданының жұмыспен қамту және әлеуметтік бағдарламалар бөлімі" мемлекеттік мекемесінің қабырғада орналасқан, мекенжайы: Бөрлі ауданы, Ақсай қаласы, 4 ықшамауданы, 2 үй.</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r>
        <w:br/>
      </w:r>
      <w:r>
        <w:rPr>
          <w:rFonts w:ascii="Times New Roman"/>
          <w:b w:val="false"/>
          <w:i w:val="false"/>
          <w:color w:val="000000"/>
          <w:sz w:val="28"/>
        </w:rPr>
        <w:t>
      3) мұрағат аныңтамалары,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w:t>
      </w:r>
      <w:r>
        <w:br/>
      </w:r>
      <w:r>
        <w:rPr>
          <w:rFonts w:ascii="Times New Roman"/>
          <w:b w:val="false"/>
          <w:i w:val="false"/>
          <w:color w:val="000000"/>
          <w:sz w:val="28"/>
        </w:rPr>
        <w:t>
      4) еңбек кiтапшасы;</w:t>
      </w:r>
      <w:r>
        <w:br/>
      </w:r>
      <w:r>
        <w:rPr>
          <w:rFonts w:ascii="Times New Roman"/>
          <w:b w:val="false"/>
          <w:i w:val="false"/>
          <w:color w:val="000000"/>
          <w:sz w:val="28"/>
        </w:rPr>
        <w:t>
      5) оқу орнын бiтiргенi туралы диплом;</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куәлiк, орта білiм туралы аттестат, негiзгi мектептi бiтiргенi туралы куәлiк.</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N 4 кабинетте беріледі, мекенжайы: Бөрлі ауданы, Ақсай қаласы, 4 ықшамауданы, 2 үй.</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Бөрлі ауданы, Ақсай қаласы, 4 ықшамауданы, 2 үй мекенжайында орналасқан Бөлімнің N 4 бөлмесіндегі маман.</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4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Бөрлі ауданы,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Ақсай қаласы, Совет көшесі, 99, N 27 кабинет, телефоны: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Бөрлі ауданы, Ақсай қаласы, 4 ықшамауданы, 2 үй, телефоны: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Бөрлі ауданы, Ақсай қаласы, Совет көшесі, N 44 кабинет,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Бөрлі ауданы, Ақсай қаласы, 4 ықшамауданы, 2 үй,телефон: 31-0-13.</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Бөлімнің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Бөрлі ауданы, Ақсай қаласы, 4 ықшамауданы, 2 үй, қабылдау бөлмесінің телефоны 31-0-13.</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Бөрлі ауданы, Ақсай қаласы, 4 ықшамауданы, 2 үй, қабылдау бөлмесінің телефоны 32-5-76.</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сәрсенбі,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Мемлекеттік мекемесі "Батыс Қазақстан облыстық жұмыспен қамту және әлеуметтік бағдарламаларды үйлестіру департаменті".</w:t>
      </w:r>
      <w:r>
        <w:br/>
      </w:r>
      <w:r>
        <w:rPr>
          <w:rFonts w:ascii="Times New Roman"/>
          <w:b w:val="false"/>
          <w:i w:val="false"/>
          <w:color w:val="000000"/>
          <w:sz w:val="28"/>
        </w:rPr>
        <w:t>
      Мекенжайы: Орал қаласы, Сарайшық көшесі 46, N 201 бөлме, Байланыс телефоны: 51-28-83;</w:t>
      </w:r>
      <w:r>
        <w:br/>
      </w:r>
      <w:r>
        <w:rPr>
          <w:rFonts w:ascii="Times New Roman"/>
          <w:b w:val="false"/>
          <w:i w:val="false"/>
          <w:color w:val="000000"/>
          <w:sz w:val="28"/>
        </w:rPr>
        <w:t>
      2) Бөрлі ауданының әкімдігі:</w:t>
      </w:r>
      <w:r>
        <w:br/>
      </w:r>
      <w:r>
        <w:rPr>
          <w:rFonts w:ascii="Times New Roman"/>
          <w:b w:val="false"/>
          <w:i w:val="false"/>
          <w:color w:val="000000"/>
          <w:sz w:val="28"/>
        </w:rPr>
        <w:t>
      Мекенжайы: Бөрлі ауданы, Ақсай қаласы, Совет көшесі, 99, N 27 бөлме, телефоны: 20-8-09.</w:t>
      </w:r>
      <w:r>
        <w:br/>
      </w:r>
      <w:r>
        <w:rPr>
          <w:rFonts w:ascii="Times New Roman"/>
          <w:b w:val="false"/>
          <w:i w:val="false"/>
          <w:color w:val="000000"/>
          <w:sz w:val="28"/>
        </w:rPr>
        <w:t>
      25. "Батыс Қазақстан облысы Бөрлі ауданының жұмыспен қамту және әлеуметтік бағдарламалар бөлімі" мемлекеттік мекемесімен төмендегідей қосымша қызметтер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 беру;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3-қосымша</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Мүгедектерге протездік- 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(бұдан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Протездік -ортопедиялық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Ғұмар Қараш 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Бөрлі ауданы, Ақсай қаласы, Советская көшесі, 81үй мекенжайы бойынша Бөлімнің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уәкілеттi органның жолдама;</w:t>
      </w:r>
      <w:r>
        <w:br/>
      </w: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r>
        <w:br/>
      </w:r>
      <w:r>
        <w:rPr>
          <w:rFonts w:ascii="Times New Roman"/>
          <w:b w:val="false"/>
          <w:i w:val="false"/>
          <w:color w:val="000000"/>
          <w:sz w:val="28"/>
        </w:rPr>
        <w:t>
      3) рентген суреттерiн;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Бөрлі ауданы, Ақсай қаласы, Советская көшесі, 81 үйде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Бөрлі ауданы, Ақсай қаласы, Советская көшесі, 81-үй мекенжайында орналасқан Бөлімнің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Бөрлі ауданы, Ақсай қаласы, Советская көшесі, 81-үй мекенжайында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24" w:id="20"/>
    <w:p>
      <w:pPr>
        <w:spacing w:after="0"/>
        <w:ind w:left="0"/>
        <w:jc w:val="both"/>
      </w:pPr>
      <w:r>
        <w:rPr>
          <w:rFonts w:ascii="Times New Roman"/>
          <w:b w:val="false"/>
          <w:i w:val="false"/>
          <w:color w:val="000000"/>
          <w:sz w:val="28"/>
        </w:rPr>
        <w:t>
3. Жұмыс қағидалары</w:t>
      </w:r>
    </w:p>
    <w:bookmarkEnd w:id="20"/>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Бөрлі ауданы,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Ақсай қаласы, Советская, 99,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Ақсай қаласы, 4 ықшамауданы, 2 үй,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Бөрлі ауданы, Ақсай қаласы, Советская көшесі, N 44 кабинет, телефон: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Бөрлі ауданы, Ақсай қаласы, 4 ықшамауданы, 2 үй, телефон: 31-0-13.</w:t>
      </w:r>
    </w:p>
    <w:bookmarkStart w:name="z27" w:id="23"/>
    <w:p>
      <w:pPr>
        <w:spacing w:after="0"/>
        <w:ind w:left="0"/>
        <w:jc w:val="both"/>
      </w:pPr>
      <w:r>
        <w:rPr>
          <w:rFonts w:ascii="Times New Roman"/>
          <w:b w:val="false"/>
          <w:i w:val="false"/>
          <w:color w:val="000000"/>
          <w:sz w:val="28"/>
        </w:rPr>
        <w:t>
6. Байланыс ақпараты</w:t>
      </w:r>
    </w:p>
    <w:bookmarkEnd w:id="23"/>
    <w:p>
      <w:pPr>
        <w:spacing w:after="0"/>
        <w:ind w:left="0"/>
        <w:jc w:val="both"/>
      </w:pPr>
      <w:r>
        <w:rPr>
          <w:rFonts w:ascii="Times New Roman"/>
          <w:b w:val="false"/>
          <w:i w:val="false"/>
          <w:color w:val="000000"/>
          <w:sz w:val="28"/>
        </w:rPr>
        <w:t>      24. Байланыс мәліметтері: Тұтынушыларды қабылдау Бөрлі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Бөрлі ауданы, Ақсай қаласы, 4 ықшамауданы, 2 үй, телефон: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Бөрлі ауданы, Ақсай қаласы, 4 ықшамауданы, 2 үй, телефон: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Бөрлі ауданы, Ақсай қаласы, Совет көшесі, 99, N 27 кабинет, телефоны: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28" w:id="24"/>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құжаттарды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      Кесте.Сапа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"Мүгедектерге сурдо-тифлоқұралдар</w:t>
      </w:r>
      <w:r>
        <w:br/>
      </w:r>
      <w:r>
        <w:rPr>
          <w:rFonts w:ascii="Times New Roman"/>
          <w:b/>
          <w:i w:val="false"/>
          <w:color w:val="000000"/>
        </w:rPr>
        <w:t>
мен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(бұдан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(www.аksai-akimat.kz). Бұл стандарт Бөрлі ауданы, Ақсай қаласы, Советская көшесі, 81 үй мекенжайы бойынша Бөлімнің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r>
        <w:br/>
      </w: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r>
        <w:br/>
      </w: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r>
        <w:br/>
      </w: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r>
        <w:br/>
      </w: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Бөрлі ауданы, Ақсай қаласы, Советская көшесі, 81-үй мекенжайында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Бөрлі ауданы, Ақсай қаласы қаласы, Советская көшесі, 81-үй мекенжайында орналасқан Бөлімнің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Бөрлі ауданы, Ақсай қаласы, Советская көшесі, 81-үй мекенжайында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32" w:id="28"/>
    <w:p>
      <w:pPr>
        <w:spacing w:after="0"/>
        <w:ind w:left="0"/>
        <w:jc w:val="both"/>
      </w:pPr>
      <w:r>
        <w:rPr>
          <w:rFonts w:ascii="Times New Roman"/>
          <w:b w:val="false"/>
          <w:i w:val="false"/>
          <w:color w:val="000000"/>
          <w:sz w:val="28"/>
        </w:rPr>
        <w:t>
3. Жұмыс қағидалары</w:t>
      </w:r>
    </w:p>
    <w:bookmarkEnd w:id="28"/>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Бөрлі ауданы,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Бөрлі ауданы, Ақсай қаласы, Советская көшесі, 99,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Бөрлі ауданы, Ақсай қаласы, 4 ықшамауды, 2 үй,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Бөрлі ауданы, Ақсай қаласы, Советская көшесі, 99, N 44 кабинет, телефон: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Бөрлі ауданы, Ақсай қаласы қаласы, Советская көшесі, 99, N 44 кабинет, телефон: 20-2-57.</w:t>
      </w:r>
    </w:p>
    <w:bookmarkStart w:name="z35" w:id="31"/>
    <w:p>
      <w:pPr>
        <w:spacing w:after="0"/>
        <w:ind w:left="0"/>
        <w:jc w:val="both"/>
      </w:pPr>
      <w:r>
        <w:rPr>
          <w:rFonts w:ascii="Times New Roman"/>
          <w:b w:val="false"/>
          <w:i w:val="false"/>
          <w:color w:val="000000"/>
          <w:sz w:val="28"/>
        </w:rPr>
        <w:t>
6. Байланыс ақпараты</w:t>
      </w:r>
    </w:p>
    <w:bookmarkEnd w:id="31"/>
    <w:p>
      <w:pPr>
        <w:spacing w:after="0"/>
        <w:ind w:left="0"/>
        <w:jc w:val="both"/>
      </w:pPr>
      <w:r>
        <w:rPr>
          <w:rFonts w:ascii="Times New Roman"/>
          <w:b w:val="false"/>
          <w:i w:val="false"/>
          <w:color w:val="000000"/>
          <w:sz w:val="28"/>
        </w:rPr>
        <w:t>      24. Байланыс мәліметтері: Тұтынушыларды қабылдау "Батыс Қазақстан облысы Бөрлі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Бөрлі ауданы, Ақсай қаласы, 4 ықшамауданы, 2 үй, телефон: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Бөрлі ауданы, Ақсай қаласы, 4 ықшамауданы, 2 үй, телефоны: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w:t>
      </w:r>
      <w:r>
        <w:br/>
      </w:r>
      <w:r>
        <w:rPr>
          <w:rFonts w:ascii="Times New Roman"/>
          <w:b w:val="false"/>
          <w:i w:val="false"/>
          <w:color w:val="000000"/>
          <w:sz w:val="28"/>
        </w:rPr>
        <w:t>
      Мекенжайы: Орал қаласы, Сарайшық көшесі, 46, N 201 кабинет, телефон: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Бөрлі ауданы, Ақсай қаласы, Совет көшесі, 99, N 27 кабинет, телефоны: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36" w:id="32"/>
    <w:p>
      <w:pPr>
        <w:spacing w:after="0"/>
        <w:ind w:left="0"/>
        <w:jc w:val="both"/>
      </w:pPr>
      <w:r>
        <w:rPr>
          <w:rFonts w:ascii="Times New Roman"/>
          <w:b w:val="false"/>
          <w:i w:val="false"/>
          <w:color w:val="000000"/>
          <w:sz w:val="28"/>
        </w:rPr>
        <w:t>
"Мүгедектерді сурдо-тифло құралдар мен</w:t>
      </w:r>
      <w:r>
        <w:br/>
      </w:r>
      <w:r>
        <w:rPr>
          <w:rFonts w:ascii="Times New Roman"/>
          <w:b w:val="false"/>
          <w:i w:val="false"/>
          <w:color w:val="000000"/>
          <w:sz w:val="28"/>
        </w:rPr>
        <w:t>
және міндетті гигиеналық құралдар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5-қосымша</w:t>
      </w:r>
    </w:p>
    <w:bookmarkEnd w:id="33"/>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8" w:id="34"/>
    <w:p>
      <w:pPr>
        <w:spacing w:after="0"/>
        <w:ind w:left="0"/>
        <w:jc w:val="both"/>
      </w:pPr>
      <w:r>
        <w:rPr>
          <w:rFonts w:ascii="Times New Roman"/>
          <w:b w:val="false"/>
          <w:i w:val="false"/>
          <w:color w:val="000000"/>
          <w:sz w:val="28"/>
        </w:rPr>
        <w:t>
1. Жалпы ережелер</w:t>
      </w:r>
    </w:p>
    <w:bookmarkEnd w:id="34"/>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"Балалы отбасыларға берілетін мемлекеттік жәрдемақылар туралы" Қазақстан республикасының Заңын іске асыру жөніндегі кейбір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(бұдан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ауданының жұмыспен қамту және әлеуметтік бағдарламалар бөлімі" мемлекеттік мекемесінің қабырғада орналасқан, мекенжайы: Ақсай қаласы, 4 ықшамауданы, 2 үй.</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39" w:id="35"/>
    <w:p>
      <w:pPr>
        <w:spacing w:after="0"/>
        <w:ind w:left="0"/>
        <w:jc w:val="both"/>
      </w:pPr>
      <w:r>
        <w:rPr>
          <w:rFonts w:ascii="Times New Roman"/>
          <w:b w:val="false"/>
          <w:i w:val="false"/>
          <w:color w:val="000000"/>
          <w:sz w:val="28"/>
        </w:rPr>
        <w:t>
2. Мемлекеттік қызмет көрсету тәртібі</w:t>
      </w:r>
    </w:p>
    <w:bookmarkEnd w:id="3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1,3,8 бөлмелерде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Ақсай қаласы, 4 ықшамауданы, 2 үй, N 4 бөлмедегі Бөлім мамандарына тапсырылады.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40" w:id="36"/>
    <w:p>
      <w:pPr>
        <w:spacing w:after="0"/>
        <w:ind w:left="0"/>
        <w:jc w:val="both"/>
      </w:pPr>
      <w:r>
        <w:rPr>
          <w:rFonts w:ascii="Times New Roman"/>
          <w:b w:val="false"/>
          <w:i w:val="false"/>
          <w:color w:val="000000"/>
          <w:sz w:val="28"/>
        </w:rPr>
        <w:t>
3. Жұмыс қағидалары</w:t>
      </w:r>
    </w:p>
    <w:bookmarkEnd w:id="3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1" w:id="37"/>
    <w:p>
      <w:pPr>
        <w:spacing w:after="0"/>
        <w:ind w:left="0"/>
        <w:jc w:val="both"/>
      </w:pPr>
      <w:r>
        <w:rPr>
          <w:rFonts w:ascii="Times New Roman"/>
          <w:b w:val="false"/>
          <w:i w:val="false"/>
          <w:color w:val="000000"/>
          <w:sz w:val="28"/>
        </w:rPr>
        <w:t>
4. Жұмыс нәтижелері</w:t>
      </w:r>
    </w:p>
    <w:bookmarkEnd w:id="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2" w:id="38"/>
    <w:p>
      <w:pPr>
        <w:spacing w:after="0"/>
        <w:ind w:left="0"/>
        <w:jc w:val="both"/>
      </w:pPr>
      <w:r>
        <w:rPr>
          <w:rFonts w:ascii="Times New Roman"/>
          <w:b w:val="false"/>
          <w:i w:val="false"/>
          <w:color w:val="000000"/>
          <w:sz w:val="28"/>
        </w:rPr>
        <w:t>
5. Шағымдану тәртібі</w:t>
      </w:r>
    </w:p>
    <w:bookmarkEnd w:id="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Ақсай қаласы, Советская көшесі, 99,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Ақсай қаласы, 4 ықшамауданы, 2 үй,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Ақсай қаласы, Советская көшесі, N 44 кабинет, телефон: 20-2-57.</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Ақсай қаласы, 4 ықшамауданы, 2 үй, телефон: 31-0-13. </w:t>
      </w:r>
    </w:p>
    <w:bookmarkStart w:name="z43" w:id="39"/>
    <w:p>
      <w:pPr>
        <w:spacing w:after="0"/>
        <w:ind w:left="0"/>
        <w:jc w:val="both"/>
      </w:pPr>
      <w:r>
        <w:rPr>
          <w:rFonts w:ascii="Times New Roman"/>
          <w:b w:val="false"/>
          <w:i w:val="false"/>
          <w:color w:val="000000"/>
          <w:sz w:val="28"/>
        </w:rPr>
        <w:t>
6. Байланыс ақпараты</w:t>
      </w:r>
    </w:p>
    <w:bookmarkEnd w:id="39"/>
    <w:p>
      <w:pPr>
        <w:spacing w:after="0"/>
        <w:ind w:left="0"/>
        <w:jc w:val="both"/>
      </w:pPr>
      <w:r>
        <w:rPr>
          <w:rFonts w:ascii="Times New Roman"/>
          <w:b w:val="false"/>
          <w:i w:val="false"/>
          <w:color w:val="000000"/>
          <w:sz w:val="28"/>
        </w:rPr>
        <w:t>      24. Байланыс мәліметтері: Тұтынушыларды қабылдау "Батыс Қазақстан облысы Бөрлі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Ақсай қаласы, 4 ықшамауданы, 2 үй, қабылдау бөлмесінің телефоны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Ақсай қаласы, 4 ықшамауданы, 2 үй, қабылдау бөлмесінің телефоны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Ақсай қаласы, Советская, 99, N 27 бөлме, телефоны: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44" w:id="4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0"/>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1"/>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6-қосымша</w:t>
      </w:r>
    </w:p>
    <w:bookmarkEnd w:id="4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6" w:id="42"/>
    <w:p>
      <w:pPr>
        <w:spacing w:after="0"/>
        <w:ind w:left="0"/>
        <w:jc w:val="both"/>
      </w:pPr>
      <w:r>
        <w:rPr>
          <w:rFonts w:ascii="Times New Roman"/>
          <w:b w:val="false"/>
          <w:i w:val="false"/>
          <w:color w:val="000000"/>
          <w:sz w:val="28"/>
        </w:rPr>
        <w:t>
1. Жалпы ережелер</w:t>
      </w:r>
    </w:p>
    <w:bookmarkEnd w:id="42"/>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 1 тармағының 12-6 тармақшасы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(бұдан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Ақсай қаласы, 4 ықшамауданы, 2 үй мекенжайындағы Бөлімнің 1 қабатының дәлізінде стендте орналасқан.</w:t>
      </w:r>
      <w:r>
        <w:br/>
      </w: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47" w:id="43"/>
    <w:p>
      <w:pPr>
        <w:spacing w:after="0"/>
        <w:ind w:left="0"/>
        <w:jc w:val="both"/>
      </w:pPr>
      <w:r>
        <w:rPr>
          <w:rFonts w:ascii="Times New Roman"/>
          <w:b w:val="false"/>
          <w:i w:val="false"/>
          <w:color w:val="000000"/>
          <w:sz w:val="28"/>
        </w:rPr>
        <w:t>
2. Мемлекеттік қызмет көрсету тәртібі</w:t>
      </w:r>
    </w:p>
    <w:bookmarkEnd w:id="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тiркелген жеке куәлiгiнің көшірмесі (төлқұжат),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 сайын сағат 9.00-18.00-ге дейін үзіліссіз, мекенжайы: Ақсай қаласы, Железнодорожная көшесі, 121а, телефоны: 22-4-38;</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Ақсай қаласы, 2 ықшамауданы, 7/1 үй, телефон: 31-1-80;</w:t>
      </w:r>
      <w:r>
        <w:br/>
      </w:r>
      <w:r>
        <w:rPr>
          <w:rFonts w:ascii="Times New Roman"/>
          <w:b w:val="false"/>
          <w:i w:val="false"/>
          <w:color w:val="000000"/>
          <w:sz w:val="28"/>
        </w:rPr>
        <w:t>
      3) азаматтарды тіркеу кітабының көшірмесі (үй кітабы),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күнсайын сағат 9.00-18.00 дейін үзіліссіз, мекенжайы: Ақсай қаласы, Железнодорожная көшесі, 121а, телефоны: 22-4-38;</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күнсайын сағат 9.00-18.00 дейін үзіліссіз, мекенжайы: Ақсай қаласы, Железнодорожная көшесі, 121а, телефоны: 22-4-38;</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Ақсай қаласы, 4 ықшамауданы, 2 үй, N 4 кабинет, телефондары: 31-0-13, 32-5-76.</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Бөлімнің тұрғын үй көмегі секторының мамандары, мекенжайы: Ақсай қаласы, 4 ықшамауданы, 2 үй, N 4 кабинет, телефондары: 31-0-13, 32-5-76.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соманы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1)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2)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3)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4)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48" w:id="44"/>
    <w:p>
      <w:pPr>
        <w:spacing w:after="0"/>
        <w:ind w:left="0"/>
        <w:jc w:val="both"/>
      </w:pPr>
      <w:r>
        <w:rPr>
          <w:rFonts w:ascii="Times New Roman"/>
          <w:b w:val="false"/>
          <w:i w:val="false"/>
          <w:color w:val="000000"/>
          <w:sz w:val="28"/>
        </w:rPr>
        <w:t>
3. Жұмыс қағидалары</w:t>
      </w:r>
    </w:p>
    <w:bookmarkEnd w:id="4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9" w:id="45"/>
    <w:p>
      <w:pPr>
        <w:spacing w:after="0"/>
        <w:ind w:left="0"/>
        <w:jc w:val="both"/>
      </w:pPr>
      <w:r>
        <w:rPr>
          <w:rFonts w:ascii="Times New Roman"/>
          <w:b w:val="false"/>
          <w:i w:val="false"/>
          <w:color w:val="000000"/>
          <w:sz w:val="28"/>
        </w:rPr>
        <w:t>
4. Жұмыс нәтижелері</w:t>
      </w:r>
    </w:p>
    <w:bookmarkEnd w:id="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0" w:id="46"/>
    <w:p>
      <w:pPr>
        <w:spacing w:after="0"/>
        <w:ind w:left="0"/>
        <w:jc w:val="both"/>
      </w:pPr>
      <w:r>
        <w:rPr>
          <w:rFonts w:ascii="Times New Roman"/>
          <w:b w:val="false"/>
          <w:i w:val="false"/>
          <w:color w:val="000000"/>
          <w:sz w:val="28"/>
        </w:rPr>
        <w:t>
5. Шағымдану тәртібі</w:t>
      </w:r>
    </w:p>
    <w:bookmarkEnd w:id="4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Бөрлі ауданы, Ақсай қаласы, 4 ықшамауданы, 2 үй, N 4 кабинет, телефондары: 31-0-13, 32-5-76;</w:t>
      </w:r>
      <w:r>
        <w:br/>
      </w:r>
      <w:r>
        <w:rPr>
          <w:rFonts w:ascii="Times New Roman"/>
          <w:b w:val="false"/>
          <w:i w:val="false"/>
          <w:color w:val="000000"/>
          <w:sz w:val="28"/>
        </w:rPr>
        <w:t>
      2) Тұтынушы егер Бөлім меңгерушісіне шағымданған жағдайда Бөрлі ауданы әкімі аппаратының жетекшісі шағымдану тәртібін түсіндіріп, шағым дайындауға жәрдем көрсетеді, мекенжайы: Бөрлі ауданы, Ақсай қаласы, Советская көшесі,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Бөрлі ауданы, Ақсай қаласы, 4 ықшамауданы, 2 үй,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Ақсай қаласы, Совет көшесі, N 44 кабинет, телефон: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Ақсай қаласы, 4 ықшамауданы, 2 үй, телефон: 31-0-13.</w:t>
      </w:r>
    </w:p>
    <w:bookmarkStart w:name="z51" w:id="47"/>
    <w:p>
      <w:pPr>
        <w:spacing w:after="0"/>
        <w:ind w:left="0"/>
        <w:jc w:val="both"/>
      </w:pPr>
      <w:r>
        <w:rPr>
          <w:rFonts w:ascii="Times New Roman"/>
          <w:b w:val="false"/>
          <w:i w:val="false"/>
          <w:color w:val="000000"/>
          <w:sz w:val="28"/>
        </w:rPr>
        <w:t>
6. Байланыс ақпараты</w:t>
      </w:r>
    </w:p>
    <w:bookmarkEnd w:id="47"/>
    <w:p>
      <w:pPr>
        <w:spacing w:after="0"/>
        <w:ind w:left="0"/>
        <w:jc w:val="both"/>
      </w:pPr>
      <w:r>
        <w:rPr>
          <w:rFonts w:ascii="Times New Roman"/>
          <w:b w:val="false"/>
          <w:i w:val="false"/>
          <w:color w:val="000000"/>
          <w:sz w:val="28"/>
        </w:rPr>
        <w:t>      24. Байланыс мәліметтері: Тұтынушыларды қабылдау "Батыс Қазақстан облысы Бөрлі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Бөрлі ауданы, Ақсай қаласы, 4 ықшамауданы, 2 үй, қабылдау бөлмесінің телефоны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Бөрлі ауданы, Ақсай қаласы, 4 ықшамауданы, 2 үй, қабылдау бөлмесінің телефоны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Бөрлі ауданы, Ақсай қаласы, Совет көшесі, 99, N 27 бөлме, телефоны: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52" w:id="4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8"/>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9"/>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7-қосымша</w:t>
      </w:r>
    </w:p>
    <w:bookmarkEnd w:id="49"/>
    <w:bookmarkStart w:name="z54" w:id="50"/>
    <w:p>
      <w:pPr>
        <w:spacing w:after="0"/>
        <w:ind w:left="0"/>
        <w:jc w:val="left"/>
      </w:pPr>
      <w:r>
        <w:rPr>
          <w:rFonts w:ascii="Times New Roman"/>
          <w:b/>
          <w:i w:val="false"/>
          <w:color w:val="000000"/>
        </w:rPr>
        <w:t xml:space="preserve"> "Мүгедектер үйінде, оның ішінде бөгде</w:t>
      </w:r>
      <w:r>
        <w:br/>
      </w:r>
      <w:r>
        <w:rPr>
          <w:rFonts w:ascii="Times New Roman"/>
          <w:b/>
          <w:i w:val="false"/>
          <w:color w:val="000000"/>
        </w:rPr>
        <w:t>
адамның күтіміне және жәрдеміне мұқтаж</w:t>
      </w:r>
      <w:r>
        <w:br/>
      </w:r>
      <w:r>
        <w:rPr>
          <w:rFonts w:ascii="Times New Roman"/>
          <w:b/>
          <w:i w:val="false"/>
          <w:color w:val="000000"/>
        </w:rPr>
        <w:t>
мүгедек балаларға әлеуметтік қызмет</w:t>
      </w:r>
      <w:r>
        <w:br/>
      </w:r>
      <w:r>
        <w:rPr>
          <w:rFonts w:ascii="Times New Roman"/>
          <w:b/>
          <w:i w:val="false"/>
          <w:color w:val="000000"/>
        </w:rPr>
        <w:t>
көрсетуге арналған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r>
        <w:br/>
      </w:r>
      <w:r>
        <w:rPr>
          <w:rFonts w:ascii="Times New Roman"/>
          <w:b/>
          <w:i w:val="false"/>
          <w:color w:val="000000"/>
        </w:rPr>
        <w:t>
 </w:t>
      </w:r>
      <w:r>
        <w:br/>
      </w:r>
      <w:r>
        <w:rPr>
          <w:rFonts w:ascii="Times New Roman"/>
          <w:b/>
          <w:i w:val="false"/>
          <w:color w:val="000000"/>
        </w:rPr>
        <w:t xml:space="preserve">
1. Жалпы ережелер </w:t>
      </w:r>
    </w:p>
    <w:bookmarkEnd w:id="50"/>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Бөрлі ауданы әкімдігінің 2003 жылғы 6 қарашадағы N 1130 "Үйде әлеуметтік көмек көрсету бөлімшелерін құру туралы" қаулысы;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(одан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 Ақсай қаласы, 4 ықшамауданы, 2 үй мекенжайындағы Бөлімнің 1 қабатының дәлізінде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55" w:id="51"/>
    <w:p>
      <w:pPr>
        <w:spacing w:after="0"/>
        <w:ind w:left="0"/>
        <w:jc w:val="both"/>
      </w:pPr>
      <w:r>
        <w:rPr>
          <w:rFonts w:ascii="Times New Roman"/>
          <w:b w:val="false"/>
          <w:i w:val="false"/>
          <w:color w:val="000000"/>
          <w:sz w:val="28"/>
        </w:rPr>
        <w:t>
2. Мемлекеттік қызмет көрсету тәртібі</w:t>
      </w:r>
    </w:p>
    <w:bookmarkEnd w:id="5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 (төлқұжат),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 сайын сағат 9.00-18.00-ге дейін үзіліссіз, мекенжайы: Батыс Қазақстан облысы, Бөрлі ауданы, Ақсай қаласы, Железнодорожная көшесі, 121а, телефоны: 22-4-38;</w:t>
      </w:r>
      <w:r>
        <w:br/>
      </w:r>
      <w:r>
        <w:rPr>
          <w:rFonts w:ascii="Times New Roman"/>
          <w:b w:val="false"/>
          <w:i w:val="false"/>
          <w:color w:val="000000"/>
          <w:sz w:val="28"/>
        </w:rPr>
        <w:t>
      3) Азаматтарды тіркеу кітабының көшірмесі (үй кітабы),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күнсайын сағат 9.00-18.00 дейін үзіліссіз, мекенжайы: Батыс Қазақстан облысы, Бөрлі ауданы, Ақсай қаласы, Железнодорожная, 121а, телефоны: 22-4-38;</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 (зейнеткерлік жастағылар үшін);</w:t>
      </w:r>
      <w:r>
        <w:br/>
      </w:r>
      <w:r>
        <w:rPr>
          <w:rFonts w:ascii="Times New Roman"/>
          <w:b w:val="false"/>
          <w:i w:val="false"/>
          <w:color w:val="000000"/>
          <w:sz w:val="28"/>
        </w:rPr>
        <w:t>
      7) Ұлы Отан Соғысы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r>
        <w:br/>
      </w:r>
      <w:r>
        <w:rPr>
          <w:rFonts w:ascii="Times New Roman"/>
          <w:b w:val="false"/>
          <w:i w:val="false"/>
          <w:color w:val="000000"/>
          <w:sz w:val="28"/>
        </w:rPr>
        <w:t>
      8) Мүгедектігі туралы анықтамадан үзінді көшерме,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9) мүгедекті оңалтудың жеке бағдарламасынан үзінді көшірме.</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4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Батыс Қазақстан облысы, Бөрлі ауданы, Ақсай қаласы, 4 ықшамауданы, 2-үй мекен-жайында орналасқан Бөлімнің N 4 бөлмесіндегі маманға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56" w:id="52"/>
    <w:p>
      <w:pPr>
        <w:spacing w:after="0"/>
        <w:ind w:left="0"/>
        <w:jc w:val="both"/>
      </w:pPr>
      <w:r>
        <w:rPr>
          <w:rFonts w:ascii="Times New Roman"/>
          <w:b w:val="false"/>
          <w:i w:val="false"/>
          <w:color w:val="000000"/>
          <w:sz w:val="28"/>
        </w:rPr>
        <w:t>
3. Жұмыс қағидалары</w:t>
      </w:r>
    </w:p>
    <w:bookmarkEnd w:id="5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7" w:id="53"/>
    <w:p>
      <w:pPr>
        <w:spacing w:after="0"/>
        <w:ind w:left="0"/>
        <w:jc w:val="both"/>
      </w:pPr>
      <w:r>
        <w:rPr>
          <w:rFonts w:ascii="Times New Roman"/>
          <w:b w:val="false"/>
          <w:i w:val="false"/>
          <w:color w:val="000000"/>
          <w:sz w:val="28"/>
        </w:rPr>
        <w:t>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8" w:id="54"/>
    <w:p>
      <w:pPr>
        <w:spacing w:after="0"/>
        <w:ind w:left="0"/>
        <w:jc w:val="both"/>
      </w:pPr>
      <w:r>
        <w:rPr>
          <w:rFonts w:ascii="Times New Roman"/>
          <w:b w:val="false"/>
          <w:i w:val="false"/>
          <w:color w:val="000000"/>
          <w:sz w:val="28"/>
        </w:rPr>
        <w:t>
5. Шағымдану тәртібі</w:t>
      </w:r>
    </w:p>
    <w:bookmarkEnd w:id="5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Бөрлі ауданы, Ақсай қаласы, 4 ықшамауданы, 2 үй, N 1 кабинет,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Батыс Қазақстан облысы, Бөрлі ауданы, Ақсай қаласы, Советская көшесі, 99, N 27 кабинет, телефоны: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Батыс Қазақстан облысы, Бөрлі ауданы, Ақсай қаласы, 4 ықшамауданы, 2 үй, N 1 кабинет, телефоны: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қабылданады,мекенжайы:Батыс Қазақстан облысы, Бөрлі ауданы, Ақсай қаласы, Советская көшесі 99, N 44 кабинет,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Бөрлі ауданы, Ақсай қаласы, 4 ықшамауданы, 2 үй, N 1 кабинет, телефоны: 31-0-13.</w:t>
      </w:r>
    </w:p>
    <w:bookmarkStart w:name="z59" w:id="55"/>
    <w:p>
      <w:pPr>
        <w:spacing w:after="0"/>
        <w:ind w:left="0"/>
        <w:jc w:val="both"/>
      </w:pPr>
      <w:r>
        <w:rPr>
          <w:rFonts w:ascii="Times New Roman"/>
          <w:b w:val="false"/>
          <w:i w:val="false"/>
          <w:color w:val="000000"/>
          <w:sz w:val="28"/>
        </w:rPr>
        <w:t>
6. Байланыс ақпараты</w:t>
      </w:r>
    </w:p>
    <w:bookmarkEnd w:id="55"/>
    <w:p>
      <w:pPr>
        <w:spacing w:after="0"/>
        <w:ind w:left="0"/>
        <w:jc w:val="both"/>
      </w:pPr>
      <w:r>
        <w:rPr>
          <w:rFonts w:ascii="Times New Roman"/>
          <w:b w:val="false"/>
          <w:i w:val="false"/>
          <w:color w:val="000000"/>
          <w:sz w:val="28"/>
        </w:rPr>
        <w:t>      24. Байланыс мәліметтері: Тұтынушыларды қабылдау "Батыс Қазақстан облысы Бөрлі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Батыс Қазақстан облысы, Бөрлі ауданы, Ақсай қаласы, 4 ықшамауданы, 2 үй, N 1 кабинет, қабылдау бөлмесінің телефоны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Батыс Қазақстан облысы, Бөрлі ауданы, Ақсай қаласы, 4 ықшамауданы, 2 үй, N 2 кабинет, телефоны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Батыс Қазақстан облысы, Бөрлі ауданы, Ақсай қаласы, Советская, 99, N 27 бөлме, телефоны: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31-0-13.</w:t>
      </w:r>
    </w:p>
    <w:bookmarkStart w:name="z60" w:id="56"/>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w:t>
      </w:r>
      <w:r>
        <w:br/>
      </w:r>
      <w:r>
        <w:rPr>
          <w:rFonts w:ascii="Times New Roman"/>
          <w:b w:val="false"/>
          <w:i w:val="false"/>
          <w:color w:val="000000"/>
          <w:sz w:val="28"/>
        </w:rPr>
        <w:t>
мұқтаж мүгедек балаларға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5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7"/>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8-қосымша</w:t>
      </w:r>
    </w:p>
    <w:bookmarkEnd w:id="57"/>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2" w:id="58"/>
    <w:p>
      <w:pPr>
        <w:spacing w:after="0"/>
        <w:ind w:left="0"/>
        <w:jc w:val="both"/>
      </w:pPr>
      <w:r>
        <w:rPr>
          <w:rFonts w:ascii="Times New Roman"/>
          <w:b w:val="false"/>
          <w:i w:val="false"/>
          <w:color w:val="000000"/>
          <w:sz w:val="28"/>
        </w:rPr>
        <w:t>
1. Жалпы ережелер</w:t>
      </w:r>
    </w:p>
    <w:bookmarkEnd w:id="58"/>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(бұдан әрі – Бөлім), мекенжайы: Батыс Қазақстан облысы, Ақсай қаласы, 4 ықшамауданы, 2. телефон: 31-0-13.</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мерзімдері - 20 жұмыс күні ішінде; сауал берген сәттен бастап мемлекеттік қызмет көрсету;</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 Ақсай қаласы, 4 ықшамауданы, 2. мекенжайы бойынша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3" w:id="59"/>
    <w:p>
      <w:pPr>
        <w:spacing w:after="0"/>
        <w:ind w:left="0"/>
        <w:jc w:val="both"/>
      </w:pPr>
      <w:r>
        <w:rPr>
          <w:rFonts w:ascii="Times New Roman"/>
          <w:b w:val="false"/>
          <w:i w:val="false"/>
          <w:color w:val="000000"/>
          <w:sz w:val="28"/>
        </w:rPr>
        <w:t>
2. Мемлекеттік қызмет көрсету тәртібі</w:t>
      </w:r>
    </w:p>
    <w:bookmarkEnd w:id="5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 сайын сағат 9.00-18.00-ге дейін үзіліссіз, мекенжайы: Батыс Қазақстан облысы, Бөрлі ауданы, Ақсай қаласы, Железнодорожная көшесі, 121а, телефоны: 22-4-38;</w:t>
      </w:r>
      <w:r>
        <w:br/>
      </w:r>
      <w:r>
        <w:rPr>
          <w:rFonts w:ascii="Times New Roman"/>
          <w:b w:val="false"/>
          <w:i w:val="false"/>
          <w:color w:val="000000"/>
          <w:sz w:val="28"/>
        </w:rPr>
        <w:t>
      2) азаматтарды тіркеу кітабының көшірмесі (үй кітабы),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қөрсету орталығы" мемлекеттік мекемесінің филиалы арқылы беріледі, күнсайын сағат 9.00-18.00 дейін үзіліссіз, мекенжайы: Батыс Қазақстан облысы, Бөрлі ауданы, Ақсай қаласы, Железнодорожная көшесі, 121а, телефоны: 22-4-38;</w:t>
      </w:r>
      <w:r>
        <w:br/>
      </w: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Батыс Қазақстан облысы, Бөрлі ауданы, Ақсай қаласы, 2 ықшамауданы, 7/1 үй, телефоны 31-1-80;</w:t>
      </w:r>
      <w:r>
        <w:br/>
      </w: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 сәбидің дүниеге келуіне – жәрдемақы алу үшін азаматтық хал актілерін жазу анықтамасы және туу туралы куәлік; тұрғн жайды газдандыруға – газ өткізуге шот-фактура.</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Батыс Қазақстан облысы, Бөрлі ауданы, Ақсай қаласы, 4 ықшамауданы, 2, мекенжайында орналасқан Бөлімнің N 1, N 3, N 8 бөлмелеріндегі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алушының есеп шотына аударылады.</w:t>
      </w:r>
      <w:r>
        <w:br/>
      </w:r>
      <w:r>
        <w:rPr>
          <w:rFonts w:ascii="Times New Roman"/>
          <w:b w:val="false"/>
          <w:i w:val="false"/>
          <w:color w:val="000000"/>
          <w:sz w:val="28"/>
        </w:rPr>
        <w:t>
      Жәрдемақы төлеу мәселесі жөнінде арыз иесі N 26 бөлмедегі Бөлім мамандарына жеке келіп немесе 32-5-86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64" w:id="60"/>
    <w:p>
      <w:pPr>
        <w:spacing w:after="0"/>
        <w:ind w:left="0"/>
        <w:jc w:val="both"/>
      </w:pPr>
      <w:r>
        <w:rPr>
          <w:rFonts w:ascii="Times New Roman"/>
          <w:b w:val="false"/>
          <w:i w:val="false"/>
          <w:color w:val="000000"/>
          <w:sz w:val="28"/>
        </w:rPr>
        <w:t>
3. Жұмыс қағидалары</w:t>
      </w:r>
    </w:p>
    <w:bookmarkEnd w:id="6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5" w:id="61"/>
    <w:p>
      <w:pPr>
        <w:spacing w:after="0"/>
        <w:ind w:left="0"/>
        <w:jc w:val="both"/>
      </w:pPr>
      <w:r>
        <w:rPr>
          <w:rFonts w:ascii="Times New Roman"/>
          <w:b w:val="false"/>
          <w:i w:val="false"/>
          <w:color w:val="000000"/>
          <w:sz w:val="28"/>
        </w:rPr>
        <w:t>
4. Жұмыс нәтижелері</w:t>
      </w:r>
    </w:p>
    <w:bookmarkEnd w:id="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6" w:id="62"/>
    <w:p>
      <w:pPr>
        <w:spacing w:after="0"/>
        <w:ind w:left="0"/>
        <w:jc w:val="both"/>
      </w:pPr>
      <w:r>
        <w:rPr>
          <w:rFonts w:ascii="Times New Roman"/>
          <w:b w:val="false"/>
          <w:i w:val="false"/>
          <w:color w:val="000000"/>
          <w:sz w:val="28"/>
        </w:rPr>
        <w:t>
5. Шағымдану тәртібі</w:t>
      </w:r>
    </w:p>
    <w:bookmarkEnd w:id="6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Бөрлі ауданы, Ақсай қаласы, 4 ықшамауданы, 2 үй, 4 кабинет, телефондары 32-5-76;</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Батыс Қазақстан облысы, Бөрлі ауданы, Ақсай қаласы, Совет көшесі 99, N 44 кабинет, телефон 20-2-57.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Бөрлі ауданы әкімдігінің "Жұмыспен қамту және әлеуметтік бағдарламалар бөлімі" мемлекеттік мекемесінде қабылданады, мекенжайы: Батыс Қазақстан облысы, Бөрлі ауданы, Ақсай қаласы, 4 ықшамауданы, 2 үй, N 1 кабинет,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Батыс Қазақстан облысы, Бөрлі ауданы, Ақсай қаласы, Советская көшесі, 99. N 27 кабинет, телефон: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Бөрлі ауданы, Ақсай қаласы, 4 ықшамауданы, 2 үй, 1 кабинет, телефондары 13-0-13.</w:t>
      </w:r>
    </w:p>
    <w:bookmarkStart w:name="z67" w:id="63"/>
    <w:p>
      <w:pPr>
        <w:spacing w:after="0"/>
        <w:ind w:left="0"/>
        <w:jc w:val="both"/>
      </w:pPr>
      <w:r>
        <w:rPr>
          <w:rFonts w:ascii="Times New Roman"/>
          <w:b w:val="false"/>
          <w:i w:val="false"/>
          <w:color w:val="000000"/>
          <w:sz w:val="28"/>
        </w:rPr>
        <w:t>
6. Байланыс ақпараты</w:t>
      </w:r>
    </w:p>
    <w:bookmarkEnd w:id="63"/>
    <w:p>
      <w:pPr>
        <w:spacing w:after="0"/>
        <w:ind w:left="0"/>
        <w:jc w:val="both"/>
      </w:pPr>
      <w:r>
        <w:rPr>
          <w:rFonts w:ascii="Times New Roman"/>
          <w:b w:val="false"/>
          <w:i w:val="false"/>
          <w:color w:val="000000"/>
          <w:sz w:val="28"/>
        </w:rPr>
        <w:t>      24. Байланыс мәліметтері: Тұтынушыларды қабылдау Бөрлі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Батыс Қазақстан облысы, Бөрлі ауданы, Ақсай қаласы, 4 ықшамауданы, 2 үй, 4 кабинет, телефондары 32-0-76.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Батыс Қазақстан облысы, Бөрлі ауданы, Ақсай қаласы, 4 ықшамауданы, 2 үй, 2 кабинет, телефондары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Батыс Қазақстан облысы, Бөрлі ауданы, Ақсай қаласы, Советская көшесі, 99. N 27 кабинет, телефон: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13-0-13.</w:t>
      </w:r>
    </w:p>
    <w:bookmarkStart w:name="z68" w:id="64"/>
    <w:p>
      <w:pPr>
        <w:spacing w:after="0"/>
        <w:ind w:left="0"/>
        <w:jc w:val="both"/>
      </w:pPr>
      <w:r>
        <w:rPr>
          <w:rFonts w:ascii="Times New Roman"/>
          <w:b w:val="false"/>
          <w:i w:val="false"/>
          <w:color w:val="000000"/>
          <w:sz w:val="28"/>
        </w:rPr>
        <w:t>
"Жергілікті өкілетті органдардың шешімдері</w:t>
      </w:r>
      <w:r>
        <w:br/>
      </w:r>
      <w:r>
        <w:rPr>
          <w:rFonts w:ascii="Times New Roman"/>
          <w:b w:val="false"/>
          <w:i w:val="false"/>
          <w:color w:val="000000"/>
          <w:sz w:val="28"/>
        </w:rPr>
        <w:t>
бойынша мұқтаж азаматтардың жекелеген санаттарына</w:t>
      </w:r>
      <w:r>
        <w:br/>
      </w:r>
      <w:r>
        <w:rPr>
          <w:rFonts w:ascii="Times New Roman"/>
          <w:b w:val="false"/>
          <w:i w:val="false"/>
          <w:color w:val="000000"/>
          <w:sz w:val="28"/>
        </w:rPr>
        <w:t>
әлеуметтік көмек тағайындау және төлеу"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6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9-қосымша</w:t>
      </w:r>
    </w:p>
    <w:bookmarkEnd w:id="65"/>
    <w:bookmarkStart w:name="z70" w:id="66"/>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r>
        <w:br/>
      </w:r>
      <w:r>
        <w:rPr>
          <w:rFonts w:ascii="Times New Roman"/>
          <w:b/>
          <w:i w:val="false"/>
          <w:color w:val="000000"/>
        </w:rPr>
        <w:t>
 </w:t>
      </w:r>
      <w:r>
        <w:br/>
      </w:r>
      <w:r>
        <w:rPr>
          <w:rFonts w:ascii="Times New Roman"/>
          <w:b/>
          <w:i w:val="false"/>
          <w:color w:val="000000"/>
        </w:rPr>
        <w:t>
1. Жалпы ережелер</w:t>
      </w:r>
    </w:p>
    <w:bookmarkEnd w:id="66"/>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Бөрлі ауданы әкімдігінің "Жұмыспен қамту және әлеуметтік бағдарламалар бөлімі" мемлекеттік мекемесі,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есеп шотына аудару арқылы жүреді.</w:t>
      </w:r>
      <w:r>
        <w:br/>
      </w:r>
      <w:r>
        <w:rPr>
          <w:rFonts w:ascii="Times New Roman"/>
          <w:b w:val="false"/>
          <w:i w:val="false"/>
          <w:color w:val="000000"/>
          <w:sz w:val="28"/>
        </w:rPr>
        <w:t>
      6. Мемлекеттік қызмет жеке тұлғалаға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4)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Бөрлі ауданы әкімдігінің ресми сайты (www.aksai-akimat.kz). Бұл стандарт сонымен қатар Батыс Қазақстан облысы, Бөрлі ауданы, Ақсай қаласы, 4 ықшамауданы, 2 үй, мекенжайы бойынша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1" w:id="67"/>
    <w:p>
      <w:pPr>
        <w:spacing w:after="0"/>
        <w:ind w:left="0"/>
        <w:jc w:val="both"/>
      </w:pPr>
      <w:r>
        <w:rPr>
          <w:rFonts w:ascii="Times New Roman"/>
          <w:b w:val="false"/>
          <w:i w:val="false"/>
          <w:color w:val="000000"/>
          <w:sz w:val="28"/>
        </w:rPr>
        <w:t>
2. Мемлекеттік қызмет көрсету тәртібі</w:t>
      </w:r>
    </w:p>
    <w:bookmarkEnd w:id="6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ведомоствоаралық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r>
        <w:br/>
      </w:r>
      <w:r>
        <w:rPr>
          <w:rFonts w:ascii="Times New Roman"/>
          <w:b w:val="false"/>
          <w:i w:val="false"/>
          <w:color w:val="000000"/>
          <w:sz w:val="28"/>
        </w:rPr>
        <w:t>
      2) баланың туу туралы куәліктің көшермесі, Қазақстан Республикасының Әділет министрлігі Батыс Қазақстан облысының әділет Департаменті Бөрлі ауданының әділет басқармасының Азаматтық хал актілерін жазу бөлімінде беріледі, күнсайын сенбі мен жексенбіден басқа күндері сағат 9.00-18.00 дейін үзіліс сағат 13.00-14.00 дейін, жұма күні сағат 9.00-13.00 дейін, мекенжайы: Батыс Қазақстан облысы, Бөрлі ауданы, Ақсай қаласы, Совет көшесі, 99, телефоны: 20-0-42;</w:t>
      </w:r>
      <w:r>
        <w:br/>
      </w:r>
      <w:r>
        <w:rPr>
          <w:rFonts w:ascii="Times New Roman"/>
          <w:b w:val="false"/>
          <w:i w:val="false"/>
          <w:color w:val="000000"/>
          <w:sz w:val="28"/>
        </w:rPr>
        <w:t>
      3) алушының жеке куәлiгi (төлқұжат),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мемлекттік мекемесінің филиалы арқылы беріледі, күн сайын 9.00-18.00 дейін үзіліссіз, жексенбіден басқа күндері, мекенжайы: Бөрлі ауданы, Ақсай қаласы, Железнодорожная көшесі, 121а, телефоны: 22-4-38;</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облысының салық комитеті Бөрлі ауданы бойынша салық комитеті беріледі, сенбі мен жексенбіден басқа күндері сағат 09.00-18.30-ға дейін қабылдайды, үзіліс уақыты сағат 12.30-13.00-ге дейін, мекенжайы: Батыс Қазақстан облысы, Бөрлі ауданы, Ақсай қаласы, 2 ықшамауданы, 7/1 үй, телефон 31-1-80;</w:t>
      </w:r>
      <w:r>
        <w:br/>
      </w: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"Батыс Қазақстан облысы Бөрлі ауданының білім беру бөлімі" мемлекеттік мекемесінің қамқорлық жөніндегі секторы қабылдайды, мекенжайы: Бөрлі ауданы, Ақсай қаласы, Қ Шакен көшесі, 4, қабылдау күн сайын сағат 9.00-18.30 дейін, үзіліс сағат 13.00-ден 14.30-ғе дейін, сенбі, жексенбіден басқа күндері, телефон: 20-5-80;</w:t>
      </w:r>
      <w:r>
        <w:br/>
      </w:r>
      <w:r>
        <w:rPr>
          <w:rFonts w:ascii="Times New Roman"/>
          <w:b w:val="false"/>
          <w:i w:val="false"/>
          <w:color w:val="000000"/>
          <w:sz w:val="28"/>
        </w:rPr>
        <w:t>
      6) Отбасының тұрғылықты жерін растайтын құжаттың көшірмесі (азаматтарды тіркеу кітабы),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мекемесінің филиалы арқылы беріледі, күнсайын сағат 9.00-18.00 дейін үзіліссіз, мекенжайы: Батыс Қазақстан облысы, Бөрлі ауданы, Ақсай қаласы, Железнодорожная көшесі, 121а, телефоны: 22-4-38;</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1,3,8 кабинеттерде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Батыс Қазақстан облысы, Бөрлі ауданы, Ақсай қаласы, 4 ықшамауданы, 2 үй мекенжайында орналасқан Бөлімнің N 4 кабинеттеріндегі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72" w:id="68"/>
    <w:p>
      <w:pPr>
        <w:spacing w:after="0"/>
        <w:ind w:left="0"/>
        <w:jc w:val="both"/>
      </w:pPr>
      <w:r>
        <w:rPr>
          <w:rFonts w:ascii="Times New Roman"/>
          <w:b w:val="false"/>
          <w:i w:val="false"/>
          <w:color w:val="000000"/>
          <w:sz w:val="28"/>
        </w:rPr>
        <w:t>
3. Жұмыс қағидалары</w:t>
      </w:r>
    </w:p>
    <w:bookmarkEnd w:id="68"/>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73" w:id="69"/>
    <w:p>
      <w:pPr>
        <w:spacing w:after="0"/>
        <w:ind w:left="0"/>
        <w:jc w:val="both"/>
      </w:pPr>
      <w:r>
        <w:rPr>
          <w:rFonts w:ascii="Times New Roman"/>
          <w:b w:val="false"/>
          <w:i w:val="false"/>
          <w:color w:val="000000"/>
          <w:sz w:val="28"/>
        </w:rPr>
        <w:t>
4. Жұмыс нәтижелері</w:t>
      </w:r>
    </w:p>
    <w:bookmarkEnd w:id="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74" w:id="70"/>
    <w:p>
      <w:pPr>
        <w:spacing w:after="0"/>
        <w:ind w:left="0"/>
        <w:jc w:val="both"/>
      </w:pPr>
      <w:r>
        <w:rPr>
          <w:rFonts w:ascii="Times New Roman"/>
          <w:b w:val="false"/>
          <w:i w:val="false"/>
          <w:color w:val="000000"/>
          <w:sz w:val="28"/>
        </w:rPr>
        <w:t>
5. Шағымдану тәртібі</w:t>
      </w:r>
    </w:p>
    <w:bookmarkEnd w:id="7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Сектор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Бөрлі ауданы,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Батыс Қазақстан облысы, Бөрлі ауданы, Ақсай қаласы, Совет көшесі, 99, N 27 кабинет, телефоны: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Бөрлі ауданы әкімдігінің "Жұмыспен қамту және әлеуметтік бағдарламалар бөлімі" мемлекеттік мекемесінде қабылданады, мекенжайы: Батыс Қазақстан облысы, Бөрлі ауданы, Ақсай қаласы, 4 ықшамауданы, 2 үй, N 1 кабинет, телефондары: 32-5-76;</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Батыс Қазақстан облысы, Бөрлі ауданы, Ақсай қаласы, Советская көшесі, 99, N 44 кабинет,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Бөрлі ауданы, Ақсай қаласы, 4 ықшамаудан, 2 үй, N 4 кабинет, телефондары: 32-5-76.</w:t>
      </w:r>
    </w:p>
    <w:bookmarkStart w:name="z75" w:id="71"/>
    <w:p>
      <w:pPr>
        <w:spacing w:after="0"/>
        <w:ind w:left="0"/>
        <w:jc w:val="both"/>
      </w:pPr>
      <w:r>
        <w:rPr>
          <w:rFonts w:ascii="Times New Roman"/>
          <w:b w:val="false"/>
          <w:i w:val="false"/>
          <w:color w:val="000000"/>
          <w:sz w:val="28"/>
        </w:rPr>
        <w:t>
6. Байланыс ақпараты</w:t>
      </w:r>
    </w:p>
    <w:bookmarkEnd w:id="71"/>
    <w:p>
      <w:pPr>
        <w:spacing w:after="0"/>
        <w:ind w:left="0"/>
        <w:jc w:val="both"/>
      </w:pPr>
      <w:r>
        <w:rPr>
          <w:rFonts w:ascii="Times New Roman"/>
          <w:b w:val="false"/>
          <w:i w:val="false"/>
          <w:color w:val="000000"/>
          <w:sz w:val="28"/>
        </w:rPr>
        <w:t>      24. Байланыс мәліметтері: Тұтынушыларды қабылдау Бөрлі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менгерушісі:</w:t>
      </w:r>
      <w:r>
        <w:br/>
      </w:r>
      <w:r>
        <w:rPr>
          <w:rFonts w:ascii="Times New Roman"/>
          <w:b w:val="false"/>
          <w:i w:val="false"/>
          <w:color w:val="000000"/>
          <w:sz w:val="28"/>
        </w:rPr>
        <w:t>
      Мекенжайы: Батыс Қазақстан облысы, Бөрлі ауданы, Ақсай қаласы, 4 ықшамауданы, 2 үй, N 1 кабинет, телефондары: 8-(71133)-31-0-13;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менгерушісінің орынбасары:</w:t>
      </w:r>
      <w:r>
        <w:br/>
      </w:r>
      <w:r>
        <w:rPr>
          <w:rFonts w:ascii="Times New Roman"/>
          <w:b w:val="false"/>
          <w:i w:val="false"/>
          <w:color w:val="000000"/>
          <w:sz w:val="28"/>
        </w:rPr>
        <w:t>
      Мекенжайы: Батыс Қазақстан облысы, Бөрлі ауданы, Ақсай қаласы, 4 ықшамауданы, 2 үй, 2 кабинет, телефондары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76" w:id="72"/>
    <w:p>
      <w:pPr>
        <w:spacing w:after="0"/>
        <w:ind w:left="0"/>
        <w:jc w:val="both"/>
      </w:pPr>
      <w:r>
        <w:rPr>
          <w:rFonts w:ascii="Times New Roman"/>
          <w:b w:val="false"/>
          <w:i w:val="false"/>
          <w:color w:val="000000"/>
          <w:sz w:val="28"/>
        </w:rPr>
        <w:t>
"Үйде тәрбиеленетін және оқитын мүгедек балаларды</w:t>
      </w:r>
      <w:r>
        <w:br/>
      </w:r>
      <w:r>
        <w:rPr>
          <w:rFonts w:ascii="Times New Roman"/>
          <w:b w:val="false"/>
          <w:i w:val="false"/>
          <w:color w:val="000000"/>
          <w:sz w:val="28"/>
        </w:rPr>
        <w:t>
материалдық қамтамасыз ету үшін құжаттар ресімдеу"</w:t>
      </w:r>
      <w:r>
        <w:br/>
      </w:r>
      <w:r>
        <w:rPr>
          <w:rFonts w:ascii="Times New Roman"/>
          <w:b w:val="false"/>
          <w:i w:val="false"/>
          <w:color w:val="000000"/>
          <w:sz w:val="28"/>
        </w:rPr>
        <w:t>
жөніндегі мемлекеттік қызмет көрсету стандартына</w:t>
      </w:r>
      <w:r>
        <w:br/>
      </w:r>
      <w:r>
        <w:rPr>
          <w:rFonts w:ascii="Times New Roman"/>
          <w:b w:val="false"/>
          <w:i w:val="false"/>
          <w:color w:val="000000"/>
          <w:sz w:val="28"/>
        </w:rPr>
        <w:t>
қосымша</w:t>
      </w:r>
    </w:p>
    <w:bookmarkEnd w:id="72"/>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10-қосымша</w:t>
      </w:r>
    </w:p>
    <w:bookmarkEnd w:id="73"/>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8" w:id="74"/>
    <w:p>
      <w:pPr>
        <w:spacing w:after="0"/>
        <w:ind w:left="0"/>
        <w:jc w:val="both"/>
      </w:pPr>
      <w:r>
        <w:rPr>
          <w:rFonts w:ascii="Times New Roman"/>
          <w:b w:val="false"/>
          <w:i w:val="false"/>
          <w:color w:val="000000"/>
          <w:sz w:val="28"/>
        </w:rPr>
        <w:t>
1. Жалпы ережелер</w:t>
      </w:r>
    </w:p>
    <w:bookmarkEnd w:id="74"/>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адамның (отбасының) жиынтық табысын анықтаудың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мекенжайы: Батыс Қазақстан облысы, Бөрлі ауданы, Ақсай қаласы, 4 ықшамауданы, 2 үй.</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 Ақсай қаласы, 4 ықшамауданы, 2 үй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9" w:id="75"/>
    <w:p>
      <w:pPr>
        <w:spacing w:after="0"/>
        <w:ind w:left="0"/>
        <w:jc w:val="both"/>
      </w:pPr>
      <w:r>
        <w:rPr>
          <w:rFonts w:ascii="Times New Roman"/>
          <w:b w:val="false"/>
          <w:i w:val="false"/>
          <w:color w:val="000000"/>
          <w:sz w:val="28"/>
        </w:rPr>
        <w:t>
2. Мемлекеттік қызмет көрсету тәртібі</w:t>
      </w:r>
    </w:p>
    <w:bookmarkEnd w:id="7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4) жеке қосалқы шаруашылығының бар-жоғы туралы мәліметтер.</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Бөрлі ауданы, Ақсай қаласы, 4 ықшамауданы, 2 үй, 4 кабинет, телефондары 32-5-76.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Батыс Қазақстан облысы, Бөрлі ауданы, Ақсай қаласы, 4 ықшамауданы, 2-үй, N 4 кабинет, телефоны: 32-5-76.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80" w:id="76"/>
    <w:p>
      <w:pPr>
        <w:spacing w:after="0"/>
        <w:ind w:left="0"/>
        <w:jc w:val="both"/>
      </w:pPr>
      <w:r>
        <w:rPr>
          <w:rFonts w:ascii="Times New Roman"/>
          <w:b w:val="false"/>
          <w:i w:val="false"/>
          <w:color w:val="000000"/>
          <w:sz w:val="28"/>
        </w:rPr>
        <w:t>
3. Жұмыс қағидалары</w:t>
      </w:r>
    </w:p>
    <w:bookmarkEnd w:id="7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1" w:id="77"/>
    <w:p>
      <w:pPr>
        <w:spacing w:after="0"/>
        <w:ind w:left="0"/>
        <w:jc w:val="both"/>
      </w:pPr>
      <w:r>
        <w:rPr>
          <w:rFonts w:ascii="Times New Roman"/>
          <w:b w:val="false"/>
          <w:i w:val="false"/>
          <w:color w:val="000000"/>
          <w:sz w:val="28"/>
        </w:rPr>
        <w:t>
4. Жұмыс нәтижелері</w:t>
      </w:r>
    </w:p>
    <w:bookmarkEnd w:id="7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2" w:id="78"/>
    <w:p>
      <w:pPr>
        <w:spacing w:after="0"/>
        <w:ind w:left="0"/>
        <w:jc w:val="both"/>
      </w:pPr>
      <w:r>
        <w:rPr>
          <w:rFonts w:ascii="Times New Roman"/>
          <w:b w:val="false"/>
          <w:i w:val="false"/>
          <w:color w:val="000000"/>
          <w:sz w:val="28"/>
        </w:rPr>
        <w:t>
5. Шағымдану тәртібі</w:t>
      </w:r>
    </w:p>
    <w:bookmarkEnd w:id="7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Бөрлі ауданы, Ақсай қаласы, 4 ықшамауданы, 2 үй, N 1 кабинет, телефондары: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Батыс Қазақстан облысы, Бөрлі ауданы, Ақсай қаласы, Советская көшесі, 99.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"Батыс Қазақстан облысы Бөрлі ауданының жұмыспен қамту және әлеуметтік бағдарламалар бөлімі" мемлекеттік мекемесінде қабылданады, мекенжайы: Батыс Қазақстан облысы, Бөрлі ауданы, Ақсай қаласы, 4 ықшамауданы, 2 үй, телефон: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Батыс Қазақстан облысы, Бөрлі ауданы, Ақсай қаласы, Советская көшесі, 99. N 44 кабинет, телефон: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Бөрлі ауданы, Ақсай қаласы, 4 ықшамауданы, 2 үй, N 1 кабинет, телефон: 32-5-76.</w:t>
      </w:r>
    </w:p>
    <w:bookmarkStart w:name="z83" w:id="79"/>
    <w:p>
      <w:pPr>
        <w:spacing w:after="0"/>
        <w:ind w:left="0"/>
        <w:jc w:val="both"/>
      </w:pPr>
      <w:r>
        <w:rPr>
          <w:rFonts w:ascii="Times New Roman"/>
          <w:b w:val="false"/>
          <w:i w:val="false"/>
          <w:color w:val="000000"/>
          <w:sz w:val="28"/>
        </w:rPr>
        <w:t>
6. Байланыс ақпараты</w:t>
      </w:r>
    </w:p>
    <w:bookmarkEnd w:id="79"/>
    <w:p>
      <w:pPr>
        <w:spacing w:after="0"/>
        <w:ind w:left="0"/>
        <w:jc w:val="both"/>
      </w:pPr>
      <w:r>
        <w:rPr>
          <w:rFonts w:ascii="Times New Roman"/>
          <w:b w:val="false"/>
          <w:i w:val="false"/>
          <w:color w:val="000000"/>
          <w:sz w:val="28"/>
        </w:rPr>
        <w:t>      24. Байланыс мәліметтері: Тұтынушыларды қабылдау "Батыс Қазақстан облысы Бөрлі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Батыс Қазақстан облысы, Бөрлі ауданы, Ақсай қаласы, 4 ықшамауданы, 2 үй, қабылдау бөлмесінің телефоны 8(71133)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Мекенжайы: Батыс Қазақстан облысы, Бөрлі ауданы, Ақсай қаласы, 4 ықшамауданы, 2 үй, қабылдау бөлмесінің телефоны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Батыс Қазақстан облысы, Бөрлі ауданы, Ақсай қаласы, Советская көшесі, 99, N 27 бөлме, телефоны: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84" w:id="8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тандартына</w:t>
      </w:r>
      <w:r>
        <w:br/>
      </w:r>
      <w:r>
        <w:rPr>
          <w:rFonts w:ascii="Times New Roman"/>
          <w:b w:val="false"/>
          <w:i w:val="false"/>
          <w:color w:val="000000"/>
          <w:sz w:val="28"/>
        </w:rPr>
        <w:t>
қосымша</w:t>
      </w:r>
    </w:p>
    <w:bookmarkEnd w:id="80"/>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1"/>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11-қосымша</w:t>
      </w:r>
    </w:p>
    <w:bookmarkEnd w:id="8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 </w:t>
      </w:r>
    </w:p>
    <w:bookmarkStart w:name="z86" w:id="82"/>
    <w:p>
      <w:pPr>
        <w:spacing w:after="0"/>
        <w:ind w:left="0"/>
        <w:jc w:val="both"/>
      </w:pPr>
      <w:r>
        <w:rPr>
          <w:rFonts w:ascii="Times New Roman"/>
          <w:b w:val="false"/>
          <w:i w:val="false"/>
          <w:color w:val="000000"/>
          <w:sz w:val="28"/>
        </w:rPr>
        <w:t>
1. Жалпы ережелер</w:t>
      </w:r>
    </w:p>
    <w:bookmarkEnd w:id="82"/>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"Батыс Қазақстан облысы Бөрлі ауданының жұмыспен қамту және әлеуметтік бағдарламалар бөлімі" мемлекеттік мекемесі, мекенжайы: Батыс Қазақстан облысы, Бөрлі ауданы, Ақсай қаласы, 4 ықшамауданы, 2 үй.</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 Ақсай қаласы, 4 ықшамауданы, 2 үй мекенжайындағы Бөлімнің 1 қабатының дәлізінде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87" w:id="83"/>
    <w:p>
      <w:pPr>
        <w:spacing w:after="0"/>
        <w:ind w:left="0"/>
        <w:jc w:val="both"/>
      </w:pPr>
      <w:r>
        <w:rPr>
          <w:rFonts w:ascii="Times New Roman"/>
          <w:b w:val="false"/>
          <w:i w:val="false"/>
          <w:color w:val="000000"/>
          <w:sz w:val="28"/>
        </w:rPr>
        <w:t>
2. Мемлекеттік қызмет көрсету тәртібі</w:t>
      </w:r>
    </w:p>
    <w:bookmarkEnd w:id="8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куәлігі (төлқұжат).</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2) әлеуметтік жеке кодының берілгені туралы куәлігі (ЖӘК), Батыс Қазақстан облысы бойынша Мемлекеттік зейнетақы төлеу орталығы арқылы беріледі, күн сайын сағат 8.00 -16.00-ге дейін, үзіліс сағат 13.00-14.00 дейін сенбі мен жексенбіден басқа күндері, мекенжайы: Батыс Қазақстан облысы, Бөрлі ауданы, Ақсай қаласы, Темір жол көшесі, 29 телефоны: 20-3-50;</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12.30-13.00-ге дейін, мекенжайы: Батыс Қазақстан облысы, Бөрлі ауданы, Ақсай қаласы, 2 ықшамауданы, 10/1 үй, телефон: 31-1-80, 31-0-25;</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Бөлімнің жұмыспен қамту және еңбек қатынастар секторы, мекенжайы: Батыс Қазақстан облысы, Бөрлі ауданы, Ақсай қаласы, Совет көшесі, 81үй, N 1 кабинет, телефондары: 20-1-52;</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 </w:t>
      </w:r>
    </w:p>
    <w:bookmarkStart w:name="z88" w:id="84"/>
    <w:p>
      <w:pPr>
        <w:spacing w:after="0"/>
        <w:ind w:left="0"/>
        <w:jc w:val="both"/>
      </w:pPr>
      <w:r>
        <w:rPr>
          <w:rFonts w:ascii="Times New Roman"/>
          <w:b w:val="false"/>
          <w:i w:val="false"/>
          <w:color w:val="000000"/>
          <w:sz w:val="28"/>
        </w:rPr>
        <w:t>
3. Жұмыс қағидалары</w:t>
      </w:r>
    </w:p>
    <w:bookmarkEnd w:id="84"/>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89" w:id="85"/>
    <w:p>
      <w:pPr>
        <w:spacing w:after="0"/>
        <w:ind w:left="0"/>
        <w:jc w:val="both"/>
      </w:pPr>
      <w:r>
        <w:rPr>
          <w:rFonts w:ascii="Times New Roman"/>
          <w:b w:val="false"/>
          <w:i w:val="false"/>
          <w:color w:val="000000"/>
          <w:sz w:val="28"/>
        </w:rPr>
        <w:t>
4. Жұмыс нәтижелері</w:t>
      </w:r>
    </w:p>
    <w:bookmarkEnd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90" w:id="86"/>
    <w:p>
      <w:pPr>
        <w:spacing w:after="0"/>
        <w:ind w:left="0"/>
        <w:jc w:val="both"/>
      </w:pPr>
      <w:r>
        <w:rPr>
          <w:rFonts w:ascii="Times New Roman"/>
          <w:b w:val="false"/>
          <w:i w:val="false"/>
          <w:color w:val="000000"/>
          <w:sz w:val="28"/>
        </w:rPr>
        <w:t>
5. Шағымдану тәртібі</w:t>
      </w:r>
    </w:p>
    <w:bookmarkEnd w:id="8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Бөрлі ауданы, Ақсай қаласы, 4 ықшамауданы, 2 үй, N 1 кабинет, телефондары: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 жетекшісі шағымдану тәртібін түсіндіріп, шағым дайындауға жәрдем көрсетеді, мекенжайы: Батыс Қазақстан облысы, Бөрлі ауданы, Ақсай қаласы, Советская көшесі, 99үй. N 27 кабинет, телефон: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Бөрлі ауданы әкімдігінің "Батыс Қазақстан облысы Бөрлі ауданының жұмыспен қамту және әлеуметтік бағдарламалар бөлімі" мемлекеттік мекемесінде қабылданады, мекенжайы: Батыс Қазақстан облысы, Бөрлі ауданы, Ақсай қаласы, 4 ықшамауданы, 2 үй, N 1 кабинет, телефоны: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Батыс Қазақстан облысы, Бөрлі ауданы, Ақсай қаласы, Советская көшесі, 99. N 27 кабинет, телефон: 20-8-09.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Бөрлі ауданы, Ақсай қаласы, 4 ықшамауданы, 2 үй, N 1 кабинет, телефон: 31-0-13.</w:t>
      </w:r>
    </w:p>
    <w:bookmarkStart w:name="z91" w:id="87"/>
    <w:p>
      <w:pPr>
        <w:spacing w:after="0"/>
        <w:ind w:left="0"/>
        <w:jc w:val="both"/>
      </w:pPr>
      <w:r>
        <w:rPr>
          <w:rFonts w:ascii="Times New Roman"/>
          <w:b w:val="false"/>
          <w:i w:val="false"/>
          <w:color w:val="000000"/>
          <w:sz w:val="28"/>
        </w:rPr>
        <w:t>
6. Байланыс ақпараты</w:t>
      </w:r>
    </w:p>
    <w:bookmarkEnd w:id="87"/>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Батыс Қазақстан облысы, Бөрлі ауданы, Ақсай қаласы, 4 ықшамауданы, 2 үй, қабылдау бөлмесінің телефоны 8 (71133)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Мекенжайы: Батыс Қазақстан облысы, Бөрлі ауданы, Ақсай қаласы, 4 ықшамауданы, 2 ұй, N 1 кабинет қабылдау бөлмесінің телефоны 31-0-13,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Бөрлі ауданы әкімінің аппараты:</w:t>
      </w:r>
      <w:r>
        <w:br/>
      </w:r>
      <w:r>
        <w:rPr>
          <w:rFonts w:ascii="Times New Roman"/>
          <w:b w:val="false"/>
          <w:i w:val="false"/>
          <w:color w:val="000000"/>
          <w:sz w:val="28"/>
        </w:rPr>
        <w:t>
      Мекенжайы: Батыс Қазақстан облысы, Бөрлі ауданы, Ақсай қаласы, Советская көшесі, 99. N 27 кабинет, телефон: 20-8-09.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92" w:id="8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8"/>
    <w:p>
      <w:pPr>
        <w:spacing w:after="0"/>
        <w:ind w:left="0"/>
        <w:jc w:val="both"/>
      </w:pPr>
      <w:r>
        <w:rPr>
          <w:rFonts w:ascii="Times New Roman"/>
          <w:b w:val="false"/>
          <w:i w:val="false"/>
          <w:color w:val="000000"/>
          <w:sz w:val="28"/>
        </w:rPr>
        <w:t>      Кесте. Сапа және қолжетiмдiлiк көрсеткiштерiнiң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9"/>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12-қосымша</w:t>
      </w:r>
    </w:p>
    <w:bookmarkEnd w:id="89"/>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
білдірген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4" w:id="90"/>
    <w:p>
      <w:pPr>
        <w:spacing w:after="0"/>
        <w:ind w:left="0"/>
        <w:jc w:val="both"/>
      </w:pPr>
      <w:r>
        <w:rPr>
          <w:rFonts w:ascii="Times New Roman"/>
          <w:b w:val="false"/>
          <w:i w:val="false"/>
          <w:color w:val="000000"/>
          <w:sz w:val="28"/>
        </w:rPr>
        <w:t>
1. Жалпы ережелер</w:t>
      </w:r>
    </w:p>
    <w:bookmarkEnd w:id="90"/>
    <w:p>
      <w:pPr>
        <w:spacing w:after="0"/>
        <w:ind w:left="0"/>
        <w:jc w:val="both"/>
      </w:pPr>
      <w:r>
        <w:rPr>
          <w:rFonts w:ascii="Times New Roman"/>
          <w:b w:val="false"/>
          <w:i w:val="false"/>
          <w:color w:val="000000"/>
          <w:sz w:val="28"/>
        </w:rPr>
        <w:t>      1. Мемлекеттік қызметтің анықтамасы: Патронат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 туралы Ереже;</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 Бөрлі ауданың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 22-3-32.</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 </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22-3-32, мекенжайындағы Бөлімнің 1 қабатының дәлізінде стендте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95" w:id="91"/>
    <w:p>
      <w:pPr>
        <w:spacing w:after="0"/>
        <w:ind w:left="0"/>
        <w:jc w:val="both"/>
      </w:pPr>
      <w:r>
        <w:rPr>
          <w:rFonts w:ascii="Times New Roman"/>
          <w:b w:val="false"/>
          <w:i w:val="false"/>
          <w:color w:val="000000"/>
          <w:sz w:val="28"/>
        </w:rPr>
        <w:t>
2. Мемлекеттік қызмет көрсету тәртібі</w:t>
      </w:r>
    </w:p>
    <w:bookmarkEnd w:id="9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патронаттық тәрбиешi болғысы келетiнi туралар өтiнiшi;</w:t>
      </w:r>
      <w:r>
        <w:br/>
      </w: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r>
        <w:br/>
      </w:r>
      <w:r>
        <w:rPr>
          <w:rFonts w:ascii="Times New Roman"/>
          <w:b w:val="false"/>
          <w:i w:val="false"/>
          <w:color w:val="000000"/>
          <w:sz w:val="28"/>
        </w:rPr>
        <w:t>
      3) патронаттық тәрбиешi болуға тiлек бiлдiрушiнiң денсаулық жағдайы туралы анықтама;</w:t>
      </w:r>
      <w:r>
        <w:br/>
      </w: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r>
        <w:br/>
      </w:r>
      <w:r>
        <w:rPr>
          <w:rFonts w:ascii="Times New Roman"/>
          <w:b w:val="false"/>
          <w:i w:val="false"/>
          <w:color w:val="000000"/>
          <w:sz w:val="28"/>
        </w:rPr>
        <w:t>
      5) баланы тәрбиелеуге үмiткердiң тұрмыс жағдайын тексеру актiсi;</w:t>
      </w:r>
      <w:r>
        <w:br/>
      </w:r>
      <w:r>
        <w:rPr>
          <w:rFonts w:ascii="Times New Roman"/>
          <w:b w:val="false"/>
          <w:i w:val="false"/>
          <w:color w:val="000000"/>
          <w:sz w:val="28"/>
        </w:rPr>
        <w:t>
      6) патронаттық тәрбиешiге тәрбиеленуге берілетiн баланың тұрмыс жағдайын тексеру актiсi.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Бөрлі ауданы, Ақсай қаласы, Қ. Шакенов көшесі 4 үй, телефоны: 22-3-32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Батыс Қазақстан облысы, Бөрлі ауданы, Ақсай қаласы, Қ. Шакенов көшесі 4 үй, телефоны: 22-3-32, N 2,3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Бөрлі ауданы, Ақсай қаласы, Қ. Шакенов көшесі 4 үй, телефон: 22-3-32,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96" w:id="92"/>
    <w:p>
      <w:pPr>
        <w:spacing w:after="0"/>
        <w:ind w:left="0"/>
        <w:jc w:val="both"/>
      </w:pPr>
      <w:r>
        <w:rPr>
          <w:rFonts w:ascii="Times New Roman"/>
          <w:b w:val="false"/>
          <w:i w:val="false"/>
          <w:color w:val="000000"/>
          <w:sz w:val="28"/>
        </w:rPr>
        <w:t>
3. Жұмыс қағидаттары</w:t>
      </w:r>
    </w:p>
    <w:bookmarkEnd w:id="9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97" w:id="93"/>
    <w:p>
      <w:pPr>
        <w:spacing w:after="0"/>
        <w:ind w:left="0"/>
        <w:jc w:val="both"/>
      </w:pPr>
      <w:r>
        <w:rPr>
          <w:rFonts w:ascii="Times New Roman"/>
          <w:b w:val="false"/>
          <w:i w:val="false"/>
          <w:color w:val="000000"/>
          <w:sz w:val="28"/>
        </w:rPr>
        <w:t>
4. Жұмыс нәтижелері</w:t>
      </w:r>
    </w:p>
    <w:bookmarkEnd w:id="9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8" w:id="94"/>
    <w:p>
      <w:pPr>
        <w:spacing w:after="0"/>
        <w:ind w:left="0"/>
        <w:jc w:val="both"/>
      </w:pPr>
      <w:r>
        <w:rPr>
          <w:rFonts w:ascii="Times New Roman"/>
          <w:b w:val="false"/>
          <w:i w:val="false"/>
          <w:color w:val="000000"/>
          <w:sz w:val="28"/>
        </w:rPr>
        <w:t>
5. Шағымдану тәртібі</w:t>
      </w:r>
    </w:p>
    <w:bookmarkEnd w:id="9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Бөрлі ауданы, Ақсай қаласы, Қ. Шакенов көшесі 4 үй, телефон: 22-3-32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Батыс Қазақстан облысы, Бөрлі ауданы, Ақсай қаласы, Совет көшесі 99, N 27 кабинет, телефон 20-8-09. (кеңсе бөлімі) мекенжайында орналасқан Бөрлі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Бөрлі ауданы, Ақсай қаласы, Қ. Шакенов көшесі 4 үй, телефон: 22-3-32, мекенжайы бойынша қабылданады;</w:t>
      </w:r>
      <w:r>
        <w:br/>
      </w:r>
      <w:r>
        <w:rPr>
          <w:rFonts w:ascii="Times New Roman"/>
          <w:b w:val="false"/>
          <w:i w:val="false"/>
          <w:color w:val="000000"/>
          <w:sz w:val="28"/>
        </w:rPr>
        <w:t>
      2) Шағым жазбаша түрде немесе пошта арқылы немесе Батыс Қазақстан облысы, Бөрлі ауданы, Ақсай қаласы, Совет көшесі 99, N 44 кабинет, телефон 20-2-57.мекенжайы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Батыс Қазақстан облысы, Бөрлі ауданы, Ақсай қаласы, Қ. Шакенов көшесі 4 үй, телефон: 22-3-32 мекенжайынан білуге болады.</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w:t>
      </w:r>
      <w:r>
        <w:br/>
      </w:r>
      <w:r>
        <w:rPr>
          <w:rFonts w:ascii="Times New Roman"/>
          <w:b w:val="false"/>
          <w:i w:val="false"/>
          <w:color w:val="000000"/>
          <w:sz w:val="28"/>
        </w:rPr>
        <w:t>
      Жеке сұрақтары бойынша: алдын ала жазылу арқылы әр жұма сайын, мереке күндерін қоспағанда, сағат 16.00-ден 18.30-ға дейін.</w:t>
      </w:r>
      <w:r>
        <w:br/>
      </w:r>
      <w:r>
        <w:rPr>
          <w:rFonts w:ascii="Times New Roman"/>
          <w:b w:val="false"/>
          <w:i w:val="false"/>
          <w:color w:val="000000"/>
          <w:sz w:val="28"/>
        </w:rPr>
        <w:t>
      Қабылдау Батыс Қазақстан облысы, Бөрлі ауданы, Ақсай қаласы,  Қ. Шакеновкөшесі 4 үй, телефоны: 20-4-90,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Жергілікті атқарушы орган Бөрлі ауданы әкімінің аппараты, Батыс Қазақстан облысы, Бөрлі ауданы, Ақсай қаласы, Совет көшесі 99, N 27 кабинет, телефон 20-5-06,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99" w:id="95"/>
    <w:p>
      <w:pPr>
        <w:spacing w:after="0"/>
        <w:ind w:left="0"/>
        <w:jc w:val="both"/>
      </w:pPr>
      <w:r>
        <w:rPr>
          <w:rFonts w:ascii="Times New Roman"/>
          <w:b w:val="false"/>
          <w:i w:val="false"/>
          <w:color w:val="000000"/>
          <w:sz w:val="28"/>
        </w:rPr>
        <w:t>
"Патронат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95"/>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6"/>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13-қосымша</w:t>
      </w:r>
    </w:p>
    <w:bookmarkEnd w:id="96"/>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1" w:id="97"/>
    <w:p>
      <w:pPr>
        <w:spacing w:after="0"/>
        <w:ind w:left="0"/>
        <w:jc w:val="both"/>
      </w:pPr>
      <w:r>
        <w:rPr>
          <w:rFonts w:ascii="Times New Roman"/>
          <w:b w:val="false"/>
          <w:i w:val="false"/>
          <w:color w:val="000000"/>
          <w:sz w:val="28"/>
        </w:rPr>
        <w:t>
1. Жалпы ережелер</w:t>
      </w:r>
    </w:p>
    <w:bookmarkEnd w:id="97"/>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r>
        <w:br/>
      </w: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(әрі қарай – бөлім). Мемлекеттік қызмет көрсету орны: Батыс Қазақстан облысы, Бөрлі ауданы, Ақсай қаласы, Қ. Шакенов көшесі 4 үй, телефон: 20-3-80.</w:t>
      </w:r>
      <w:r>
        <w:br/>
      </w:r>
      <w:r>
        <w:rPr>
          <w:rFonts w:ascii="Times New Roman"/>
          <w:b w:val="false"/>
          <w:i w:val="false"/>
          <w:color w:val="000000"/>
          <w:sz w:val="28"/>
        </w:rPr>
        <w:t>
      5. Тұтынушы алатын көрсетілетін мемлекеттік қызметті көрсетуді аяқтау нысаны (нәтижесі):</w:t>
      </w:r>
      <w:r>
        <w:br/>
      </w: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r>
        <w:br/>
      </w:r>
      <w:r>
        <w:rPr>
          <w:rFonts w:ascii="Times New Roman"/>
          <w:b w:val="false"/>
          <w:i w:val="false"/>
          <w:color w:val="000000"/>
          <w:sz w:val="28"/>
        </w:rPr>
        <w:t>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22-3-32,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02" w:id="98"/>
    <w:p>
      <w:pPr>
        <w:spacing w:after="0"/>
        <w:ind w:left="0"/>
        <w:jc w:val="both"/>
      </w:pPr>
      <w:r>
        <w:rPr>
          <w:rFonts w:ascii="Times New Roman"/>
          <w:b w:val="false"/>
          <w:i w:val="false"/>
          <w:color w:val="000000"/>
          <w:sz w:val="28"/>
        </w:rPr>
        <w:t>
2. Мемлекеттік қызмет көрсету тәртібі</w:t>
      </w:r>
    </w:p>
    <w:bookmarkEnd w:id="9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Ақсай қаласы, Совет көшесі, 99 мекенжайында орналасқан Қазақстан Республикасының Әділет министрлігі Батыс Қазақстан облысы әділет Департаментінің Бөрлі ауданының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20-0-42.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Бөрлі ауданы, Ақсай қаласы, Совет көшесі, 99, 2 қабат, 39 кабинет (тел. 20-5-06)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Бөрлі ауданы, Ақсай қаласы, Совет көшесі, 99, 2 қабат, 39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Бөрлі ауданы, Ақсай қаласы, Совет көшесі, 99, 2 қабат, 39 кабинет (тел. 20-5-06)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Мектепке дейінгі ұйымдарда орынның болмауы.</w:t>
      </w:r>
    </w:p>
    <w:bookmarkStart w:name="z103" w:id="99"/>
    <w:p>
      <w:pPr>
        <w:spacing w:after="0"/>
        <w:ind w:left="0"/>
        <w:jc w:val="both"/>
      </w:pPr>
      <w:r>
        <w:rPr>
          <w:rFonts w:ascii="Times New Roman"/>
          <w:b w:val="false"/>
          <w:i w:val="false"/>
          <w:color w:val="000000"/>
          <w:sz w:val="28"/>
        </w:rPr>
        <w:t>
3. Жұмыс қағидаттары</w:t>
      </w:r>
    </w:p>
    <w:bookmarkEnd w:id="9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04" w:id="100"/>
    <w:p>
      <w:pPr>
        <w:spacing w:after="0"/>
        <w:ind w:left="0"/>
        <w:jc w:val="both"/>
      </w:pPr>
      <w:r>
        <w:rPr>
          <w:rFonts w:ascii="Times New Roman"/>
          <w:b w:val="false"/>
          <w:i w:val="false"/>
          <w:color w:val="000000"/>
          <w:sz w:val="28"/>
        </w:rPr>
        <w:t>
4. Жұмыс нәтижелері</w:t>
      </w:r>
    </w:p>
    <w:bookmarkEnd w:id="10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5" w:id="101"/>
    <w:p>
      <w:pPr>
        <w:spacing w:after="0"/>
        <w:ind w:left="0"/>
        <w:jc w:val="both"/>
      </w:pPr>
      <w:r>
        <w:rPr>
          <w:rFonts w:ascii="Times New Roman"/>
          <w:b w:val="false"/>
          <w:i w:val="false"/>
          <w:color w:val="000000"/>
          <w:sz w:val="28"/>
        </w:rPr>
        <w:t>
5. Шағымдану тәртібі</w:t>
      </w:r>
    </w:p>
    <w:bookmarkEnd w:id="10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Бөрлі ауданы, Ақсай қаласы, Совет көшесі, 99, 2 қабат, 39 кабинет (тел. 20-3-52)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Бөрлі ауданы, Ақсай қаласы, Совет көшесі, 99, 2 қабат, 27 кабинет (тел. 20-3-52)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Бөрлі ауданы, Ақсай қаласы, Совет көшесі, 99, 2 қабат, 39 кабинет (тел. 20-3-52)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Бөрлі ауданы, Ақсай қаласы, Совет көшесі, 99, 2 қабат, 39 кабинет (тел. 20-3-52) мекенжайынан білуге болады.</w:t>
      </w:r>
    </w:p>
    <w:bookmarkStart w:name="z106" w:id="102"/>
    <w:p>
      <w:pPr>
        <w:spacing w:after="0"/>
        <w:ind w:left="0"/>
        <w:jc w:val="both"/>
      </w:pPr>
      <w:r>
        <w:rPr>
          <w:rFonts w:ascii="Times New Roman"/>
          <w:b w:val="false"/>
          <w:i w:val="false"/>
          <w:color w:val="000000"/>
          <w:sz w:val="28"/>
        </w:rPr>
        <w:t>
6. Байланыс ақпараты</w:t>
      </w:r>
    </w:p>
    <w:bookmarkEnd w:id="10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Ақсай қаласы, Қ. Шакенов көшесі 4 үй, телефон: 20-4-90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Жергілікті атқарушы орган Бөрлі ауданы әкімінің аппараты Ақсай қаласы, Совет көшесі, 99, 2 қабат, 39 кабинет (тел. 20-5-06)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07" w:id="103"/>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03"/>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04"/>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14-қосымша</w:t>
      </w:r>
    </w:p>
    <w:bookmarkEnd w:id="104"/>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w:t>
      </w:r>
      <w:r>
        <w:br/>
      </w:r>
      <w:r>
        <w:rPr>
          <w:rFonts w:ascii="Times New Roman"/>
          <w:b/>
          <w:i w:val="false"/>
          <w:color w:val="000000"/>
        </w:rPr>
        <w:t>
қамсыздандыруға құжаттар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9" w:id="105"/>
    <w:p>
      <w:pPr>
        <w:spacing w:after="0"/>
        <w:ind w:left="0"/>
        <w:jc w:val="both"/>
      </w:pPr>
      <w:r>
        <w:rPr>
          <w:rFonts w:ascii="Times New Roman"/>
          <w:b w:val="false"/>
          <w:i w:val="false"/>
          <w:color w:val="000000"/>
          <w:sz w:val="28"/>
        </w:rPr>
        <w:t>
1. Жалпы ережелер</w:t>
      </w:r>
    </w:p>
    <w:bookmarkEnd w:id="105"/>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ауданының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Қ.Шакенов көшесі, 4 үй, телефон: 20-3-80.</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Совет көшесі, 99, 2 қабат, 32 кабинет (тел. 20-3-52)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0" w:id="106"/>
    <w:p>
      <w:pPr>
        <w:spacing w:after="0"/>
        <w:ind w:left="0"/>
        <w:jc w:val="both"/>
      </w:pPr>
      <w:r>
        <w:rPr>
          <w:rFonts w:ascii="Times New Roman"/>
          <w:b w:val="false"/>
          <w:i w:val="false"/>
          <w:color w:val="000000"/>
          <w:sz w:val="28"/>
        </w:rPr>
        <w:t>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"Бөрлі ауданының Халыққа қызмет көрсету орталығы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мемлекттік мекемесінің филиалы арқылы беріледі, күн сайын 9.00-18.00 дейін үзіліссіз, жексенбіден басқа күндері, мекенжайы: Бөрлі ауданы, Ақсай қаласы, Железнодорожная көшесі, 121а, телефоны: 22-4-38;</w:t>
      </w:r>
      <w:r>
        <w:br/>
      </w:r>
      <w:r>
        <w:rPr>
          <w:rFonts w:ascii="Times New Roman"/>
          <w:b w:val="false"/>
          <w:i w:val="false"/>
          <w:color w:val="000000"/>
          <w:sz w:val="28"/>
        </w:rPr>
        <w:t>
      3) кәмелетке толмағанның күндізгі бөлімде оқитынын растайтын оқу орнынан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Бөрлі ауданы, Ақсай қаласы, Совет көшесі, 99, 2 қабат, 44 кабинет (тел. 20-2-57)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Бөрлі ауданы, Ақсай қаласы, Совет көшесі, 99, 2 қабат, 39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Бөрлі ауданы, Ақсай қаласы, Совет көшесі, 99, 2 қабат, 44 кабинет (тел. 20-2-57)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1" w:id="107"/>
    <w:p>
      <w:pPr>
        <w:spacing w:after="0"/>
        <w:ind w:left="0"/>
        <w:jc w:val="both"/>
      </w:pPr>
      <w:r>
        <w:rPr>
          <w:rFonts w:ascii="Times New Roman"/>
          <w:b w:val="false"/>
          <w:i w:val="false"/>
          <w:color w:val="000000"/>
          <w:sz w:val="28"/>
        </w:rPr>
        <w:t>
3. Жұмыс қағидаттары</w:t>
      </w:r>
    </w:p>
    <w:bookmarkEnd w:id="10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12" w:id="108"/>
    <w:p>
      <w:pPr>
        <w:spacing w:after="0"/>
        <w:ind w:left="0"/>
        <w:jc w:val="both"/>
      </w:pPr>
      <w:r>
        <w:rPr>
          <w:rFonts w:ascii="Times New Roman"/>
          <w:b w:val="false"/>
          <w:i w:val="false"/>
          <w:color w:val="000000"/>
          <w:sz w:val="28"/>
        </w:rPr>
        <w:t>
4. Жұмыс нәтижелері</w:t>
      </w:r>
    </w:p>
    <w:bookmarkEnd w:id="10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3" w:id="109"/>
    <w:p>
      <w:pPr>
        <w:spacing w:after="0"/>
        <w:ind w:left="0"/>
        <w:jc w:val="both"/>
      </w:pPr>
      <w:r>
        <w:rPr>
          <w:rFonts w:ascii="Times New Roman"/>
          <w:b w:val="false"/>
          <w:i w:val="false"/>
          <w:color w:val="000000"/>
          <w:sz w:val="28"/>
        </w:rPr>
        <w:t>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Батыс Қазақстан облысы, Бөрлі ауданы, Ақсай қаласы, Совет көшесі, 99, 2 қабат, 44 кабинет, (тел. 20-2-57) мекенжайында орналасқан Бөрлі ауданы әкімінің аппарат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Бөрлі ауданы, Ақсай қаласы, Совет көшесі, 99, 2 қабат, 44 кабинет (тел. 20-2-57)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Батыс Қазақстан облысы, Бөрлі ауданы, Ақсай қаласы, Совет көшесі, 99, 2 қабат, 44 кабинет (тел. 20-2-57)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Батыс Қазақстан облысы, Бөрлі ауданы, Ақсай қаласы, Қ. Шакенов көшесі 4 үй, телефон: 20-9-19 мекенжайынан білуге болады.</w:t>
      </w:r>
    </w:p>
    <w:bookmarkStart w:name="z114" w:id="110"/>
    <w:p>
      <w:pPr>
        <w:spacing w:after="0"/>
        <w:ind w:left="0"/>
        <w:jc w:val="both"/>
      </w:pPr>
      <w:r>
        <w:rPr>
          <w:rFonts w:ascii="Times New Roman"/>
          <w:b w:val="false"/>
          <w:i w:val="false"/>
          <w:color w:val="000000"/>
          <w:sz w:val="28"/>
        </w:rPr>
        <w:t>
6. Байланыс ақпараты</w:t>
      </w:r>
    </w:p>
    <w:bookmarkEnd w:id="110"/>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20-4-90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Жергілікті атқарушы орган Бөрлі ауданы әкімінің аппараты Бөрлі ауданы, Ақсай қаласы, Совет көшесі, 99, 2 қабат, 44 кабинет телефоны 20-5-06 мекенжайы бойынша, жұмыс кестесі – күн сайын, демалыс және мереке күндерін қоспағанда, сағат 9.00-ден 18.30-ға дейін,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15" w:id="11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1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2"/>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15-қосымша</w:t>
      </w:r>
    </w:p>
    <w:bookmarkEnd w:id="112"/>
    <w:p>
      <w:pPr>
        <w:spacing w:after="0"/>
        <w:ind w:left="0"/>
        <w:jc w:val="left"/>
      </w:pPr>
      <w:r>
        <w:rPr>
          <w:rFonts w:ascii="Times New Roman"/>
          <w:b/>
          <w:i w:val="false"/>
          <w:color w:val="000000"/>
        </w:rPr>
        <w:t xml:space="preserve"> "Қорғаншы (қамқоршы) болып</w:t>
      </w:r>
      <w:r>
        <w:br/>
      </w:r>
      <w:r>
        <w:rPr>
          <w:rFonts w:ascii="Times New Roman"/>
          <w:b/>
          <w:i w:val="false"/>
          <w:color w:val="000000"/>
        </w:rPr>
        <w:t>
белгіленген адамға куәлік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7" w:id="113"/>
    <w:p>
      <w:pPr>
        <w:spacing w:after="0"/>
        <w:ind w:left="0"/>
        <w:jc w:val="both"/>
      </w:pPr>
      <w:r>
        <w:rPr>
          <w:rFonts w:ascii="Times New Roman"/>
          <w:b w:val="false"/>
          <w:i w:val="false"/>
          <w:color w:val="000000"/>
          <w:sz w:val="28"/>
        </w:rPr>
        <w:t>
1. Жалпы ережелер</w:t>
      </w:r>
    </w:p>
    <w:bookmarkEnd w:id="113"/>
    <w:p>
      <w:pPr>
        <w:spacing w:after="0"/>
        <w:ind w:left="0"/>
        <w:jc w:val="both"/>
      </w:pPr>
      <w:r>
        <w:rPr>
          <w:rFonts w:ascii="Times New Roman"/>
          <w:b w:val="false"/>
          <w:i w:val="false"/>
          <w:color w:val="000000"/>
          <w:sz w:val="28"/>
        </w:rPr>
        <w:t>      1. Мемлекеттік қызметтің анықтамасы: Қорғаншылық және қамқоршылық жөнінде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 22-3-32.</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22-3-32,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8" w:id="114"/>
    <w:p>
      <w:pPr>
        <w:spacing w:after="0"/>
        <w:ind w:left="0"/>
        <w:jc w:val="both"/>
      </w:pPr>
      <w:r>
        <w:rPr>
          <w:rFonts w:ascii="Times New Roman"/>
          <w:b w:val="false"/>
          <w:i w:val="false"/>
          <w:color w:val="000000"/>
          <w:sz w:val="28"/>
        </w:rPr>
        <w:t>
2. Мемлекеттік қызмет көрсету тәртібі</w:t>
      </w:r>
    </w:p>
    <w:bookmarkEnd w:id="11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 баланы тәрбиелеуге тiлек бiлдiрген адамның тұрмыс жағдайын тексеру актiсi;</w:t>
      </w:r>
      <w:r>
        <w:br/>
      </w: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Бөрлі ауданы, Ақсай қаласы, Қ. Шакенов көшесі 4 үй, телефоны: 20-5-81,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Батыс Қазақстан облысы, Бөрлі ауданы, Ақсай қаласы, Қ. Шакенов көшесі 4 үй, N 4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Бөрлі ауданы, Ақсай қаласы, Қ. Шакенов көшесі 4 үй, телефон: 20-9-19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19" w:id="115"/>
    <w:p>
      <w:pPr>
        <w:spacing w:after="0"/>
        <w:ind w:left="0"/>
        <w:jc w:val="both"/>
      </w:pPr>
      <w:r>
        <w:rPr>
          <w:rFonts w:ascii="Times New Roman"/>
          <w:b w:val="false"/>
          <w:i w:val="false"/>
          <w:color w:val="000000"/>
          <w:sz w:val="28"/>
        </w:rPr>
        <w:t>
3. Жұмыс қағидаттары</w:t>
      </w:r>
    </w:p>
    <w:bookmarkEnd w:id="115"/>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20" w:id="116"/>
    <w:p>
      <w:pPr>
        <w:spacing w:after="0"/>
        <w:ind w:left="0"/>
        <w:jc w:val="both"/>
      </w:pPr>
      <w:r>
        <w:rPr>
          <w:rFonts w:ascii="Times New Roman"/>
          <w:b w:val="false"/>
          <w:i w:val="false"/>
          <w:color w:val="000000"/>
          <w:sz w:val="28"/>
        </w:rPr>
        <w:t>
4. Жұмыс нәтижелері</w:t>
      </w:r>
    </w:p>
    <w:bookmarkEnd w:id="11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117"/>
    <w:p>
      <w:pPr>
        <w:spacing w:after="0"/>
        <w:ind w:left="0"/>
        <w:jc w:val="both"/>
      </w:pPr>
      <w:r>
        <w:rPr>
          <w:rFonts w:ascii="Times New Roman"/>
          <w:b w:val="false"/>
          <w:i w:val="false"/>
          <w:color w:val="000000"/>
          <w:sz w:val="28"/>
        </w:rPr>
        <w:t>
5. Шағымдану тәртібі</w:t>
      </w:r>
    </w:p>
    <w:bookmarkEnd w:id="11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Бөрлі ауданы, Ақсай қаласы, Совет көшесі, 99, 2 қабат, 27 кабинет (тел. 20-8-52)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Бөрлі ауданы, Ақсай қаласы, Қ. Шакенов көшесі 4 үй, телефон: 20-9-19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Батыс Қазақстан облысы, Бөрлі ауданы, Ақсай қаласы, Совет көшесі, 99, 2 қабат, 44 кабинет (тел. 20-2-57)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Бөрлі ауданы, Ақсай қаласы, Қ. Шакенов көшесі 4 үй, телефон: 20-9-19 мекенжайынан білуге болады.</w:t>
      </w:r>
    </w:p>
    <w:bookmarkStart w:name="z122" w:id="118"/>
    <w:p>
      <w:pPr>
        <w:spacing w:after="0"/>
        <w:ind w:left="0"/>
        <w:jc w:val="both"/>
      </w:pPr>
      <w:r>
        <w:rPr>
          <w:rFonts w:ascii="Times New Roman"/>
          <w:b w:val="false"/>
          <w:i w:val="false"/>
          <w:color w:val="000000"/>
          <w:sz w:val="28"/>
        </w:rPr>
        <w:t>
6. Байланыс ақпараты</w:t>
      </w:r>
    </w:p>
    <w:bookmarkEnd w:id="11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Жергілікті атқарушы орган - Бөрлі ауданы әкімінің аппараты: Бөрлі ауданы, Ақсай қаласы, Совет көшесі, 99, 2 қабат, 27 кабинет телефоны 20-5-06 мекенжайы бойынша, жұмыс кестесі – күн сайын, демалыс және мереке күндерін қоспағанда, сағат 9.00-ден 18.30-ға дейін,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23" w:id="119"/>
    <w:p>
      <w:pPr>
        <w:spacing w:after="0"/>
        <w:ind w:left="0"/>
        <w:jc w:val="both"/>
      </w:pPr>
      <w:r>
        <w:rPr>
          <w:rFonts w:ascii="Times New Roman"/>
          <w:b w:val="false"/>
          <w:i w:val="false"/>
          <w:color w:val="000000"/>
          <w:sz w:val="28"/>
        </w:rPr>
        <w:t>
"Қорғаншы (қамқоршы) болып</w:t>
      </w:r>
      <w:r>
        <w:br/>
      </w:r>
      <w:r>
        <w:rPr>
          <w:rFonts w:ascii="Times New Roman"/>
          <w:b w:val="false"/>
          <w:i w:val="false"/>
          <w:color w:val="000000"/>
          <w:sz w:val="28"/>
        </w:rPr>
        <w:t>
белгіленген адамға куәлік"</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1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20"/>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16-қосымша</w:t>
      </w:r>
    </w:p>
    <w:bookmarkEnd w:id="120"/>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
алаңын ауыстыруға немесе сатуға рұқсат</w:t>
      </w:r>
      <w:r>
        <w:br/>
      </w:r>
      <w:r>
        <w:rPr>
          <w:rFonts w:ascii="Times New Roman"/>
          <w:b/>
          <w:i w:val="false"/>
          <w:color w:val="000000"/>
        </w:rPr>
        <w:t>
беру үшін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5" w:id="121"/>
    <w:p>
      <w:pPr>
        <w:spacing w:after="0"/>
        <w:ind w:left="0"/>
        <w:jc w:val="both"/>
      </w:pPr>
      <w:r>
        <w:rPr>
          <w:rFonts w:ascii="Times New Roman"/>
          <w:b w:val="false"/>
          <w:i w:val="false"/>
          <w:color w:val="000000"/>
          <w:sz w:val="28"/>
        </w:rPr>
        <w:t>
1. Жалпы ережелер</w:t>
      </w:r>
    </w:p>
    <w:bookmarkEnd w:id="121"/>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Жоғарғы Кеңесінің 1994 жылғы 27 желтоқсандағы қаулысымен қабылданған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 20-3-80.</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22-3-32,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 </w:t>
      </w:r>
    </w:p>
    <w:bookmarkStart w:name="z126" w:id="122"/>
    <w:p>
      <w:pPr>
        <w:spacing w:after="0"/>
        <w:ind w:left="0"/>
        <w:jc w:val="both"/>
      </w:pPr>
      <w:r>
        <w:rPr>
          <w:rFonts w:ascii="Times New Roman"/>
          <w:b w:val="false"/>
          <w:i w:val="false"/>
          <w:color w:val="000000"/>
          <w:sz w:val="28"/>
        </w:rPr>
        <w:t>
2. Мемлекеттік қызмет көрсету тәртібі</w:t>
      </w:r>
    </w:p>
    <w:bookmarkEnd w:id="12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Бөрлі ауданы, Ақсай қаласы, Совет көшесі, 99 мекенжайында, Қазақстан Республикасының Әділет министрлігі Батыс Қазақстан облысының әділет Департаменті Бөрлі ауданының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20-0-42;</w:t>
      </w:r>
      <w:r>
        <w:br/>
      </w:r>
      <w:r>
        <w:rPr>
          <w:rFonts w:ascii="Times New Roman"/>
          <w:b w:val="false"/>
          <w:i w:val="false"/>
          <w:color w:val="000000"/>
          <w:sz w:val="28"/>
        </w:rPr>
        <w:t>
      3)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Бөрлі ауданы, Ақсай қаласы, Қ. Шакенов көшесі 4 үй, телефон: 20-3-80.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Батыс Қазақстан облысы, Бөрлі ауданы, Ақсай қаласы, Қ. Шакенов көшесі 4 үй, телефон: 22-3-32 мекенжайында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Бөрлі ауданы, Ақсай қаласы, Қ. Шакенов көшесі 4 үй, телефон: 22-3-32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27" w:id="123"/>
    <w:p>
      <w:pPr>
        <w:spacing w:after="0"/>
        <w:ind w:left="0"/>
        <w:jc w:val="both"/>
      </w:pPr>
      <w:r>
        <w:rPr>
          <w:rFonts w:ascii="Times New Roman"/>
          <w:b w:val="false"/>
          <w:i w:val="false"/>
          <w:color w:val="000000"/>
          <w:sz w:val="28"/>
        </w:rPr>
        <w:t>
3. Жұмыс қағидаттары</w:t>
      </w:r>
    </w:p>
    <w:bookmarkEnd w:id="12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8" w:id="124"/>
    <w:p>
      <w:pPr>
        <w:spacing w:after="0"/>
        <w:ind w:left="0"/>
        <w:jc w:val="both"/>
      </w:pPr>
      <w:r>
        <w:rPr>
          <w:rFonts w:ascii="Times New Roman"/>
          <w:b w:val="false"/>
          <w:i w:val="false"/>
          <w:color w:val="000000"/>
          <w:sz w:val="28"/>
        </w:rPr>
        <w:t>
4. Жұмыс нәтижелері</w:t>
      </w:r>
    </w:p>
    <w:bookmarkEnd w:id="12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125"/>
    <w:p>
      <w:pPr>
        <w:spacing w:after="0"/>
        <w:ind w:left="0"/>
        <w:jc w:val="both"/>
      </w:pPr>
      <w:r>
        <w:rPr>
          <w:rFonts w:ascii="Times New Roman"/>
          <w:b w:val="false"/>
          <w:i w:val="false"/>
          <w:color w:val="000000"/>
          <w:sz w:val="28"/>
        </w:rPr>
        <w:t>
5. Шағымдану тәртібі</w:t>
      </w:r>
    </w:p>
    <w:bookmarkEnd w:id="12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Ақсай қаласы, Совет көшесі, 99, 2 қабат, 27 кабинет (тел. 20-8-52)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Бөрлі ауданы, Ақсай қаласы, Қ. Шакенов көшесі 4 үй, телефон: 20-9-19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Ақсай қаласы, Совет көшесі, 99, 2 қабат, 27 кабинет (тел. 20-8-52)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Батыс Қазақстан облысы, Бөрлі ауданы, Ақсай қаласы, Қ. Шакенов көшесі 4 үй, телефон: 20-9-19 мекенжайынан білуге болады.</w:t>
      </w:r>
    </w:p>
    <w:bookmarkStart w:name="z130" w:id="126"/>
    <w:p>
      <w:pPr>
        <w:spacing w:after="0"/>
        <w:ind w:left="0"/>
        <w:jc w:val="both"/>
      </w:pPr>
      <w:r>
        <w:rPr>
          <w:rFonts w:ascii="Times New Roman"/>
          <w:b w:val="false"/>
          <w:i w:val="false"/>
          <w:color w:val="000000"/>
          <w:sz w:val="28"/>
        </w:rPr>
        <w:t>
6. Байланыс ақпараты</w:t>
      </w:r>
    </w:p>
    <w:bookmarkEnd w:id="12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Жергілікті атқарушы орган Бөрлі ауданы әкімінің аппараты: Бөрлі ауданы, Ақсай қаласы, Совет көшесі, 99, 2 қабат, 27 кабинет телефоны 20-3-57, мекенжайы бойынша, жұмыс кестесі – күн сайын, демалыс және мереке күндерін қоспағанда, сағат 9.00-ден 18.30-ға дейін,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31" w:id="127"/>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27"/>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8"/>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17-қосымша</w:t>
      </w:r>
    </w:p>
    <w:bookmarkEnd w:id="128"/>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
комитетінің аумақтық бөлімшелеріне</w:t>
      </w:r>
      <w:r>
        <w:br/>
      </w:r>
      <w:r>
        <w:rPr>
          <w:rFonts w:ascii="Times New Roman"/>
          <w:b/>
          <w:i w:val="false"/>
          <w:color w:val="000000"/>
        </w:rPr>
        <w:t>
кәмелетке толмаған балаларға мұраны</w:t>
      </w:r>
      <w:r>
        <w:br/>
      </w:r>
      <w:r>
        <w:rPr>
          <w:rFonts w:ascii="Times New Roman"/>
          <w:b/>
          <w:i w:val="false"/>
          <w:color w:val="000000"/>
        </w:rPr>
        <w:t>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3" w:id="129"/>
    <w:p>
      <w:pPr>
        <w:spacing w:after="0"/>
        <w:ind w:left="0"/>
        <w:jc w:val="both"/>
      </w:pPr>
      <w:r>
        <w:rPr>
          <w:rFonts w:ascii="Times New Roman"/>
          <w:b w:val="false"/>
          <w:i w:val="false"/>
          <w:color w:val="000000"/>
          <w:sz w:val="28"/>
        </w:rPr>
        <w:t>
1. Жалпы ережелер</w:t>
      </w:r>
    </w:p>
    <w:bookmarkEnd w:id="129"/>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телефоны: 22-3-32.</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20-9-19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34" w:id="130"/>
    <w:p>
      <w:pPr>
        <w:spacing w:after="0"/>
        <w:ind w:left="0"/>
        <w:jc w:val="both"/>
      </w:pPr>
      <w:r>
        <w:rPr>
          <w:rFonts w:ascii="Times New Roman"/>
          <w:b w:val="false"/>
          <w:i w:val="false"/>
          <w:color w:val="000000"/>
          <w:sz w:val="28"/>
        </w:rPr>
        <w:t>
2. Мемлекеттік қызмет көрсету тәртібі</w:t>
      </w:r>
    </w:p>
    <w:bookmarkEnd w:id="13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Бөрлі ауданы, Ақсай қаласы, Совет көшесі, 99 мекенжайында орналасқан, Қазақстан Республикасының Әділет министрлігі Батыс Қазақстан облысының әділет Департаменті Бөрлі ауданының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20-0-42;</w:t>
      </w:r>
      <w:r>
        <w:br/>
      </w:r>
      <w:r>
        <w:rPr>
          <w:rFonts w:ascii="Times New Roman"/>
          <w:b w:val="false"/>
          <w:i w:val="false"/>
          <w:color w:val="000000"/>
          <w:sz w:val="28"/>
        </w:rPr>
        <w:t>
      4) Қайтыс болғаны туралы куәліктің көшірмесі. Бөрлі ауданы, Ақсай қаласы, Железнодорожная 121а мекенжайында орналасқан, "Бөрлі ауданының Халыққа қызмет көрсету орталығы – Қазақстан Республикасы Әділет Министрлігі Тіркеу қызметі және құқықтық көмек көрсету комитетінің Орал қаласының Халыққа қызмет көрсету орталығы" мемлекеттік филиалы арқылы беріледі, күн сайын 9.00-18.00 дейін үзіліссіз, жексенбіден басқа күндері, телефон: 22-4-38.</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Бөрлі ауданы, Ақсай қаласы, Совет көшесі, 99, 2 қабат, 39 кабинет (тел. 20-5-06)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Бөрлі ауданы, Ақсай қаласы, Қ. Шакенов көшесі 4 үй мекенжайында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Бөрлі ауданы, Ақсай қаласы, Совет көшесі, 99, 2 қабат, 39 кабинет (тел. 20-5-06)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5" w:id="131"/>
    <w:p>
      <w:pPr>
        <w:spacing w:after="0"/>
        <w:ind w:left="0"/>
        <w:jc w:val="both"/>
      </w:pPr>
      <w:r>
        <w:rPr>
          <w:rFonts w:ascii="Times New Roman"/>
          <w:b w:val="false"/>
          <w:i w:val="false"/>
          <w:color w:val="000000"/>
          <w:sz w:val="28"/>
        </w:rPr>
        <w:t>
3. Жұмыс қағидаттары</w:t>
      </w:r>
    </w:p>
    <w:bookmarkEnd w:id="13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36" w:id="132"/>
    <w:p>
      <w:pPr>
        <w:spacing w:after="0"/>
        <w:ind w:left="0"/>
        <w:jc w:val="both"/>
      </w:pPr>
      <w:r>
        <w:rPr>
          <w:rFonts w:ascii="Times New Roman"/>
          <w:b w:val="false"/>
          <w:i w:val="false"/>
          <w:color w:val="000000"/>
          <w:sz w:val="28"/>
        </w:rPr>
        <w:t>
4. Жұмыс нәтижелері</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7" w:id="133"/>
    <w:p>
      <w:pPr>
        <w:spacing w:after="0"/>
        <w:ind w:left="0"/>
        <w:jc w:val="both"/>
      </w:pPr>
      <w:r>
        <w:rPr>
          <w:rFonts w:ascii="Times New Roman"/>
          <w:b w:val="false"/>
          <w:i w:val="false"/>
          <w:color w:val="000000"/>
          <w:sz w:val="28"/>
        </w:rPr>
        <w:t>
5. Шағымдану тәртібі</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Бөрлі ауданы, Ақсай қаласы, Совет көшесі, 99, 2 қабат, 27 кабинет (тел. 20-8-52)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Бөрлі ауданы, Ақсай қаласы, Қ. Шакенов көшесі 4 үй, телефон: 20-9-19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Бөрлі ауданы, Ақсай қаласы, Совет көшесі, 99, 2 қабат, 27 кабинет (тел. 20-8-52)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Батыс Қазақстан облысы, Бөрлі ауданы, Ақсай қаласы, Қ. Шакенов көшесі 4 үй, телефон: 20-9-19 мекенжайынан білуге болады.</w:t>
      </w:r>
    </w:p>
    <w:bookmarkStart w:name="z138" w:id="134"/>
    <w:p>
      <w:pPr>
        <w:spacing w:after="0"/>
        <w:ind w:left="0"/>
        <w:jc w:val="both"/>
      </w:pPr>
      <w:r>
        <w:rPr>
          <w:rFonts w:ascii="Times New Roman"/>
          <w:b w:val="false"/>
          <w:i w:val="false"/>
          <w:color w:val="000000"/>
          <w:sz w:val="28"/>
        </w:rPr>
        <w:t>
6. Байланыс ақпараты</w:t>
      </w:r>
    </w:p>
    <w:bookmarkEnd w:id="134"/>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Жергілікті атқарушы орган Бөрлі ауданы әкімінің аппараты Бөрлі ауданы, Ақсай қаласы, Совет көшесі, 99, 2 қабат, 27 кабинет (тел. 20-8-52),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39" w:id="135"/>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рәсімдеу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35"/>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6"/>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18-қосымша</w:t>
      </w:r>
    </w:p>
    <w:bookmarkEnd w:id="136"/>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
тұрғын үйді банкке несие рәсімдеу</w:t>
      </w:r>
      <w:r>
        <w:br/>
      </w:r>
      <w:r>
        <w:rPr>
          <w:rFonts w:ascii="Times New Roman"/>
          <w:b/>
          <w:i w:val="false"/>
          <w:color w:val="000000"/>
        </w:rPr>
        <w:t>
үшін кепілге қоюға рұқсат беру"</w:t>
      </w:r>
      <w:r>
        <w:br/>
      </w:r>
      <w:r>
        <w:rPr>
          <w:rFonts w:ascii="Times New Roman"/>
          <w:b/>
          <w:i w:val="false"/>
          <w:color w:val="000000"/>
        </w:rPr>
        <w:t>
емлекеттік қызмет көрсету</w:t>
      </w:r>
      <w:r>
        <w:br/>
      </w:r>
      <w:r>
        <w:rPr>
          <w:rFonts w:ascii="Times New Roman"/>
          <w:b/>
          <w:i w:val="false"/>
          <w:color w:val="000000"/>
        </w:rPr>
        <w:t>
стандарты</w:t>
      </w:r>
    </w:p>
    <w:bookmarkStart w:name="z141" w:id="137"/>
    <w:p>
      <w:pPr>
        <w:spacing w:after="0"/>
        <w:ind w:left="0"/>
        <w:jc w:val="both"/>
      </w:pPr>
      <w:r>
        <w:rPr>
          <w:rFonts w:ascii="Times New Roman"/>
          <w:b w:val="false"/>
          <w:i w:val="false"/>
          <w:color w:val="000000"/>
          <w:sz w:val="28"/>
        </w:rPr>
        <w:t>
1. Жалпы ережелер</w:t>
      </w:r>
    </w:p>
    <w:bookmarkEnd w:id="137"/>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телефоны: 22-3-32.</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20-9-19,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42" w:id="138"/>
    <w:p>
      <w:pPr>
        <w:spacing w:after="0"/>
        <w:ind w:left="0"/>
        <w:jc w:val="both"/>
      </w:pPr>
      <w:r>
        <w:rPr>
          <w:rFonts w:ascii="Times New Roman"/>
          <w:b w:val="false"/>
          <w:i w:val="false"/>
          <w:color w:val="000000"/>
          <w:sz w:val="28"/>
        </w:rPr>
        <w:t>
2. Мемлекеттік қызмет көрсету тәртібі</w:t>
      </w:r>
    </w:p>
    <w:bookmarkEnd w:id="13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толмағаннның туу туралы куәлігінің көшірмесі - баланың тууы туралы берілетін алғашқы куәлік, Бөрлі ауданы, Ақсай қаласы, Совет көшесі, 99 мекенжайында орналасқан, Қазақстан Республикасының Әділет министрлігі Батыс Қазақстан облысының әділет Департаменті Бөрлі ауданының әділет басқармасының Азаматтық Хал Актілерін жазу бөлімінде беріледі, күнсайын сенбі мен жексенбіден басқа күндері 9.00-18.00 дейін түскі үзіліс 13.00-14.00, жұма күні 9.00-13.00 дейін телефон: 20-0-42;</w:t>
      </w:r>
      <w:r>
        <w:br/>
      </w: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Бөрлі ауданы, Ақсай қаласы, Қ. Шакенов көшесі 4 үй, телефон: 20-9-52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Бөрлі ауданы, Ақсай қаласы, Қ. Шакенов көшесі 4 үй, телефон: 20-9-19 мекенжайына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Бөрлі ауданы, Ақсай қаласы, Қ. Шакенов көшесі 4 үй (тел. 20-9-19)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43" w:id="139"/>
    <w:p>
      <w:pPr>
        <w:spacing w:after="0"/>
        <w:ind w:left="0"/>
        <w:jc w:val="both"/>
      </w:pPr>
      <w:r>
        <w:rPr>
          <w:rFonts w:ascii="Times New Roman"/>
          <w:b w:val="false"/>
          <w:i w:val="false"/>
          <w:color w:val="000000"/>
          <w:sz w:val="28"/>
        </w:rPr>
        <w:t>
3. Жұмыс қағидаттары</w:t>
      </w:r>
    </w:p>
    <w:bookmarkEnd w:id="13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44" w:id="140"/>
    <w:p>
      <w:pPr>
        <w:spacing w:after="0"/>
        <w:ind w:left="0"/>
        <w:jc w:val="both"/>
      </w:pPr>
      <w:r>
        <w:rPr>
          <w:rFonts w:ascii="Times New Roman"/>
          <w:b w:val="false"/>
          <w:i w:val="false"/>
          <w:color w:val="000000"/>
          <w:sz w:val="28"/>
        </w:rPr>
        <w:t>
4. Жұмыс нәтижелері</w:t>
      </w:r>
    </w:p>
    <w:bookmarkEnd w:id="14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5" w:id="141"/>
    <w:p>
      <w:pPr>
        <w:spacing w:after="0"/>
        <w:ind w:left="0"/>
        <w:jc w:val="both"/>
      </w:pPr>
      <w:r>
        <w:rPr>
          <w:rFonts w:ascii="Times New Roman"/>
          <w:b w:val="false"/>
          <w:i w:val="false"/>
          <w:color w:val="000000"/>
          <w:sz w:val="28"/>
        </w:rPr>
        <w:t>
5. Шағымдану тәртібі</w:t>
      </w:r>
    </w:p>
    <w:bookmarkEnd w:id="14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Бөрлі ауданы, Ақсай қаласы, Совет көшесі, 99, 2 қабат, 27 кабинет (тел. 20-8-52)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Бөрлі ауданы, Ақсай қаласы, Қ. Шакенов көшесі 4 үй, телефон: 20-9-19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 аппаратының кеңсесі арқылы Бөрлі ауданы, Ақсай қаласы, Совет көшесі, 99, 2 қабат, 27 кабинет (тел. 20-8-52)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Ақсай қаласы, Қ. Шакенов көшесі 4 үй, телефон: 20-9-19 мекенжайынан білуге болады.</w:t>
      </w:r>
    </w:p>
    <w:bookmarkStart w:name="z146" w:id="142"/>
    <w:p>
      <w:pPr>
        <w:spacing w:after="0"/>
        <w:ind w:left="0"/>
        <w:jc w:val="both"/>
      </w:pPr>
      <w:r>
        <w:rPr>
          <w:rFonts w:ascii="Times New Roman"/>
          <w:b w:val="false"/>
          <w:i w:val="false"/>
          <w:color w:val="000000"/>
          <w:sz w:val="28"/>
        </w:rPr>
        <w:t>
6. Байланыс ақпараты</w:t>
      </w:r>
    </w:p>
    <w:bookmarkEnd w:id="14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түскі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20-4-90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Жергілікті атқарушы орган Бөрлі ауданы әкімінің аппараты Бөрлі ауданы, Ақсай қаласы, Совет көшесі, 99, 2 қабат, 27 кабинет (тел. 20-3-57),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47" w:id="143"/>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43"/>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44"/>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19-қосымша</w:t>
      </w:r>
    </w:p>
    <w:bookmarkEnd w:id="144"/>
    <w:bookmarkStart w:name="z149" w:id="145"/>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w:t>
      </w:r>
      <w:r>
        <w:br/>
      </w:r>
      <w:r>
        <w:rPr>
          <w:rFonts w:ascii="Times New Roman"/>
          <w:b/>
          <w:i w:val="false"/>
          <w:color w:val="000000"/>
        </w:rPr>
        <w:t>
мен қамқоршылар кеңесінің шешіміне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r>
        <w:br/>
      </w:r>
      <w:r>
        <w:rPr>
          <w:rFonts w:ascii="Times New Roman"/>
          <w:b/>
          <w:i w:val="false"/>
          <w:color w:val="000000"/>
        </w:rPr>
        <w:t>
 </w:t>
      </w:r>
      <w:r>
        <w:br/>
      </w:r>
      <w:r>
        <w:rPr>
          <w:rFonts w:ascii="Times New Roman"/>
          <w:b/>
          <w:i w:val="false"/>
          <w:color w:val="000000"/>
        </w:rPr>
        <w:t>
1. Жалпы ережелер</w:t>
      </w:r>
    </w:p>
    <w:bookmarkEnd w:id="145"/>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 22-3-32.</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22-3-32,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50" w:id="146"/>
    <w:p>
      <w:pPr>
        <w:spacing w:after="0"/>
        <w:ind w:left="0"/>
        <w:jc w:val="both"/>
      </w:pPr>
      <w:r>
        <w:rPr>
          <w:rFonts w:ascii="Times New Roman"/>
          <w:b w:val="false"/>
          <w:i w:val="false"/>
          <w:color w:val="000000"/>
          <w:sz w:val="28"/>
        </w:rPr>
        <w:t>
2. Мемлекеттік қызмет көрсету тәртібі</w:t>
      </w:r>
    </w:p>
    <w:bookmarkEnd w:id="146"/>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Үйдің құжаттарының көшірмесі (сатып алу-сату келісімі, техпаспорт);</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Бөрлі ауданы, Ақсай қаласы, Совет көшесі, 99 мекенжайында орналасқан Қазақстан Республикасының Әділет министрлігі Батыс Қазақстан облысының әділет Департаменті Бөрлі ауданының әділет басқармасының Азаматтық Хал Актілерін жазу бөлімінде беріледі, күн сайын, сенбі мен жексенбіден басқа күндері 9.00-18.00 дейін түскі үзіліс 13.00-14.00, жұма күні 9.00-13.00 дейін телефон: 20-0-42.</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Бөрлі ауданы, Ақсай қаласы, Қ. Шакенов көшесі 4 үй, телефон: 20-9-19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Бөрлі ауданы, Ақсай қаласы, Қ. Шакенов көшесі 4 үй, телефон: 20-9-19 мекенжайына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Ақсай қаласы, Қ. Шакенов көшесі 4 үй (тел. 20-9-19)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51" w:id="147"/>
    <w:p>
      <w:pPr>
        <w:spacing w:after="0"/>
        <w:ind w:left="0"/>
        <w:jc w:val="both"/>
      </w:pPr>
      <w:r>
        <w:rPr>
          <w:rFonts w:ascii="Times New Roman"/>
          <w:b w:val="false"/>
          <w:i w:val="false"/>
          <w:color w:val="000000"/>
          <w:sz w:val="28"/>
        </w:rPr>
        <w:t>
3. Жұмыс қағидаттары</w:t>
      </w:r>
    </w:p>
    <w:bookmarkEnd w:id="14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52" w:id="148"/>
    <w:p>
      <w:pPr>
        <w:spacing w:after="0"/>
        <w:ind w:left="0"/>
        <w:jc w:val="both"/>
      </w:pPr>
      <w:r>
        <w:rPr>
          <w:rFonts w:ascii="Times New Roman"/>
          <w:b w:val="false"/>
          <w:i w:val="false"/>
          <w:color w:val="000000"/>
          <w:sz w:val="28"/>
        </w:rPr>
        <w:t>
4. Жұмыс нәтижелері</w:t>
      </w:r>
    </w:p>
    <w:bookmarkEnd w:id="14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53" w:id="149"/>
    <w:p>
      <w:pPr>
        <w:spacing w:after="0"/>
        <w:ind w:left="0"/>
        <w:jc w:val="both"/>
      </w:pPr>
      <w:r>
        <w:rPr>
          <w:rFonts w:ascii="Times New Roman"/>
          <w:b w:val="false"/>
          <w:i w:val="false"/>
          <w:color w:val="000000"/>
          <w:sz w:val="28"/>
        </w:rPr>
        <w:t>
5. Шағымдану тәртібі</w:t>
      </w:r>
    </w:p>
    <w:bookmarkEnd w:id="14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Бөрлі ауданы, Ақсай қаласы, Совет көшесі, 99, 2 қабат, 27 кабинет (тел. 20-8-52)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Бөрлі ауданы, Ақсай қаласы, Қ. Шакенов көшесі 4 үй, телефон: 20-9-19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Бөрлі ауданы, Ақсай қаласы, Совет көшесі, 99, 2 қабат, 27 кабинет (тел. 20-8-52)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Ақсай қаласы, Қ. Шакенов көшесі 4 үй, телефон: 20-9-19 мекенжайынан білуге болады.</w:t>
      </w:r>
    </w:p>
    <w:bookmarkStart w:name="z154" w:id="150"/>
    <w:p>
      <w:pPr>
        <w:spacing w:after="0"/>
        <w:ind w:left="0"/>
        <w:jc w:val="both"/>
      </w:pPr>
      <w:r>
        <w:rPr>
          <w:rFonts w:ascii="Times New Roman"/>
          <w:b w:val="false"/>
          <w:i w:val="false"/>
          <w:color w:val="000000"/>
          <w:sz w:val="28"/>
        </w:rPr>
        <w:t>
6. Байланыс ақпараты</w:t>
      </w:r>
    </w:p>
    <w:bookmarkEnd w:id="150"/>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Жергілікті атқарушы орган Бөрлі ауданы әкімінің аппараты Ақсай қаласы, Совет көшесі, 99, 2 қабат, 27 кабинет (тел. 20-3-57)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22-3-32.</w:t>
      </w:r>
    </w:p>
    <w:bookmarkStart w:name="z155" w:id="15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5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52"/>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20-қосымша</w:t>
      </w:r>
    </w:p>
    <w:bookmarkEnd w:id="152"/>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
қамқорлығынсыз қалған</w:t>
      </w:r>
      <w:r>
        <w:br/>
      </w:r>
      <w:r>
        <w:rPr>
          <w:rFonts w:ascii="Times New Roman"/>
          <w:b/>
          <w:i w:val="false"/>
          <w:color w:val="000000"/>
        </w:rPr>
        <w:t>
балаларды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7" w:id="153"/>
    <w:p>
      <w:pPr>
        <w:spacing w:after="0"/>
        <w:ind w:left="0"/>
        <w:jc w:val="both"/>
      </w:pPr>
      <w:r>
        <w:rPr>
          <w:rFonts w:ascii="Times New Roman"/>
          <w:b w:val="false"/>
          <w:i w:val="false"/>
          <w:color w:val="000000"/>
          <w:sz w:val="28"/>
        </w:rPr>
        <w:t>
1. Жалпы ережелер</w:t>
      </w:r>
    </w:p>
    <w:bookmarkEnd w:id="153"/>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1998 жылғы 19 желтоқсандағы N 321-1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"Бөрлі ауданы білім беру бөлімі", мемлекеттік мекемесі болып табылады (одан әрі – Бөлім). Мемлекеттік қызмет көрсету орны: Батыс Қазақстан облысы, Бөрлі ауданы, Ақсай қаласы, Қ. Шакенов көшесі 4 үй, телефон: 22-3-32.</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Бөрлі ауданы әкімдігінің ресми сайты (www.aksai-akimat.kz). Бұл стандарт Батыс Қазақстан облысы, Бөрлі ауданы, Ақсай қаласы, Қ. Шакенов көшесі 4 үй, телефон: 20-9-19,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58" w:id="154"/>
    <w:p>
      <w:pPr>
        <w:spacing w:after="0"/>
        <w:ind w:left="0"/>
        <w:jc w:val="both"/>
      </w:pPr>
      <w:r>
        <w:rPr>
          <w:rFonts w:ascii="Times New Roman"/>
          <w:b w:val="false"/>
          <w:i w:val="false"/>
          <w:color w:val="000000"/>
          <w:sz w:val="28"/>
        </w:rPr>
        <w:t>
2. Мемлекеттік қызмет көрсету тәртібі</w:t>
      </w:r>
    </w:p>
    <w:bookmarkEnd w:id="15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r>
        <w:br/>
      </w:r>
      <w:r>
        <w:rPr>
          <w:rFonts w:ascii="Times New Roman"/>
          <w:b w:val="false"/>
          <w:i w:val="false"/>
          <w:color w:val="000000"/>
          <w:sz w:val="28"/>
        </w:rPr>
        <w:t>
      3) Бөрлі ауданы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Бөрлі ауданы, Ақсай қаласы, Қ. Шакенов көшесі 4 үй (тел. 20-9-19)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Бөрлі ауданы, Ақсай қаласы, Қ. Шакенов көшесі 4 үй (тел. 20-9-19)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Бөрлі ауданы, Ақсай қаласы, Қ. Шакенов көшесі 4 үй (тел. 20-9-19)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59" w:id="155"/>
    <w:p>
      <w:pPr>
        <w:spacing w:after="0"/>
        <w:ind w:left="0"/>
        <w:jc w:val="both"/>
      </w:pPr>
      <w:r>
        <w:rPr>
          <w:rFonts w:ascii="Times New Roman"/>
          <w:b w:val="false"/>
          <w:i w:val="false"/>
          <w:color w:val="000000"/>
          <w:sz w:val="28"/>
        </w:rPr>
        <w:t>
3. Жұмыс қағидаттары</w:t>
      </w:r>
    </w:p>
    <w:bookmarkEnd w:id="15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60" w:id="156"/>
    <w:p>
      <w:pPr>
        <w:spacing w:after="0"/>
        <w:ind w:left="0"/>
        <w:jc w:val="both"/>
      </w:pPr>
      <w:r>
        <w:rPr>
          <w:rFonts w:ascii="Times New Roman"/>
          <w:b w:val="false"/>
          <w:i w:val="false"/>
          <w:color w:val="000000"/>
          <w:sz w:val="28"/>
        </w:rPr>
        <w:t>
4. Жұмыс нәтижелері</w:t>
      </w:r>
    </w:p>
    <w:bookmarkEnd w:id="15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61" w:id="157"/>
    <w:p>
      <w:pPr>
        <w:spacing w:after="0"/>
        <w:ind w:left="0"/>
        <w:jc w:val="both"/>
      </w:pPr>
      <w:r>
        <w:rPr>
          <w:rFonts w:ascii="Times New Roman"/>
          <w:b w:val="false"/>
          <w:i w:val="false"/>
          <w:color w:val="000000"/>
          <w:sz w:val="28"/>
        </w:rPr>
        <w:t>
5. Шағымдану тәртібі</w:t>
      </w:r>
    </w:p>
    <w:bookmarkEnd w:id="15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Бөрлі ауданы, Ақсай қаласы, Қ. Шакенов көшесі 4 үй, телефон: 20-9-19 мекенжайында орналасқан "Бөрлі ауданы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Бөрлі ауданы, Ақсай қаласы, Совет көшесі, 99, 2 қабат, 27 кабинет (тел. 20-8-52) мекенжайында орналасқан Бөрлі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Бөрлі ауданы, Ақсай қаласы, Қ. Шакенов көшесі 4 үй, телефон: 20-9-19 мекенжайы бойынша қабылданады;</w:t>
      </w:r>
      <w:r>
        <w:br/>
      </w:r>
      <w:r>
        <w:rPr>
          <w:rFonts w:ascii="Times New Roman"/>
          <w:b w:val="false"/>
          <w:i w:val="false"/>
          <w:color w:val="000000"/>
          <w:sz w:val="28"/>
        </w:rPr>
        <w:t>
      2) Шағым жазбаша түрде немесе пошта арқылы немесе Бөрлі ауданы әкімінің аппараты кеңсесі арқылы Бөрлі ауданы, Ақсай қаласы, Совет көшесі, 99, 2 қабат, 27 кабинет (тел. 20-8-52)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Бөрлі ауданы, Ақсай қаласы, Қ. Шакенов көшесі 4 үй, телефон: 20-9-19 мекенжайынан білуге болады.</w:t>
      </w:r>
    </w:p>
    <w:bookmarkStart w:name="z162" w:id="158"/>
    <w:p>
      <w:pPr>
        <w:spacing w:after="0"/>
        <w:ind w:left="0"/>
        <w:jc w:val="both"/>
      </w:pPr>
      <w:r>
        <w:rPr>
          <w:rFonts w:ascii="Times New Roman"/>
          <w:b w:val="false"/>
          <w:i w:val="false"/>
          <w:color w:val="000000"/>
          <w:sz w:val="28"/>
        </w:rPr>
        <w:t>
6. Байланыс ақпараты</w:t>
      </w:r>
    </w:p>
    <w:bookmarkEnd w:id="15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2) Бөлім меңгерушісінің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13.00-ден 14.30-ға дейін. Жеке сұрақтары бойынша: алдын ала жазылу арқылы әр жұма сайын, мереке күндерін қоспағанда, сағат 16.00-ден 18.30-ға дейін. Қабылдау Бөрлі ауданы, Ақсай қаласы, Қ. Шакенов көшесі 4 үй, телефон: 20-9-19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Жергілікті атқарушы орган Бөрлі ауданы әкімінің аппараты Бөрлі ауданы, Ақсай қаласы, Совет көшесі, 99, 2 қабат, 27 кабинет (тел. 20-3-57),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22-3-32.</w:t>
      </w:r>
    </w:p>
    <w:bookmarkStart w:name="z163" w:id="159"/>
    <w:p>
      <w:pPr>
        <w:spacing w:after="0"/>
        <w:ind w:left="0"/>
        <w:jc w:val="both"/>
      </w:pP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5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60"/>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21-қосымша</w:t>
      </w:r>
    </w:p>
    <w:bookmarkEnd w:id="160"/>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5" w:id="161"/>
    <w:p>
      <w:pPr>
        <w:spacing w:after="0"/>
        <w:ind w:left="0"/>
        <w:jc w:val="both"/>
      </w:pPr>
      <w:r>
        <w:rPr>
          <w:rFonts w:ascii="Times New Roman"/>
          <w:b w:val="false"/>
          <w:i w:val="false"/>
          <w:color w:val="000000"/>
          <w:sz w:val="28"/>
        </w:rPr>
        <w:t xml:space="preserve">
1. Жалпы ережелер </w:t>
      </w:r>
    </w:p>
    <w:bookmarkEnd w:id="161"/>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"Батыс Қазақстан облысы Бөрлі ауданының ауыл шаруашылығы бөлімі" мемлекеттік мекемесі (одан әрі-Бөлім). Мемлекеттік қызмет көрсету орны: Батыс Қазақстан облысы, Бөрлі ауданы, Ақсай қаласы, Совет көшесі, 99, телефоны: 22-3-22;</w:t>
      </w:r>
      <w:r>
        <w:br/>
      </w:r>
      <w:r>
        <w:rPr>
          <w:rFonts w:ascii="Times New Roman"/>
          <w:b w:val="false"/>
          <w:i w:val="false"/>
          <w:color w:val="000000"/>
          <w:sz w:val="28"/>
        </w:rPr>
        <w:t>
      2) "Бөрлі ауылдық округі әкімінің аппараты" мемлекеттік мекемесі (одан әрі – Бөрлі ауылдық округінің әкімдігі). Мемлекеттік қызмет көрсету орны: Батыс Қазақстан облысы, Бөрлі ауданы, Бөрлі ауылы, Чапаев көшесі, 14/2 үй, телефоны: 25-1-62;</w:t>
      </w:r>
      <w:r>
        <w:br/>
      </w:r>
      <w:r>
        <w:rPr>
          <w:rFonts w:ascii="Times New Roman"/>
          <w:b w:val="false"/>
          <w:i w:val="false"/>
          <w:color w:val="000000"/>
          <w:sz w:val="28"/>
        </w:rPr>
        <w:t>
      3) "Ақбұлақ селолық округі әкімінің аппараты" мемлекеттік мекемесі (одан әрі – Ақбұлақ селолық округінің әкімдігі). Мемлекеттік қызмет көрсету орны: Батыс Қазақстан облысы, Бөрлі ауданы, Ақбұлақ селосы, Абай көшесі, 36 үй, телефоны: 26-7-82;</w:t>
      </w:r>
      <w:r>
        <w:br/>
      </w:r>
      <w:r>
        <w:rPr>
          <w:rFonts w:ascii="Times New Roman"/>
          <w:b w:val="false"/>
          <w:i w:val="false"/>
          <w:color w:val="000000"/>
          <w:sz w:val="28"/>
        </w:rPr>
        <w:t>
      4) "Александров селолық округі әкімінің аппараты" мемлекеттік мекемесі (одан әрі – Александров селолық округінің әкімдігі). Мемлекеттік қызмет көрсету орны: Батыс Қазақстан облысы, Бөрлі ауданы, Александров селосы, Жамбыл көшесі, 1 үй, телефоны: 24-3-63;</w:t>
      </w:r>
      <w:r>
        <w:br/>
      </w:r>
      <w:r>
        <w:rPr>
          <w:rFonts w:ascii="Times New Roman"/>
          <w:b w:val="false"/>
          <w:i w:val="false"/>
          <w:color w:val="000000"/>
          <w:sz w:val="28"/>
        </w:rPr>
        <w:t>
      5) "Ақсу селолық округі әкімінің аппараты" мемлекеттік мекемесі (одан әрі – Ақсу селолық округінің әкімдігі). Мемлекеттік қызмет көрсету орны: Батыс Қазақстан облысы, Бөрлі ауданы, Ақсу селосы, Достық көшесі, 24 үй, телефоны: 26-5-60;</w:t>
      </w:r>
      <w:r>
        <w:br/>
      </w:r>
      <w:r>
        <w:rPr>
          <w:rFonts w:ascii="Times New Roman"/>
          <w:b w:val="false"/>
          <w:i w:val="false"/>
          <w:color w:val="000000"/>
          <w:sz w:val="28"/>
        </w:rPr>
        <w:t>
      6) "Березов селолық округі әкімінің аппараты" мемлекеттік мекемесі (одан әрі – Березов селолық округінің әкімдігі). Мемлекеттік қызмет көрсету орны: Батыс Қазақстан облысы, Бөрлі ауданы, Березов селосы, Школьная көшесі, 13 үй, телефоны: 23-3-50;</w:t>
      </w:r>
      <w:r>
        <w:br/>
      </w:r>
      <w:r>
        <w:rPr>
          <w:rFonts w:ascii="Times New Roman"/>
          <w:b w:val="false"/>
          <w:i w:val="false"/>
          <w:color w:val="000000"/>
          <w:sz w:val="28"/>
        </w:rPr>
        <w:t>
      7) "Бумакөл селолық округі әкімінің аппараты" мемлекеттік мекемесі (одан әрі – Бумакөл селолық округінің әкімдігі). Мемлекеттік қызмет көрсету орны: Батыс Қазақстан облысы, Бөрлі ауданы, Бумакөл селосы, Линейная көшесі, 6 үй, телефоны: 25-1-04;</w:t>
      </w:r>
      <w:r>
        <w:br/>
      </w:r>
      <w:r>
        <w:rPr>
          <w:rFonts w:ascii="Times New Roman"/>
          <w:b w:val="false"/>
          <w:i w:val="false"/>
          <w:color w:val="000000"/>
          <w:sz w:val="28"/>
        </w:rPr>
        <w:t>
      8) "Кеңтүбек селолық округі әкімінің аппараты" мемлекеттік мекемесі (одан әрі – Кеңтүбек селолық округінің әкімдігі). Мемлекеттік қызмет көрсету орны: Батыс Қазақстан облысы, Бөрлі ауданы, Кентүбек селосы, Совет көшесі, 61 үй, телефоны: 26-3-10;</w:t>
      </w:r>
      <w:r>
        <w:br/>
      </w:r>
      <w:r>
        <w:rPr>
          <w:rFonts w:ascii="Times New Roman"/>
          <w:b w:val="false"/>
          <w:i w:val="false"/>
          <w:color w:val="000000"/>
          <w:sz w:val="28"/>
        </w:rPr>
        <w:t>
      9) "Жарсуат селолық округі әкімінің аппараты" мемлекеттік мекемесі (одан әрі – Жарсуат селолық округінің әкімдігі). Мемлекеттік қызмет көрсету орны: Батыс Қазақстан облысы, Бөрлі ауданы, Жарсуат селосы, Ленин көшесі, 35 үй, телефоны: 23-6-47, 23-6-66;</w:t>
      </w:r>
      <w:r>
        <w:br/>
      </w:r>
      <w:r>
        <w:rPr>
          <w:rFonts w:ascii="Times New Roman"/>
          <w:b w:val="false"/>
          <w:i w:val="false"/>
          <w:color w:val="000000"/>
          <w:sz w:val="28"/>
        </w:rPr>
        <w:t>
      10) "Қанай селолық округі әкімінің аппараты" мемлекеттік мекемесі (одан әрі – Қанай селолық округінің әкімдігі). Мемлекеттік қызмет көрсету орны: Батыс Қазақстан облысы, Бөрлі ауданы, Қанай селосы, Ленин көшесі, 38 үй, телефоны: 23-6-47, 23-6-66;</w:t>
      </w:r>
      <w:r>
        <w:br/>
      </w:r>
      <w:r>
        <w:rPr>
          <w:rFonts w:ascii="Times New Roman"/>
          <w:b w:val="false"/>
          <w:i w:val="false"/>
          <w:color w:val="000000"/>
          <w:sz w:val="28"/>
        </w:rPr>
        <w:t>
      11) "Пугачев селолық округі әкімінің аппараты" мемлекеттік мекемесі (одан әрі – Пугачев селолық округінің әкімдігі). Мемлекеттік қызмет көрсету орны: Батыс Қазақстан облысы, Бөрлі ауданы, Пугачев селосы, Қазақстан көшесі, 18 үй, телефоны: 26-1-80, 26-0-21;</w:t>
      </w:r>
      <w:r>
        <w:br/>
      </w:r>
      <w:r>
        <w:rPr>
          <w:rFonts w:ascii="Times New Roman"/>
          <w:b w:val="false"/>
          <w:i w:val="false"/>
          <w:color w:val="000000"/>
          <w:sz w:val="28"/>
        </w:rPr>
        <w:t>
      12) "Қарағанды селолық округі әкімінің аппараты" мемлекеттік мекемесі (одан әрі – Қарағанды селолық округінің әкімдігі). Мемлекеттік қызмет көрсету орны: Батыс Қазақстан облысы,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 әкімінің аппараты" мемлекеттік мекемесі (одан әрі – Приурал селолық округінің әкімдігі). Мемлекеттік қызмет көрсету орны: Батыс Қазақстан облысы, Бөрлі ауданы, Приурал селосы, Ленин көшесі, 33 үй, телефоны: 27-5-32, 27-5-16;</w:t>
      </w:r>
      <w:r>
        <w:br/>
      </w:r>
      <w:r>
        <w:rPr>
          <w:rFonts w:ascii="Times New Roman"/>
          <w:b w:val="false"/>
          <w:i w:val="false"/>
          <w:color w:val="000000"/>
          <w:sz w:val="28"/>
        </w:rPr>
        <w:t>
      14) "Қарақұдық селолық округі әкімінің аппараты" мемлекеттік мекемесі (одан әрі – Қарақұдық селолық округінің әкімдігі). Мемлекеттік қызмет көрсету орны: Батыс Қазақстан облысы, Бөрлі ауданы, Қарақұдық селолық округі, Тихонов селосы, Гагарин көшесі, 4 үй, телефоны: 24-2-97;</w:t>
      </w:r>
      <w:r>
        <w:br/>
      </w:r>
      <w:r>
        <w:rPr>
          <w:rFonts w:ascii="Times New Roman"/>
          <w:b w:val="false"/>
          <w:i w:val="false"/>
          <w:color w:val="000000"/>
          <w:sz w:val="28"/>
        </w:rPr>
        <w:t>
      15) "Успен селолық округі әкімінің аппараты" мемлекеттік мекемесі (одан әрі – Успен селолық округінің әкімдігі). Мемлекеттік қызмет көрсету орны: Батыс Қазақстан облысы, Бөрлі ауданы, Успен селосы, Совет көшесі, 7 үй, телефоны: 23-4-36;</w:t>
      </w:r>
      <w:r>
        <w:br/>
      </w:r>
      <w:r>
        <w:rPr>
          <w:rFonts w:ascii="Times New Roman"/>
          <w:b w:val="false"/>
          <w:i w:val="false"/>
          <w:color w:val="000000"/>
          <w:sz w:val="28"/>
        </w:rPr>
        <w:t>
      16) "Қызылтал селолық округі әкімінің аппараты" мемлекеттік мекемесі (одан әрі – Қызылтал селолық округінің әкімдігі). Мемлекеттік қызмет көрсету орны: Батыс Қазақстан облысы, Бөрлі ауданы, Қызылтал селосы, Ақсай көшесі, 32 үй, телефоны: 32-1-68.</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Қызмет көрсету тәртібі жөнінде ақпарат көзі - бұқаралық ақпарат құралдарында мәлімет, Бөрлі ауданы әкімдігінің ресми сайты (www.Aksai-akimat.kz). Аталған стандарт сондай-ақ мына мекенжайларда орналасқан:</w:t>
      </w:r>
      <w:r>
        <w:br/>
      </w:r>
      <w:r>
        <w:rPr>
          <w:rFonts w:ascii="Times New Roman"/>
          <w:b w:val="false"/>
          <w:i w:val="false"/>
          <w:color w:val="000000"/>
          <w:sz w:val="28"/>
        </w:rPr>
        <w:t>
      1) Бөлімде,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үй,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үй,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үй, телефоны: 24-3-63;</w:t>
      </w:r>
      <w:r>
        <w:br/>
      </w:r>
      <w:r>
        <w:rPr>
          <w:rFonts w:ascii="Times New Roman"/>
          <w:b w:val="false"/>
          <w:i w:val="false"/>
          <w:color w:val="000000"/>
          <w:sz w:val="28"/>
        </w:rPr>
        <w:t>
      5) Ақсу селолық округінің әкімдігі, Бөрлі ауданы, Ақсу селосы, Достық көшесі, 24 үй,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үй,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үй,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үй,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үй,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үй,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үй,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үй,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үй,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үй,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үй, телефоны: 32-1-68.</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66" w:id="162"/>
    <w:p>
      <w:pPr>
        <w:spacing w:after="0"/>
        <w:ind w:left="0"/>
        <w:jc w:val="both"/>
      </w:pPr>
      <w:r>
        <w:rPr>
          <w:rFonts w:ascii="Times New Roman"/>
          <w:b w:val="false"/>
          <w:i w:val="false"/>
          <w:color w:val="000000"/>
          <w:sz w:val="28"/>
        </w:rPr>
        <w:t>
2. Мемлекеттік қызмет көрсету тәртібі</w:t>
      </w:r>
    </w:p>
    <w:bookmarkEnd w:id="16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"Бөрлі ауданының Халыққа қызмет көрсету орталығы - Қазақстан Республикасының Әділет министрлігі Тіркеу қызметі және құқықтық көмек көрсету комитетінің Орал қаласының Халыққа қызмет көрсету" мемлекеттік мекемесінің филиалы арқылы беріледі, күн сайын сағат 9.00-18.00-ге дейін үзіліссіз, мекенжайы: Батыс Қазақстан обылысы, Бөрлі ауданы, Ақсай қаласы, Железнодорожная көшесі, 121а, телефондары: 22-4-38;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"Бөрлі ауданының Халыққа қызмет көрсету орталығы - Қазақстан Республикасының Әділет министрлігі Тіркеу қызметі және құқықтық көмек көрсету комитетінің Орал қаласының Халыққа қызмет көрсету" мемлекеттік мекемесінің филиалы арқылы беріледі, күнсайын сағат 9.00-18.00 дейін үзіліссіз, мекенжайы: Батыс Қазақстан обылысы, Бөрлі ауданы, Ақсай қаласы, Железнодорожная көшесі, 121а, телефондары: 22-4-38.</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үй,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үй,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үй, телефоны: 24-3-63;</w:t>
      </w:r>
      <w:r>
        <w:br/>
      </w:r>
      <w:r>
        <w:rPr>
          <w:rFonts w:ascii="Times New Roman"/>
          <w:b w:val="false"/>
          <w:i w:val="false"/>
          <w:color w:val="000000"/>
          <w:sz w:val="28"/>
        </w:rPr>
        <w:t>
      5) Ақсу селолық округінің әкімдігі, Бөрлі ауданы, Ақсу селосы, Достық көшесі, 24 үй,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үй,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үй,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үй,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үй,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үй,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үй,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үй,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үй,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үй,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үй, телефоны: 32-1-68.</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үй,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үй,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үй, телефоны: 24-3-63;</w:t>
      </w:r>
      <w:r>
        <w:br/>
      </w:r>
      <w:r>
        <w:rPr>
          <w:rFonts w:ascii="Times New Roman"/>
          <w:b w:val="false"/>
          <w:i w:val="false"/>
          <w:color w:val="000000"/>
          <w:sz w:val="28"/>
        </w:rPr>
        <w:t>
      5) Ақсу селолық округінің әкімдігі, Бөрлі ауданы, Ақсу селосы, Достық көшесі, 24 үй,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үй,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үй,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үй,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үй,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үй,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үй,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үй,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үй,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үй,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үй, телефоны: 32-1-68.</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үй,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үй,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үй, телефоны: 24-3-63;</w:t>
      </w:r>
      <w:r>
        <w:br/>
      </w:r>
      <w:r>
        <w:rPr>
          <w:rFonts w:ascii="Times New Roman"/>
          <w:b w:val="false"/>
          <w:i w:val="false"/>
          <w:color w:val="000000"/>
          <w:sz w:val="28"/>
        </w:rPr>
        <w:t>
      5) Ақсу селолық округінің әкімдігі, Бөрлі ауданы, Ақсу селосы, Достық көшесі, 24 үй,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үй,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үй,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үй,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үй,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үй,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үй,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үй,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үй,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үй,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үй, телефоны: 32-1-68.</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67" w:id="163"/>
    <w:p>
      <w:pPr>
        <w:spacing w:after="0"/>
        <w:ind w:left="0"/>
        <w:jc w:val="both"/>
      </w:pPr>
      <w:r>
        <w:rPr>
          <w:rFonts w:ascii="Times New Roman"/>
          <w:b w:val="false"/>
          <w:i w:val="false"/>
          <w:color w:val="000000"/>
          <w:sz w:val="28"/>
        </w:rPr>
        <w:t>
3. Жұмыс қағидаттары</w:t>
      </w:r>
    </w:p>
    <w:bookmarkEnd w:id="163"/>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68" w:id="164"/>
    <w:p>
      <w:pPr>
        <w:spacing w:after="0"/>
        <w:ind w:left="0"/>
        <w:jc w:val="both"/>
      </w:pPr>
      <w:r>
        <w:rPr>
          <w:rFonts w:ascii="Times New Roman"/>
          <w:b w:val="false"/>
          <w:i w:val="false"/>
          <w:color w:val="000000"/>
          <w:sz w:val="28"/>
        </w:rPr>
        <w:t>
4. Жұмыс нәтижелері</w:t>
      </w:r>
    </w:p>
    <w:bookmarkEnd w:id="16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65"/>
    <w:p>
      <w:pPr>
        <w:spacing w:after="0"/>
        <w:ind w:left="0"/>
        <w:jc w:val="both"/>
      </w:pPr>
      <w:r>
        <w:rPr>
          <w:rFonts w:ascii="Times New Roman"/>
          <w:b w:val="false"/>
          <w:i w:val="false"/>
          <w:color w:val="000000"/>
          <w:sz w:val="28"/>
        </w:rPr>
        <w:t>
5. Шағымдану тәртібі</w:t>
      </w:r>
    </w:p>
    <w:bookmarkEnd w:id="16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және ауылдық, селолық округтер мамандарының іс-әрекетіне шағымдану тәртібін Бөлімнің бастығы және ауылдық, селолық округтер әкімдері мына мекенжайларда түсіндіреді:</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үй, телефоны: 25-1-62;</w:t>
      </w:r>
      <w:r>
        <w:br/>
      </w:r>
      <w:r>
        <w:rPr>
          <w:rFonts w:ascii="Times New Roman"/>
          <w:b w:val="false"/>
          <w:i w:val="false"/>
          <w:color w:val="000000"/>
          <w:sz w:val="28"/>
        </w:rPr>
        <w:t>
      3) Бөрлі ауданы, Ақбұлақ селосы, Абай көшесі, 36, телефоны: 26-7-82;</w:t>
      </w:r>
      <w:r>
        <w:br/>
      </w:r>
      <w:r>
        <w:rPr>
          <w:rFonts w:ascii="Times New Roman"/>
          <w:b w:val="false"/>
          <w:i w:val="false"/>
          <w:color w:val="000000"/>
          <w:sz w:val="28"/>
        </w:rPr>
        <w:t>
      4) Бөрлі ауданы, Александров селосы, Жамбыл көшесі, 1, телефоны: 24-3-63;</w:t>
      </w:r>
      <w:r>
        <w:br/>
      </w:r>
      <w:r>
        <w:rPr>
          <w:rFonts w:ascii="Times New Roman"/>
          <w:b w:val="false"/>
          <w:i w:val="false"/>
          <w:color w:val="000000"/>
          <w:sz w:val="28"/>
        </w:rPr>
        <w:t>
      5) Бөрлі ауданы, Ақсу селосы, Достық көшесі, 24 үй, телефоны: 26-5-60;</w:t>
      </w:r>
      <w:r>
        <w:br/>
      </w:r>
      <w:r>
        <w:rPr>
          <w:rFonts w:ascii="Times New Roman"/>
          <w:b w:val="false"/>
          <w:i w:val="false"/>
          <w:color w:val="000000"/>
          <w:sz w:val="28"/>
        </w:rPr>
        <w:t>
      6) Бөрлі ауданы, Березов селосы, Школьная көшесі, 13 үй, телефоны: 23-3-50;</w:t>
      </w:r>
      <w:r>
        <w:br/>
      </w:r>
      <w:r>
        <w:rPr>
          <w:rFonts w:ascii="Times New Roman"/>
          <w:b w:val="false"/>
          <w:i w:val="false"/>
          <w:color w:val="000000"/>
          <w:sz w:val="28"/>
        </w:rPr>
        <w:t>
      7) Бөрлі ауданы, Бумакөл селосы, Линейная көшесі, 6 үй, телефоны: 25-1-04;</w:t>
      </w:r>
      <w:r>
        <w:br/>
      </w:r>
      <w:r>
        <w:rPr>
          <w:rFonts w:ascii="Times New Roman"/>
          <w:b w:val="false"/>
          <w:i w:val="false"/>
          <w:color w:val="000000"/>
          <w:sz w:val="28"/>
        </w:rPr>
        <w:t>
      8) Бөрлі ауданы, Кентүбек селосы, Советская көшесі, 61 үй, телефоны: 26-3-10;</w:t>
      </w:r>
      <w:r>
        <w:br/>
      </w:r>
      <w:r>
        <w:rPr>
          <w:rFonts w:ascii="Times New Roman"/>
          <w:b w:val="false"/>
          <w:i w:val="false"/>
          <w:color w:val="000000"/>
          <w:sz w:val="28"/>
        </w:rPr>
        <w:t>
      9) Бөрлі ауданы, Жарсуат селосы, Ленин көшесі, 35, телефоны: 23-6-47, 23-6-66;</w:t>
      </w:r>
      <w:r>
        <w:br/>
      </w:r>
      <w:r>
        <w:rPr>
          <w:rFonts w:ascii="Times New Roman"/>
          <w:b w:val="false"/>
          <w:i w:val="false"/>
          <w:color w:val="000000"/>
          <w:sz w:val="28"/>
        </w:rPr>
        <w:t>
      10) Бөрлі ауданы, Қанай селосы, Ленин көшесі, 38 үй, телефоны: 23-6-47, 23-6-66;</w:t>
      </w:r>
      <w:r>
        <w:br/>
      </w:r>
      <w:r>
        <w:rPr>
          <w:rFonts w:ascii="Times New Roman"/>
          <w:b w:val="false"/>
          <w:i w:val="false"/>
          <w:color w:val="000000"/>
          <w:sz w:val="28"/>
        </w:rPr>
        <w:t>
      11) Бөрлі ауданы, Пугачев селосы, Қазақстан көшесі, 18 үй,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Бөрлі ауданы, Приурал селосы, Ленин көшесі, 33 үй, телефоны: 27-5-32, 27-5-16;</w:t>
      </w:r>
      <w:r>
        <w:br/>
      </w:r>
      <w:r>
        <w:rPr>
          <w:rFonts w:ascii="Times New Roman"/>
          <w:b w:val="false"/>
          <w:i w:val="false"/>
          <w:color w:val="000000"/>
          <w:sz w:val="28"/>
        </w:rPr>
        <w:t>
      14) Бөрлі ауданы, Қарақұдық селолық округі, Тихонов селосы, Гагарин көшесі, 4 үй, телефоны: 24-2-97;</w:t>
      </w:r>
      <w:r>
        <w:br/>
      </w:r>
      <w:r>
        <w:rPr>
          <w:rFonts w:ascii="Times New Roman"/>
          <w:b w:val="false"/>
          <w:i w:val="false"/>
          <w:color w:val="000000"/>
          <w:sz w:val="28"/>
        </w:rPr>
        <w:t>
      15) Бөрлі ауданы, Успен селосы, Советская көшесі, 7 үй, телефоны: 23-4-36;</w:t>
      </w:r>
      <w:r>
        <w:br/>
      </w:r>
      <w:r>
        <w:rPr>
          <w:rFonts w:ascii="Times New Roman"/>
          <w:b w:val="false"/>
          <w:i w:val="false"/>
          <w:color w:val="000000"/>
          <w:sz w:val="28"/>
        </w:rPr>
        <w:t>
      16) Бөрлі ауданы, Қызылтал селосы, Ақсай көшесі, 32 үй, телефоны: 32-1-68.</w:t>
      </w:r>
      <w:r>
        <w:br/>
      </w:r>
      <w:r>
        <w:rPr>
          <w:rFonts w:ascii="Times New Roman"/>
          <w:b w:val="false"/>
          <w:i w:val="false"/>
          <w:color w:val="000000"/>
          <w:sz w:val="28"/>
        </w:rPr>
        <w:t>
      2. Бөлім меңгерушісінің және ауылдық, селолық округтер әкімдерінің әрекетіне шағымдану тәртібін Бөрлі ауданы әкімінің орынбасары мына мекенжайда түсіндіреді: Батыс Қазақстан обылысы, Бөрлі ауданы, Ақсай қаласы, Советская көшесі 99, 39 бөлме, телефоны: 20-1-44.</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үй, телефоны: 25-1-62;</w:t>
      </w:r>
      <w:r>
        <w:br/>
      </w:r>
      <w:r>
        <w:rPr>
          <w:rFonts w:ascii="Times New Roman"/>
          <w:b w:val="false"/>
          <w:i w:val="false"/>
          <w:color w:val="000000"/>
          <w:sz w:val="28"/>
        </w:rPr>
        <w:t>
      3) Бөрлі ауданы, Ақбұлақ селосы, Абай көшесі, 36 үй, телефоны: 26-7-82;</w:t>
      </w:r>
      <w:r>
        <w:br/>
      </w:r>
      <w:r>
        <w:rPr>
          <w:rFonts w:ascii="Times New Roman"/>
          <w:b w:val="false"/>
          <w:i w:val="false"/>
          <w:color w:val="000000"/>
          <w:sz w:val="28"/>
        </w:rPr>
        <w:t>
      4) Бөрлі ауданы, Александров селосы, Жамбыл көшесі, 1 үй, телефоны: 24-3-63;</w:t>
      </w:r>
      <w:r>
        <w:br/>
      </w:r>
      <w:r>
        <w:rPr>
          <w:rFonts w:ascii="Times New Roman"/>
          <w:b w:val="false"/>
          <w:i w:val="false"/>
          <w:color w:val="000000"/>
          <w:sz w:val="28"/>
        </w:rPr>
        <w:t>
      5) Бөрлі ауданы, Ақсу селосы, Достық көшесі, 24 үй, телефоны: 26-5-60;</w:t>
      </w:r>
      <w:r>
        <w:br/>
      </w:r>
      <w:r>
        <w:rPr>
          <w:rFonts w:ascii="Times New Roman"/>
          <w:b w:val="false"/>
          <w:i w:val="false"/>
          <w:color w:val="000000"/>
          <w:sz w:val="28"/>
        </w:rPr>
        <w:t>
      6) Бөрлі ауданы, Березов селосы, Школьная көшесі, 13 үй, телефоны: 23-3-50;</w:t>
      </w:r>
      <w:r>
        <w:br/>
      </w:r>
      <w:r>
        <w:rPr>
          <w:rFonts w:ascii="Times New Roman"/>
          <w:b w:val="false"/>
          <w:i w:val="false"/>
          <w:color w:val="000000"/>
          <w:sz w:val="28"/>
        </w:rPr>
        <w:t>
      7) Бөрлі ауданы, Бумакөл селосы, Линейная көшесі, 6 үй, телефоны: 25-1-04;</w:t>
      </w:r>
      <w:r>
        <w:br/>
      </w:r>
      <w:r>
        <w:rPr>
          <w:rFonts w:ascii="Times New Roman"/>
          <w:b w:val="false"/>
          <w:i w:val="false"/>
          <w:color w:val="000000"/>
          <w:sz w:val="28"/>
        </w:rPr>
        <w:t>
      8) Бөрлі ауданы, Кентүбек селосы, Советская көшесі, 61 үй, телефоны: 26-3-10;</w:t>
      </w:r>
      <w:r>
        <w:br/>
      </w:r>
      <w:r>
        <w:rPr>
          <w:rFonts w:ascii="Times New Roman"/>
          <w:b w:val="false"/>
          <w:i w:val="false"/>
          <w:color w:val="000000"/>
          <w:sz w:val="28"/>
        </w:rPr>
        <w:t>
      9) Бөрлі ауданы, Жарсуат селосы, Ленин көшесі, 35 үй, телефоны: 23-6-47, 23-6-66;</w:t>
      </w:r>
      <w:r>
        <w:br/>
      </w:r>
      <w:r>
        <w:rPr>
          <w:rFonts w:ascii="Times New Roman"/>
          <w:b w:val="false"/>
          <w:i w:val="false"/>
          <w:color w:val="000000"/>
          <w:sz w:val="28"/>
        </w:rPr>
        <w:t>
      10) Бөрлі ауданы, Қанай селосы, Ленин көшесі, 38 үй, телефоны: 23-6-47, 23-6-66;</w:t>
      </w:r>
      <w:r>
        <w:br/>
      </w:r>
      <w:r>
        <w:rPr>
          <w:rFonts w:ascii="Times New Roman"/>
          <w:b w:val="false"/>
          <w:i w:val="false"/>
          <w:color w:val="000000"/>
          <w:sz w:val="28"/>
        </w:rPr>
        <w:t>
      11) Бөрлі ауданы, Пугачев селосы, Қазақстан көшесі, 18 үй,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Бөрлі ауданы, Приурал селосы, Ленин көшесі, 33 үй, телефоны: 27-5-32, 27-5-16;</w:t>
      </w:r>
      <w:r>
        <w:br/>
      </w:r>
      <w:r>
        <w:rPr>
          <w:rFonts w:ascii="Times New Roman"/>
          <w:b w:val="false"/>
          <w:i w:val="false"/>
          <w:color w:val="000000"/>
          <w:sz w:val="28"/>
        </w:rPr>
        <w:t>
      14) Бөрлі ауданы, Қарақұдық селолық округі, Тихонов селосы, Гагарин көшесі, 4 үй, телефоны: 24-2-97;</w:t>
      </w:r>
      <w:r>
        <w:br/>
      </w:r>
      <w:r>
        <w:rPr>
          <w:rFonts w:ascii="Times New Roman"/>
          <w:b w:val="false"/>
          <w:i w:val="false"/>
          <w:color w:val="000000"/>
          <w:sz w:val="28"/>
        </w:rPr>
        <w:t>
      15) Бөрлі ауданы, Успен селосы, Советская көшесі, 7 үй, телефоны: 23-4-36;</w:t>
      </w:r>
      <w:r>
        <w:br/>
      </w:r>
      <w:r>
        <w:rPr>
          <w:rFonts w:ascii="Times New Roman"/>
          <w:b w:val="false"/>
          <w:i w:val="false"/>
          <w:color w:val="000000"/>
          <w:sz w:val="28"/>
        </w:rPr>
        <w:t>
      16) Бөрлі ауданы, Қызылтал селосы, Ақсай көшесі, 32 үй, телефоны: 32-1-68.</w:t>
      </w:r>
      <w:r>
        <w:br/>
      </w:r>
      <w:r>
        <w:rPr>
          <w:rFonts w:ascii="Times New Roman"/>
          <w:b w:val="false"/>
          <w:i w:val="false"/>
          <w:color w:val="000000"/>
          <w:sz w:val="28"/>
        </w:rPr>
        <w:t>
      2. Шағымдар жазбаша түрде пошта арқылы немесе қолма-қол мына мекенжайда қабылданады: Ақсай қаласы, Советская көшесі, 99 үй, 44 бөлме,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үй, телефоны: 25-1-62;</w:t>
      </w:r>
      <w:r>
        <w:br/>
      </w:r>
      <w:r>
        <w:rPr>
          <w:rFonts w:ascii="Times New Roman"/>
          <w:b w:val="false"/>
          <w:i w:val="false"/>
          <w:color w:val="000000"/>
          <w:sz w:val="28"/>
        </w:rPr>
        <w:t>
      3) Бөрлі ауданы, Ақбұлақ селосы, Абай көшесі, 36 үй, телефоны: 26-7-82;</w:t>
      </w:r>
      <w:r>
        <w:br/>
      </w:r>
      <w:r>
        <w:rPr>
          <w:rFonts w:ascii="Times New Roman"/>
          <w:b w:val="false"/>
          <w:i w:val="false"/>
          <w:color w:val="000000"/>
          <w:sz w:val="28"/>
        </w:rPr>
        <w:t>
      4) Бөрлі ауданы, Александров селосы, Жамбыл көшесі, 1 үй, телефоны: 24-3-63;</w:t>
      </w:r>
      <w:r>
        <w:br/>
      </w:r>
      <w:r>
        <w:rPr>
          <w:rFonts w:ascii="Times New Roman"/>
          <w:b w:val="false"/>
          <w:i w:val="false"/>
          <w:color w:val="000000"/>
          <w:sz w:val="28"/>
        </w:rPr>
        <w:t>
      5) Бөрлі ауданы, Ақсу селосы, Достық көшесі, 24 үй, телефоны: 26-5-60;</w:t>
      </w:r>
      <w:r>
        <w:br/>
      </w:r>
      <w:r>
        <w:rPr>
          <w:rFonts w:ascii="Times New Roman"/>
          <w:b w:val="false"/>
          <w:i w:val="false"/>
          <w:color w:val="000000"/>
          <w:sz w:val="28"/>
        </w:rPr>
        <w:t>
      6) Бөрлі ауданы, Березов селосы, Школьная көшесі, 13 үй, телефоны: 23-3-50;</w:t>
      </w:r>
      <w:r>
        <w:br/>
      </w:r>
      <w:r>
        <w:rPr>
          <w:rFonts w:ascii="Times New Roman"/>
          <w:b w:val="false"/>
          <w:i w:val="false"/>
          <w:color w:val="000000"/>
          <w:sz w:val="28"/>
        </w:rPr>
        <w:t>
      7) Бөрлі ауданы, Бумакөл селосы, Линейная көшесі, 6 үй, телефоны: 25-1-04;</w:t>
      </w:r>
      <w:r>
        <w:br/>
      </w:r>
      <w:r>
        <w:rPr>
          <w:rFonts w:ascii="Times New Roman"/>
          <w:b w:val="false"/>
          <w:i w:val="false"/>
          <w:color w:val="000000"/>
          <w:sz w:val="28"/>
        </w:rPr>
        <w:t>
      8) Бөрлі ауданы, Кентүбек селосы, Советская көшесі, 61 үй, телефоны: 26-3-10;</w:t>
      </w:r>
      <w:r>
        <w:br/>
      </w:r>
      <w:r>
        <w:rPr>
          <w:rFonts w:ascii="Times New Roman"/>
          <w:b w:val="false"/>
          <w:i w:val="false"/>
          <w:color w:val="000000"/>
          <w:sz w:val="28"/>
        </w:rPr>
        <w:t>
      9) Бөрлі ауданы, Жарсуат селосы, Ленин көшесі, 35 үй, телефоны: 23-6-47, 23-6-66;</w:t>
      </w:r>
      <w:r>
        <w:br/>
      </w:r>
      <w:r>
        <w:rPr>
          <w:rFonts w:ascii="Times New Roman"/>
          <w:b w:val="false"/>
          <w:i w:val="false"/>
          <w:color w:val="000000"/>
          <w:sz w:val="28"/>
        </w:rPr>
        <w:t>
      10) Бөрлі ауданы, Қанай селосы, Ленин көшесі, 38 үй, телефоны: 23-6-47, 23-6-66;</w:t>
      </w:r>
      <w:r>
        <w:br/>
      </w:r>
      <w:r>
        <w:rPr>
          <w:rFonts w:ascii="Times New Roman"/>
          <w:b w:val="false"/>
          <w:i w:val="false"/>
          <w:color w:val="000000"/>
          <w:sz w:val="28"/>
        </w:rPr>
        <w:t>
      11) Бөрлі ауданы, Пугачев селосы, Қазақстан көшесі, 18 үй,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Бөрлі ауданы, Приурал селосы, Ленин көшесі, 33 үй, телефоны: 27-5-32, 27-5-16;</w:t>
      </w:r>
      <w:r>
        <w:br/>
      </w:r>
      <w:r>
        <w:rPr>
          <w:rFonts w:ascii="Times New Roman"/>
          <w:b w:val="false"/>
          <w:i w:val="false"/>
          <w:color w:val="000000"/>
          <w:sz w:val="28"/>
        </w:rPr>
        <w:t>
      14) Бөрлі ауданы, Қарақұдық селолық округі, Тихонов селосы, Гагарин көшесі, 4 үй, телефоны: 24-2-97;</w:t>
      </w:r>
      <w:r>
        <w:br/>
      </w:r>
      <w:r>
        <w:rPr>
          <w:rFonts w:ascii="Times New Roman"/>
          <w:b w:val="false"/>
          <w:i w:val="false"/>
          <w:color w:val="000000"/>
          <w:sz w:val="28"/>
        </w:rPr>
        <w:t>
      15) Бөрлі ауданы, Успен селосы, Советская көшесі, 7 үй, телефоны: 23-4-36;</w:t>
      </w:r>
      <w:r>
        <w:br/>
      </w:r>
      <w:r>
        <w:rPr>
          <w:rFonts w:ascii="Times New Roman"/>
          <w:b w:val="false"/>
          <w:i w:val="false"/>
          <w:color w:val="000000"/>
          <w:sz w:val="28"/>
        </w:rPr>
        <w:t>
      16) Бөрлі ауданы, Қызылтал селосы, Ақсай көшесі, 32 үй, телефоны: 32-1-68.</w:t>
      </w:r>
    </w:p>
    <w:bookmarkStart w:name="z170" w:id="166"/>
    <w:p>
      <w:pPr>
        <w:spacing w:after="0"/>
        <w:ind w:left="0"/>
        <w:jc w:val="both"/>
      </w:pPr>
      <w:r>
        <w:rPr>
          <w:rFonts w:ascii="Times New Roman"/>
          <w:b w:val="false"/>
          <w:i w:val="false"/>
          <w:color w:val="000000"/>
          <w:sz w:val="28"/>
        </w:rPr>
        <w:t>
6. Байланыс ақпараттары</w:t>
      </w:r>
    </w:p>
    <w:bookmarkEnd w:id="166"/>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кестелеріне сәйкес жүргізіледі.</w:t>
      </w:r>
      <w:r>
        <w:br/>
      </w:r>
      <w:r>
        <w:rPr>
          <w:rFonts w:ascii="Times New Roman"/>
          <w:b w:val="false"/>
          <w:i w:val="false"/>
          <w:color w:val="000000"/>
          <w:sz w:val="28"/>
        </w:rPr>
        <w:t>
      Бөлім меңгерушісі және ауылдық, селолық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үй, телефоны: 25-1-62;</w:t>
      </w:r>
      <w:r>
        <w:br/>
      </w:r>
      <w:r>
        <w:rPr>
          <w:rFonts w:ascii="Times New Roman"/>
          <w:b w:val="false"/>
          <w:i w:val="false"/>
          <w:color w:val="000000"/>
          <w:sz w:val="28"/>
        </w:rPr>
        <w:t>
      3) Бөрлі ауданы, Ақбұлақ селосы, Абай көшесі, 36, телефоны: 26-7-82;</w:t>
      </w:r>
      <w:r>
        <w:br/>
      </w:r>
      <w:r>
        <w:rPr>
          <w:rFonts w:ascii="Times New Roman"/>
          <w:b w:val="false"/>
          <w:i w:val="false"/>
          <w:color w:val="000000"/>
          <w:sz w:val="28"/>
        </w:rPr>
        <w:t>
      4) Бөрлі ауданы, Александров селосы, Жамбыл көшесі, 1, телефоны: 24-3-63;</w:t>
      </w:r>
      <w:r>
        <w:br/>
      </w:r>
      <w:r>
        <w:rPr>
          <w:rFonts w:ascii="Times New Roman"/>
          <w:b w:val="false"/>
          <w:i w:val="false"/>
          <w:color w:val="000000"/>
          <w:sz w:val="28"/>
        </w:rPr>
        <w:t>
      5) Бөрлі ауданы, Ақсу селосы, Достық көшесі, 24 үй, телефоны: 26-5-60;</w:t>
      </w:r>
      <w:r>
        <w:br/>
      </w:r>
      <w:r>
        <w:rPr>
          <w:rFonts w:ascii="Times New Roman"/>
          <w:b w:val="false"/>
          <w:i w:val="false"/>
          <w:color w:val="000000"/>
          <w:sz w:val="28"/>
        </w:rPr>
        <w:t>
      6) Бөрлі ауданы, Березов селосы, Школьная көшесі, 13 үй, телефоны: 23-3-50;</w:t>
      </w:r>
      <w:r>
        <w:br/>
      </w:r>
      <w:r>
        <w:rPr>
          <w:rFonts w:ascii="Times New Roman"/>
          <w:b w:val="false"/>
          <w:i w:val="false"/>
          <w:color w:val="000000"/>
          <w:sz w:val="28"/>
        </w:rPr>
        <w:t>
      7) Бөрлі ауданы, Бумакөл селосы, Линейная көшесі, 6 үй, телефоны: 25-1-04;</w:t>
      </w:r>
      <w:r>
        <w:br/>
      </w:r>
      <w:r>
        <w:rPr>
          <w:rFonts w:ascii="Times New Roman"/>
          <w:b w:val="false"/>
          <w:i w:val="false"/>
          <w:color w:val="000000"/>
          <w:sz w:val="28"/>
        </w:rPr>
        <w:t>
      8) Бөрлі ауданы, Кентүбек селосы, Советская көшесі, 61 үй, телефоны: 26-3-10;</w:t>
      </w:r>
      <w:r>
        <w:br/>
      </w:r>
      <w:r>
        <w:rPr>
          <w:rFonts w:ascii="Times New Roman"/>
          <w:b w:val="false"/>
          <w:i w:val="false"/>
          <w:color w:val="000000"/>
          <w:sz w:val="28"/>
        </w:rPr>
        <w:t>
      9) Бөрлі ауданы, Жарсуат селосы, Ленин көшесі, 35, телефоны: 23-6-47, 23-6-66;</w:t>
      </w:r>
      <w:r>
        <w:br/>
      </w:r>
      <w:r>
        <w:rPr>
          <w:rFonts w:ascii="Times New Roman"/>
          <w:b w:val="false"/>
          <w:i w:val="false"/>
          <w:color w:val="000000"/>
          <w:sz w:val="28"/>
        </w:rPr>
        <w:t>
      10) Бөрлі ауданы, Қанай селосы, Ленин көшесі, 38 үй, телефоны: 23-6-47, 23-6-66;</w:t>
      </w:r>
      <w:r>
        <w:br/>
      </w:r>
      <w:r>
        <w:rPr>
          <w:rFonts w:ascii="Times New Roman"/>
          <w:b w:val="false"/>
          <w:i w:val="false"/>
          <w:color w:val="000000"/>
          <w:sz w:val="28"/>
        </w:rPr>
        <w:t>
      11) Бөрлі ауданы, Пугачев селосы, Қазақстан көшесі, 18 үй,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үй, телефоны: 24-1-42;</w:t>
      </w:r>
      <w:r>
        <w:br/>
      </w:r>
      <w:r>
        <w:rPr>
          <w:rFonts w:ascii="Times New Roman"/>
          <w:b w:val="false"/>
          <w:i w:val="false"/>
          <w:color w:val="000000"/>
          <w:sz w:val="28"/>
        </w:rPr>
        <w:t>
      13) Бөрлі ауданы, Приурал селосы, Ленин көшесі, 33 үй, телефоны: 27-5-32, 27-5-16;</w:t>
      </w:r>
      <w:r>
        <w:br/>
      </w:r>
      <w:r>
        <w:rPr>
          <w:rFonts w:ascii="Times New Roman"/>
          <w:b w:val="false"/>
          <w:i w:val="false"/>
          <w:color w:val="000000"/>
          <w:sz w:val="28"/>
        </w:rPr>
        <w:t>
      14) Бөрлі ауданы, Қарақұдық селолық округі, Тихонов селосы, Гагарин көшесі, 4 үй, телефоны: 24-2-97;</w:t>
      </w:r>
      <w:r>
        <w:br/>
      </w:r>
      <w:r>
        <w:rPr>
          <w:rFonts w:ascii="Times New Roman"/>
          <w:b w:val="false"/>
          <w:i w:val="false"/>
          <w:color w:val="000000"/>
          <w:sz w:val="28"/>
        </w:rPr>
        <w:t>
      15) Бөрлі ауданы, Успен селосы, Советская көшесі, 7 үй, телефоны: 23-4-36;</w:t>
      </w:r>
      <w:r>
        <w:br/>
      </w:r>
      <w:r>
        <w:rPr>
          <w:rFonts w:ascii="Times New Roman"/>
          <w:b w:val="false"/>
          <w:i w:val="false"/>
          <w:color w:val="000000"/>
          <w:sz w:val="28"/>
        </w:rPr>
        <w:t>
      16) Бөрлі ауданы, Қызылтал селосы, Ақсай көшесі, 32 үй, телефоны: 32-1-68.</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1) Жергілікті атқарушы орган - Бөрлі ауданы әкімінің аппараты, Бөрлі ауданы, Ақсай қаласы, Советская көшесі, 99, телефон: 20-3-68,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71" w:id="167"/>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7"/>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68"/>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22-қосымша</w:t>
      </w:r>
    </w:p>
    <w:bookmarkEnd w:id="168"/>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3" w:id="169"/>
    <w:p>
      <w:pPr>
        <w:spacing w:after="0"/>
        <w:ind w:left="0"/>
        <w:jc w:val="both"/>
      </w:pPr>
      <w:r>
        <w:rPr>
          <w:rFonts w:ascii="Times New Roman"/>
          <w:b w:val="false"/>
          <w:i w:val="false"/>
          <w:color w:val="000000"/>
          <w:sz w:val="28"/>
        </w:rPr>
        <w:t>
1. Жалпы ережелер</w:t>
      </w:r>
    </w:p>
    <w:bookmarkEnd w:id="169"/>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116-тармақшасы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"Батыс Қазақстан облысы Бөрлі ауданының ауыл шаруашылығы бөлімі" мемлекеттік мекемесі (одан әрі-Бөлім). Мемлекеттік қызмет көрсету орны: Батыс Қазақстан облысы, Бөрлі ауданы, Ақсай қаласы, Совет көшесі, 99, телефоны: 22-3-22;</w:t>
      </w:r>
      <w:r>
        <w:br/>
      </w:r>
      <w:r>
        <w:rPr>
          <w:rFonts w:ascii="Times New Roman"/>
          <w:b w:val="false"/>
          <w:i w:val="false"/>
          <w:color w:val="000000"/>
          <w:sz w:val="28"/>
        </w:rPr>
        <w:t>
      2) "Бөрлі ауылдық округі әкімінің аппараты" мемлекеттік мекемесі (одан әрі – Бөрлі ауылдық округінің әкімдігі). Мемлекеттік қызмет көрсету орны: Батыс Қазақстан облысы, Бөрлі ауданы, Бөрлі ауылы, Чапаев көшесі, 14/2 үй, телефоны: 25-1-62;</w:t>
      </w:r>
      <w:r>
        <w:br/>
      </w:r>
      <w:r>
        <w:rPr>
          <w:rFonts w:ascii="Times New Roman"/>
          <w:b w:val="false"/>
          <w:i w:val="false"/>
          <w:color w:val="000000"/>
          <w:sz w:val="28"/>
        </w:rPr>
        <w:t>
      3) "Ақбұлақ селолық округі әкімінің аппараты" мемлекеттік мекемесі (одан әрі – Ақбұлақ селолық округі әкімдігі). Мемлекеттік қызмет көрсету орны: Батыс Қазақстан облысы, Бөрлі ауданы, Ақбұлақ селосы, Абай көшесі, 36 үй, телефоны: 26-7-82;</w:t>
      </w:r>
      <w:r>
        <w:br/>
      </w:r>
      <w:r>
        <w:rPr>
          <w:rFonts w:ascii="Times New Roman"/>
          <w:b w:val="false"/>
          <w:i w:val="false"/>
          <w:color w:val="000000"/>
          <w:sz w:val="28"/>
        </w:rPr>
        <w:t>
      4) "Александров селолық округі әкімінің аппараты" мемлекеттік мекемесі (одан әрі – Александров селолық округінің әкімдігі). Мемлекеттік қызмет көрсету орны: Батыс Қазақстан облысы, Бөрлі ауданы, Александров селосы, Жамбыл көшесі, 1 үй, телефоны: 24-3-63;</w:t>
      </w:r>
      <w:r>
        <w:br/>
      </w:r>
      <w:r>
        <w:rPr>
          <w:rFonts w:ascii="Times New Roman"/>
          <w:b w:val="false"/>
          <w:i w:val="false"/>
          <w:color w:val="000000"/>
          <w:sz w:val="28"/>
        </w:rPr>
        <w:t>
      5) "Ақсу селолық округі әкімінің аппараты" мемлекеттік мекемесі (одан әрі – Ақсу селолық округінің әкімдігі). Мемлекеттік қызмет көрсету орны: Батыс Қазақстан облысы, Бөрлі ауданы, Ақсу селосы, Достық көшесі, 24 үй, телефоны: 26-5-60;</w:t>
      </w:r>
      <w:r>
        <w:br/>
      </w:r>
      <w:r>
        <w:rPr>
          <w:rFonts w:ascii="Times New Roman"/>
          <w:b w:val="false"/>
          <w:i w:val="false"/>
          <w:color w:val="000000"/>
          <w:sz w:val="28"/>
        </w:rPr>
        <w:t>
      6) "Березов селолық округі әкімінің аппараты" мемлекеттік мекемесі (одан әрі – Березов селолық округінің әкімдігі). Мемлекеттік қызмет көрсету орны: Батыс Қазақстан облысы, Бөрлі ауданы, Березов селосы, Школьная көшесі, 13 үй, телефоны: 23-3-50;</w:t>
      </w:r>
      <w:r>
        <w:br/>
      </w:r>
      <w:r>
        <w:rPr>
          <w:rFonts w:ascii="Times New Roman"/>
          <w:b w:val="false"/>
          <w:i w:val="false"/>
          <w:color w:val="000000"/>
          <w:sz w:val="28"/>
        </w:rPr>
        <w:t>
      7) "Бумакөл селолық округі әкімінің аппараты" мемлекеттік мекемесі (одан әрі – Бумакөл селолық округінің әкімдігі). Мемлекеттік қызмет көрсету орны: Батыс Қазақстан облысы, Бөрлі ауданы, Бумакөл селосы, Линейная көшесі, 6 үй, телефоны: 25-1-04;</w:t>
      </w:r>
      <w:r>
        <w:br/>
      </w:r>
      <w:r>
        <w:rPr>
          <w:rFonts w:ascii="Times New Roman"/>
          <w:b w:val="false"/>
          <w:i w:val="false"/>
          <w:color w:val="000000"/>
          <w:sz w:val="28"/>
        </w:rPr>
        <w:t>
      8) "Кеңтүбек селолық округі әкімінің аппараты" мемлекеттік мекемесі (одан әрі – Кеңтүбек селолық округінің әкімдігі). Мемлекеттік қызмет көрсету орны: Батыс Қазақстан облысы, Бөрлі ауданы, Кентүбек селосы, Совет көшесі, 61 үй, телефоны: 26-3-10;</w:t>
      </w:r>
      <w:r>
        <w:br/>
      </w:r>
      <w:r>
        <w:rPr>
          <w:rFonts w:ascii="Times New Roman"/>
          <w:b w:val="false"/>
          <w:i w:val="false"/>
          <w:color w:val="000000"/>
          <w:sz w:val="28"/>
        </w:rPr>
        <w:t>
      9) "Жарсуат селолық округі әкімінің аппараты" мемлекеттік мекемесі (одан әрі – Жарсуат селолық округінің әкімдігі). Мемлекеттік қызмет көрсету орны: Батыс Қазақстан облысы, Бөрлі ауданы, Жарсуат селосы, Ленин көшесі, 35 үй, телефоны: 23-6-47, 23-6-66;</w:t>
      </w:r>
      <w:r>
        <w:br/>
      </w:r>
      <w:r>
        <w:rPr>
          <w:rFonts w:ascii="Times New Roman"/>
          <w:b w:val="false"/>
          <w:i w:val="false"/>
          <w:color w:val="000000"/>
          <w:sz w:val="28"/>
        </w:rPr>
        <w:t>
      10) "Қанай селолық округі әкімінің аппараты" мемлекеттік мекемесі (одан әрі – Қанай селолық округінің әкімдігі). Мемлекеттік қызмет көрсету орны: Батыс Қазақстан облысы, Бөрлі ауданы, Қанай селосы, Ленин көшесі, 38, телефоны: 23-6-47, 23-6-66;</w:t>
      </w:r>
      <w:r>
        <w:br/>
      </w:r>
      <w:r>
        <w:rPr>
          <w:rFonts w:ascii="Times New Roman"/>
          <w:b w:val="false"/>
          <w:i w:val="false"/>
          <w:color w:val="000000"/>
          <w:sz w:val="28"/>
        </w:rPr>
        <w:t>
      11) "Пугачев селолық округі әкімінің аппараты" мемлекеттік мекемесі (одан әрі – Пугачев селолық округінің әкімдігі). Мемлекеттік қызмет көрсету орны: Батыс Қазақстан облысы, Бөрлі ауданы, Пугачев селосы, Қазақстан көшесі, 18, телефоны: 26-1-80, 26-0-21;</w:t>
      </w:r>
      <w:r>
        <w:br/>
      </w:r>
      <w:r>
        <w:rPr>
          <w:rFonts w:ascii="Times New Roman"/>
          <w:b w:val="false"/>
          <w:i w:val="false"/>
          <w:color w:val="000000"/>
          <w:sz w:val="28"/>
        </w:rPr>
        <w:t>
      12) "Қарағанды селолық округі әкімінің аппараты" мемлекеттік мекемесі (одан әрі – Қарағанды селолық округінің әкімдігі). Мемлекеттік қызмет көрсету орны: Батыс Қазақстан облысы,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 әкімінің аппараты" мемлекеттік мекемесі (одан әрі – Приурал селолық округінің әкімдігі). Мемлекеттік қызмет көрсету орны: Батыс Қазақстан облысы, Бөрлі ауданы, Приурал селосы, Ленин көшесі, 33, телефоны: 27-5-32, 27-5-16;</w:t>
      </w:r>
      <w:r>
        <w:br/>
      </w:r>
      <w:r>
        <w:rPr>
          <w:rFonts w:ascii="Times New Roman"/>
          <w:b w:val="false"/>
          <w:i w:val="false"/>
          <w:color w:val="000000"/>
          <w:sz w:val="28"/>
        </w:rPr>
        <w:t>
      14) "Қарақұдық селолық округі әкімінің аппараты" мемлекеттік мекемесі (одан әрі – Қарақұдық селолық округінің әкімдігі). Мемлекеттік қызмет көрсету орны: Батыс Қазақстан облысы, Бөрлі ауданы, Қарақұдық селолық округі, Тихонов селосы, Гагарин көшесі, 4, телефоны: 24-2-97;</w:t>
      </w:r>
      <w:r>
        <w:br/>
      </w:r>
      <w:r>
        <w:rPr>
          <w:rFonts w:ascii="Times New Roman"/>
          <w:b w:val="false"/>
          <w:i w:val="false"/>
          <w:color w:val="000000"/>
          <w:sz w:val="28"/>
        </w:rPr>
        <w:t>
      15) "Успен селолық округі әкімінің аппараты" мемлекеттік мекемесі (одан әрі – Успен селолық округінің әкімдігі). Мемлекеттік қызмет көрсету орны: Батыс Қазақстан облысы, Бөрлі ауданы, Успен селосы, Совет көшесі, 7, телефоны: 23-4-36;</w:t>
      </w:r>
      <w:r>
        <w:br/>
      </w:r>
      <w:r>
        <w:rPr>
          <w:rFonts w:ascii="Times New Roman"/>
          <w:b w:val="false"/>
          <w:i w:val="false"/>
          <w:color w:val="000000"/>
          <w:sz w:val="28"/>
        </w:rPr>
        <w:t>
      16) "Қызылтал селолық округі әкімінің аппараты" мемлекеттік мекемесі (одан әрі – Қызылтал селолық округінің әкімдігі). Мемлекеттік қызмет көрсету орны: Батыс Қазақстан облысы, Бөрлі ауданы, Қызылтал селосы, Ақсай көшесі, 32, телефоны: 32-1-68.</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Бөрлі ауданы әкімдігінің ресми сайты (www.Aksai-akimat.kz). Аталған стандарт сондай-ақ мына мекенжайларда орналасқан:</w:t>
      </w:r>
      <w:r>
        <w:br/>
      </w:r>
      <w:r>
        <w:rPr>
          <w:rFonts w:ascii="Times New Roman"/>
          <w:b w:val="false"/>
          <w:i w:val="false"/>
          <w:color w:val="000000"/>
          <w:sz w:val="28"/>
        </w:rPr>
        <w:t>
      1) Бөлімде,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телефоны: 24-3-63;</w:t>
      </w:r>
      <w:r>
        <w:br/>
      </w:r>
      <w:r>
        <w:rPr>
          <w:rFonts w:ascii="Times New Roman"/>
          <w:b w:val="false"/>
          <w:i w:val="false"/>
          <w:color w:val="000000"/>
          <w:sz w:val="28"/>
        </w:rPr>
        <w:t>
      5) Ақсу селолық округінің әкімдігі, Бөрлі ауданы, Ақсу селосы, Достық көшесі, 24,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телефоны: 32-1-68.</w:t>
      </w:r>
      <w:r>
        <w:br/>
      </w:r>
      <w:r>
        <w:rPr>
          <w:rFonts w:ascii="Times New Roman"/>
          <w:b w:val="false"/>
          <w:i w:val="false"/>
          <w:color w:val="000000"/>
          <w:sz w:val="28"/>
        </w:rPr>
        <w:t>
      10. Жұмыс кестесі – күн сайын сағат 9.00-ден 18.30-ге дейін, үзіліс сағат 13.00-14.30-ға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74" w:id="170"/>
    <w:p>
      <w:pPr>
        <w:spacing w:after="0"/>
        <w:ind w:left="0"/>
        <w:jc w:val="both"/>
      </w:pPr>
      <w:r>
        <w:rPr>
          <w:rFonts w:ascii="Times New Roman"/>
          <w:b w:val="false"/>
          <w:i w:val="false"/>
          <w:color w:val="000000"/>
          <w:sz w:val="28"/>
        </w:rPr>
        <w:t>
2. Мемлекеттік қызмет көрсету тәртібі</w:t>
      </w:r>
    </w:p>
    <w:bookmarkEnd w:id="17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"Бөрлі ауданының Халыққа қызмет көрсету орталығы - Қазақстан Республикасының Әділет министрлігі Тіркеу қызметі және құқықтық көмек көрсету комитетінің Орал қаласының Халыққа қызмет көрсету" мемлекеттік мекемесінің филиалы арқылы беріледі, күн сайын сағат 9.00-18.00-ге дейін үзіліссіз, мекенжайы: Батыс Қазақстан обылысы, Бөрлі ауданы, Ақсай қаласы, Железнодорожная көшесі, 121а, телефондары: 22-4-38;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"Бөрлі ауданының Халыққа қызмет көрсету орталығы - Қазақстан Республикасының Әділет министрлігі Тіркеу қызметі және құқықтық көмек көрсету комитетінің Орал қаласының Халыққа қызмет көрсету" мемлекеттік мекемесінің филиалы арқылы беріледі, күнсайын сағат 9.00-18.00 дейін үзіліссіз, мекенжайы: Батыс Қазақстан обылысы, Бөрлі ауданы, Ақсай қаласы, Железнодорожная көшесі, 121а, телефондары: 22-4-38;</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телефоны: 24-3-63;</w:t>
      </w:r>
      <w:r>
        <w:br/>
      </w:r>
      <w:r>
        <w:rPr>
          <w:rFonts w:ascii="Times New Roman"/>
          <w:b w:val="false"/>
          <w:i w:val="false"/>
          <w:color w:val="000000"/>
          <w:sz w:val="28"/>
        </w:rPr>
        <w:t>
      5) Ақсу селолық округінің әкімдігі, Бөрлі ауданы, Ақсу селосы, Достық көшесі, 24,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телефоны: 32-1-68.</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телефоны: 24-3-63;</w:t>
      </w:r>
      <w:r>
        <w:br/>
      </w:r>
      <w:r>
        <w:rPr>
          <w:rFonts w:ascii="Times New Roman"/>
          <w:b w:val="false"/>
          <w:i w:val="false"/>
          <w:color w:val="000000"/>
          <w:sz w:val="28"/>
        </w:rPr>
        <w:t>
      5) Ақсу селолық округінің әкімдігі, Бөрлі ауданы, Ақсу селосы, Достық көшесі, 24,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телефоны: 32-1-68.</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телефоны: 24-3-63;</w:t>
      </w:r>
      <w:r>
        <w:br/>
      </w:r>
      <w:r>
        <w:rPr>
          <w:rFonts w:ascii="Times New Roman"/>
          <w:b w:val="false"/>
          <w:i w:val="false"/>
          <w:color w:val="000000"/>
          <w:sz w:val="28"/>
        </w:rPr>
        <w:t>
      5) Ақсу селолық округінің әкімдігі, Бөрлі ауданы, Ақсу селосы, Достық көшесі, 24,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телефоны: 32-1-68.</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Бөрлі ауданы, Ақсай қаласы, Советская көшесі, 99, телефоны: 22-3-22;</w:t>
      </w:r>
      <w:r>
        <w:br/>
      </w:r>
      <w:r>
        <w:rPr>
          <w:rFonts w:ascii="Times New Roman"/>
          <w:b w:val="false"/>
          <w:i w:val="false"/>
          <w:color w:val="000000"/>
          <w:sz w:val="28"/>
        </w:rPr>
        <w:t>
      2) Бөрлі ауылдық округінің әкімдігі, Бөрлі ауданы, Бөрлі ауылы, Чапаевская көшесі, 14/2, телефоны: 25-1-62;</w:t>
      </w:r>
      <w:r>
        <w:br/>
      </w:r>
      <w:r>
        <w:rPr>
          <w:rFonts w:ascii="Times New Roman"/>
          <w:b w:val="false"/>
          <w:i w:val="false"/>
          <w:color w:val="000000"/>
          <w:sz w:val="28"/>
        </w:rPr>
        <w:t>
      3) Ақбұлақ селолық округінің әкімдігі, Бөрлі ауданы, Ақбұлақ селосы, Абай көшесі, 36, телефоны: 26-7-82;</w:t>
      </w:r>
      <w:r>
        <w:br/>
      </w:r>
      <w:r>
        <w:rPr>
          <w:rFonts w:ascii="Times New Roman"/>
          <w:b w:val="false"/>
          <w:i w:val="false"/>
          <w:color w:val="000000"/>
          <w:sz w:val="28"/>
        </w:rPr>
        <w:t>
      4) Александров селолық округінің әкімдігі, Бөрлі ауданы, Александров селосы, Жамбыл көшесі, 1, телефоны: 24-3-63;</w:t>
      </w:r>
      <w:r>
        <w:br/>
      </w:r>
      <w:r>
        <w:rPr>
          <w:rFonts w:ascii="Times New Roman"/>
          <w:b w:val="false"/>
          <w:i w:val="false"/>
          <w:color w:val="000000"/>
          <w:sz w:val="28"/>
        </w:rPr>
        <w:t>
      5) Ақсу селолық округінің әкімдігі, Бөрлі ауданы, Ақсу селосы, Достық көшесі, 24, телефоны: 26-5-60;</w:t>
      </w:r>
      <w:r>
        <w:br/>
      </w:r>
      <w:r>
        <w:rPr>
          <w:rFonts w:ascii="Times New Roman"/>
          <w:b w:val="false"/>
          <w:i w:val="false"/>
          <w:color w:val="000000"/>
          <w:sz w:val="28"/>
        </w:rPr>
        <w:t>
      6) Березов селолық округінің әкімдігі, Бөрлі ауданы, Березов селосы, Школьная көшесі, 13, телефоны: 23-3-50;</w:t>
      </w:r>
      <w:r>
        <w:br/>
      </w:r>
      <w:r>
        <w:rPr>
          <w:rFonts w:ascii="Times New Roman"/>
          <w:b w:val="false"/>
          <w:i w:val="false"/>
          <w:color w:val="000000"/>
          <w:sz w:val="28"/>
        </w:rPr>
        <w:t>
      7) Бумакөл селолық округінің әкімдігі, Бөрлі ауданы, Бумакөл селосы, Линейная көшесі, 6, телефоны: 25-1-04;</w:t>
      </w:r>
      <w:r>
        <w:br/>
      </w:r>
      <w:r>
        <w:rPr>
          <w:rFonts w:ascii="Times New Roman"/>
          <w:b w:val="false"/>
          <w:i w:val="false"/>
          <w:color w:val="000000"/>
          <w:sz w:val="28"/>
        </w:rPr>
        <w:t>
      8) Кеңтүбек селолық округінің әкімдігі, Бөрлі ауданы, Кеңтүбек селосы, Советская көшесі, 61, телефоны: 26-3-10;</w:t>
      </w:r>
      <w:r>
        <w:br/>
      </w:r>
      <w:r>
        <w:rPr>
          <w:rFonts w:ascii="Times New Roman"/>
          <w:b w:val="false"/>
          <w:i w:val="false"/>
          <w:color w:val="000000"/>
          <w:sz w:val="28"/>
        </w:rPr>
        <w:t>
      9) Жарсуат селолық округінің әкімдігі, Бөрлі ауданы, Жарсуат селосы, Ленин көшесі, 35, телефоны: 23-6-47, 23-6-66;</w:t>
      </w:r>
      <w:r>
        <w:br/>
      </w:r>
      <w:r>
        <w:rPr>
          <w:rFonts w:ascii="Times New Roman"/>
          <w:b w:val="false"/>
          <w:i w:val="false"/>
          <w:color w:val="000000"/>
          <w:sz w:val="28"/>
        </w:rPr>
        <w:t>
      10) Қанай селолық округінің әкімдігі, Бөрлі ауданы, Қанай селосы, Ленин көшесі, 38, телефоны: 23-6-47, 23-6-66;</w:t>
      </w:r>
      <w:r>
        <w:br/>
      </w:r>
      <w:r>
        <w:rPr>
          <w:rFonts w:ascii="Times New Roman"/>
          <w:b w:val="false"/>
          <w:i w:val="false"/>
          <w:color w:val="000000"/>
          <w:sz w:val="28"/>
        </w:rPr>
        <w:t>
      11) Пугачев селолық округінің әкімдігі, Бөрлі ауданы, Пугачев селосы, Қазақстан көшесі, 18, телефоны: 26-1-80, 26-0-21;</w:t>
      </w:r>
      <w:r>
        <w:br/>
      </w:r>
      <w:r>
        <w:rPr>
          <w:rFonts w:ascii="Times New Roman"/>
          <w:b w:val="false"/>
          <w:i w:val="false"/>
          <w:color w:val="000000"/>
          <w:sz w:val="28"/>
        </w:rPr>
        <w:t>
      12) Қарағанды селолық округінің әкімдігі, Бөрлі ауданы, Қарағанды селолық округі, Кирово селосы, Больничная көшесі, 2, телефоны: 24-1-42;</w:t>
      </w:r>
      <w:r>
        <w:br/>
      </w:r>
      <w:r>
        <w:rPr>
          <w:rFonts w:ascii="Times New Roman"/>
          <w:b w:val="false"/>
          <w:i w:val="false"/>
          <w:color w:val="000000"/>
          <w:sz w:val="28"/>
        </w:rPr>
        <w:t>
      13) Приурал селолық округінің әкімдігі, Бөрлі ауданы, Приурал селосы, Ленин көшесі, 33, телефоны: 27-5-32, 27-5-16;</w:t>
      </w:r>
      <w:r>
        <w:br/>
      </w:r>
      <w:r>
        <w:rPr>
          <w:rFonts w:ascii="Times New Roman"/>
          <w:b w:val="false"/>
          <w:i w:val="false"/>
          <w:color w:val="000000"/>
          <w:sz w:val="28"/>
        </w:rPr>
        <w:t>
      14) Қарақұдық селолық округінің әкімдігі, Бөрлі ауданы, Қарақұдық селолық округі, Тихонов селосы, Гагарин көшесі, 4, телефоны: 24-2-97;</w:t>
      </w:r>
      <w:r>
        <w:br/>
      </w:r>
      <w:r>
        <w:rPr>
          <w:rFonts w:ascii="Times New Roman"/>
          <w:b w:val="false"/>
          <w:i w:val="false"/>
          <w:color w:val="000000"/>
          <w:sz w:val="28"/>
        </w:rPr>
        <w:t>
      15) Успен селолық округінің әкімдігі, Бөрлі ауданы, Успен селосы, Советская көшесі, 7, телефоны: 23-4-36;</w:t>
      </w:r>
      <w:r>
        <w:br/>
      </w:r>
      <w:r>
        <w:rPr>
          <w:rFonts w:ascii="Times New Roman"/>
          <w:b w:val="false"/>
          <w:i w:val="false"/>
          <w:color w:val="000000"/>
          <w:sz w:val="28"/>
        </w:rPr>
        <w:t>
      16) Қызылтал селолық округінің әкімдігі, Бөрлі ауданы, Қызылтал селосы, Ақсай көшесі, 32, телефоны: 32-1-68.</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75" w:id="171"/>
    <w:p>
      <w:pPr>
        <w:spacing w:after="0"/>
        <w:ind w:left="0"/>
        <w:jc w:val="both"/>
      </w:pPr>
      <w:r>
        <w:rPr>
          <w:rFonts w:ascii="Times New Roman"/>
          <w:b w:val="false"/>
          <w:i w:val="false"/>
          <w:color w:val="000000"/>
          <w:sz w:val="28"/>
        </w:rPr>
        <w:t>
3. Жұмыс қағидаттары</w:t>
      </w:r>
    </w:p>
    <w:bookmarkEnd w:id="171"/>
    <w:p>
      <w:pPr>
        <w:spacing w:after="0"/>
        <w:ind w:left="0"/>
        <w:jc w:val="both"/>
      </w:pPr>
      <w:r>
        <w:rPr>
          <w:rFonts w:ascii="Times New Roman"/>
          <w:b w:val="false"/>
          <w:i w:val="false"/>
          <w:color w:val="000000"/>
          <w:sz w:val="28"/>
        </w:rPr>
        <w:t>      18. Мемлекеттік қызмет көрсету барысында Бөлімнің және ауылдық, селолық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76" w:id="172"/>
    <w:p>
      <w:pPr>
        <w:spacing w:after="0"/>
        <w:ind w:left="0"/>
        <w:jc w:val="both"/>
      </w:pPr>
      <w:r>
        <w:rPr>
          <w:rFonts w:ascii="Times New Roman"/>
          <w:b w:val="false"/>
          <w:i w:val="false"/>
          <w:color w:val="000000"/>
          <w:sz w:val="28"/>
        </w:rPr>
        <w:t>
4. Жұмыс нәтижелері</w:t>
      </w:r>
    </w:p>
    <w:bookmarkEnd w:id="1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73"/>
    <w:p>
      <w:pPr>
        <w:spacing w:after="0"/>
        <w:ind w:left="0"/>
        <w:jc w:val="both"/>
      </w:pPr>
      <w:r>
        <w:rPr>
          <w:rFonts w:ascii="Times New Roman"/>
          <w:b w:val="false"/>
          <w:i w:val="false"/>
          <w:color w:val="000000"/>
          <w:sz w:val="28"/>
        </w:rPr>
        <w:t>
5. Шағымдану тәртібі</w:t>
      </w:r>
    </w:p>
    <w:bookmarkEnd w:id="1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селолық округтер мамандарының әрекетіне шағымдану тәртібін Бөлімнің меңгерушісі және ауылдық, селолық округтер әкімдері мына мекенжайларда түсіндіреді:</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телефоны: 25-1-62;</w:t>
      </w:r>
      <w:r>
        <w:br/>
      </w:r>
      <w:r>
        <w:rPr>
          <w:rFonts w:ascii="Times New Roman"/>
          <w:b w:val="false"/>
          <w:i w:val="false"/>
          <w:color w:val="000000"/>
          <w:sz w:val="28"/>
        </w:rPr>
        <w:t>
      3) Бөрлі ауданы, Ақбұлақ селосы, Абай көшесі, 36, телефоны: 26-7-82;</w:t>
      </w:r>
      <w:r>
        <w:br/>
      </w:r>
      <w:r>
        <w:rPr>
          <w:rFonts w:ascii="Times New Roman"/>
          <w:b w:val="false"/>
          <w:i w:val="false"/>
          <w:color w:val="000000"/>
          <w:sz w:val="28"/>
        </w:rPr>
        <w:t>
      4) Бөрлі ауданы, Александров селосы, Жамбыл көшесі, 1, телефоны: 24-3-63;</w:t>
      </w:r>
      <w:r>
        <w:br/>
      </w:r>
      <w:r>
        <w:rPr>
          <w:rFonts w:ascii="Times New Roman"/>
          <w:b w:val="false"/>
          <w:i w:val="false"/>
          <w:color w:val="000000"/>
          <w:sz w:val="28"/>
        </w:rPr>
        <w:t>
      5) Бөрлі ауданы, Ақсу селосы, Достық көшесі, 24, телефоны: 26-5-60;</w:t>
      </w:r>
      <w:r>
        <w:br/>
      </w:r>
      <w:r>
        <w:rPr>
          <w:rFonts w:ascii="Times New Roman"/>
          <w:b w:val="false"/>
          <w:i w:val="false"/>
          <w:color w:val="000000"/>
          <w:sz w:val="28"/>
        </w:rPr>
        <w:t>
      6) Бөрлі ауданы, Березов селосы, Школьная көшесі, 13, телефоны: 23-3-50;</w:t>
      </w:r>
      <w:r>
        <w:br/>
      </w:r>
      <w:r>
        <w:rPr>
          <w:rFonts w:ascii="Times New Roman"/>
          <w:b w:val="false"/>
          <w:i w:val="false"/>
          <w:color w:val="000000"/>
          <w:sz w:val="28"/>
        </w:rPr>
        <w:t>
      7) Бөрлі ауданы, Бумакөл селосы, Линейная көшесі, 6, телефоны: 25-1-04;</w:t>
      </w:r>
      <w:r>
        <w:br/>
      </w:r>
      <w:r>
        <w:rPr>
          <w:rFonts w:ascii="Times New Roman"/>
          <w:b w:val="false"/>
          <w:i w:val="false"/>
          <w:color w:val="000000"/>
          <w:sz w:val="28"/>
        </w:rPr>
        <w:t>
      8) Бөрлі ауданы, Кентүбек селосы, Советская көшесі, 61, телефоны: 26-3-10;</w:t>
      </w:r>
      <w:r>
        <w:br/>
      </w:r>
      <w:r>
        <w:rPr>
          <w:rFonts w:ascii="Times New Roman"/>
          <w:b w:val="false"/>
          <w:i w:val="false"/>
          <w:color w:val="000000"/>
          <w:sz w:val="28"/>
        </w:rPr>
        <w:t>
      9) Бөрлі ауданы, Жарсуат селосы, Ленин көшесі, 35, телефоны: 23-6-47, 23-6-66;</w:t>
      </w:r>
      <w:r>
        <w:br/>
      </w:r>
      <w:r>
        <w:rPr>
          <w:rFonts w:ascii="Times New Roman"/>
          <w:b w:val="false"/>
          <w:i w:val="false"/>
          <w:color w:val="000000"/>
          <w:sz w:val="28"/>
        </w:rPr>
        <w:t>
      10) Бөрлі ауданы, Қанай селосы, Ленин көшесі, 38, телефоны: 23-6-47, 23-6-66;</w:t>
      </w:r>
      <w:r>
        <w:br/>
      </w:r>
      <w:r>
        <w:rPr>
          <w:rFonts w:ascii="Times New Roman"/>
          <w:b w:val="false"/>
          <w:i w:val="false"/>
          <w:color w:val="000000"/>
          <w:sz w:val="28"/>
        </w:rPr>
        <w:t>
      11) Бөрлі ауданы, Пугачев селосы, Қазақстан көшесі, 18,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телефоны: 24-1-42;</w:t>
      </w:r>
      <w:r>
        <w:br/>
      </w:r>
      <w:r>
        <w:rPr>
          <w:rFonts w:ascii="Times New Roman"/>
          <w:b w:val="false"/>
          <w:i w:val="false"/>
          <w:color w:val="000000"/>
          <w:sz w:val="28"/>
        </w:rPr>
        <w:t>
      13) Бөрлі ауданы, Приурал селосы, Ленин көшесі, 33, телефоны: 27-5-32, 27-5-16;</w:t>
      </w:r>
      <w:r>
        <w:br/>
      </w:r>
      <w:r>
        <w:rPr>
          <w:rFonts w:ascii="Times New Roman"/>
          <w:b w:val="false"/>
          <w:i w:val="false"/>
          <w:color w:val="000000"/>
          <w:sz w:val="28"/>
        </w:rPr>
        <w:t>
      14) Бөрлі ауданы, Қарақұдық селолық округі, Тихонов селосы, Гагарин көшесі, 4, телефоны: 24-2-97;</w:t>
      </w:r>
      <w:r>
        <w:br/>
      </w:r>
      <w:r>
        <w:rPr>
          <w:rFonts w:ascii="Times New Roman"/>
          <w:b w:val="false"/>
          <w:i w:val="false"/>
          <w:color w:val="000000"/>
          <w:sz w:val="28"/>
        </w:rPr>
        <w:t>
      15) Бөрлі ауданы, Успен селосы, Советская көшесі, 7, телефоны: 23-4-36;</w:t>
      </w:r>
      <w:r>
        <w:br/>
      </w:r>
      <w:r>
        <w:rPr>
          <w:rFonts w:ascii="Times New Roman"/>
          <w:b w:val="false"/>
          <w:i w:val="false"/>
          <w:color w:val="000000"/>
          <w:sz w:val="28"/>
        </w:rPr>
        <w:t>
      16) Бөрлі ауданы, Қызылтал селосы, Ақсай көшесі, 32, телефоны: 32-1-68.</w:t>
      </w:r>
      <w:r>
        <w:br/>
      </w:r>
      <w:r>
        <w:rPr>
          <w:rFonts w:ascii="Times New Roman"/>
          <w:b w:val="false"/>
          <w:i w:val="false"/>
          <w:color w:val="000000"/>
          <w:sz w:val="28"/>
        </w:rPr>
        <w:t>
      2. Бөлім меңгерушісінің және ауылдық, селолық округтер әкімдерінің әрекетіне шағымдану тәртібін Бөрлі ауданы әкімінің орынбасары мына мекенжайда түсіндіреді: Ақсай қаласы, Советская көшесі 99, 39 бөлме, телефоны: 20-1-44.</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телефоны: 25-1-62;</w:t>
      </w:r>
      <w:r>
        <w:br/>
      </w:r>
      <w:r>
        <w:rPr>
          <w:rFonts w:ascii="Times New Roman"/>
          <w:b w:val="false"/>
          <w:i w:val="false"/>
          <w:color w:val="000000"/>
          <w:sz w:val="28"/>
        </w:rPr>
        <w:t>
      3) Бөрлі ауданы, Ақбұлақ селосы, Абай көшесі, 36, телефоны: 26-7-82;</w:t>
      </w:r>
      <w:r>
        <w:br/>
      </w:r>
      <w:r>
        <w:rPr>
          <w:rFonts w:ascii="Times New Roman"/>
          <w:b w:val="false"/>
          <w:i w:val="false"/>
          <w:color w:val="000000"/>
          <w:sz w:val="28"/>
        </w:rPr>
        <w:t>
      4) Бөрлі ауданы, Александров селосы, Жамбыл көшесі, 1, телефоны: 24-3-63;</w:t>
      </w:r>
      <w:r>
        <w:br/>
      </w:r>
      <w:r>
        <w:rPr>
          <w:rFonts w:ascii="Times New Roman"/>
          <w:b w:val="false"/>
          <w:i w:val="false"/>
          <w:color w:val="000000"/>
          <w:sz w:val="28"/>
        </w:rPr>
        <w:t>
      5) Бөрлі ауданы, Ақсу селосы, Достық көшесі, 24, телефоны: 26-5-60;</w:t>
      </w:r>
      <w:r>
        <w:br/>
      </w:r>
      <w:r>
        <w:rPr>
          <w:rFonts w:ascii="Times New Roman"/>
          <w:b w:val="false"/>
          <w:i w:val="false"/>
          <w:color w:val="000000"/>
          <w:sz w:val="28"/>
        </w:rPr>
        <w:t>
      6) Бөрлі ауданы, Березов селосы, Школьная көшесі, 13, телефоны: 23-3-50;</w:t>
      </w:r>
      <w:r>
        <w:br/>
      </w:r>
      <w:r>
        <w:rPr>
          <w:rFonts w:ascii="Times New Roman"/>
          <w:b w:val="false"/>
          <w:i w:val="false"/>
          <w:color w:val="000000"/>
          <w:sz w:val="28"/>
        </w:rPr>
        <w:t>
      7) Бөрлі ауданы, Бумакөл селосы, Линейная көшесі, 6, телефоны: 25-1-04;</w:t>
      </w:r>
      <w:r>
        <w:br/>
      </w:r>
      <w:r>
        <w:rPr>
          <w:rFonts w:ascii="Times New Roman"/>
          <w:b w:val="false"/>
          <w:i w:val="false"/>
          <w:color w:val="000000"/>
          <w:sz w:val="28"/>
        </w:rPr>
        <w:t>
      8) Бөрлі ауданы, Кентүбек селосы, Советская көшесі, 61, телефоны: 26-3-10;</w:t>
      </w:r>
      <w:r>
        <w:br/>
      </w:r>
      <w:r>
        <w:rPr>
          <w:rFonts w:ascii="Times New Roman"/>
          <w:b w:val="false"/>
          <w:i w:val="false"/>
          <w:color w:val="000000"/>
          <w:sz w:val="28"/>
        </w:rPr>
        <w:t>
      9) Бөрлі ауданы, Жарсуат селосы, Ленин көшесі, 35, телефоны: 23-6-47, 23-6-66;</w:t>
      </w:r>
      <w:r>
        <w:br/>
      </w:r>
      <w:r>
        <w:rPr>
          <w:rFonts w:ascii="Times New Roman"/>
          <w:b w:val="false"/>
          <w:i w:val="false"/>
          <w:color w:val="000000"/>
          <w:sz w:val="28"/>
        </w:rPr>
        <w:t>
      10) Бөрлі ауданы, Қанай селосы, Ленин көшесі, 38, телефоны: 23-6-47, 23-6-66;</w:t>
      </w:r>
      <w:r>
        <w:br/>
      </w:r>
      <w:r>
        <w:rPr>
          <w:rFonts w:ascii="Times New Roman"/>
          <w:b w:val="false"/>
          <w:i w:val="false"/>
          <w:color w:val="000000"/>
          <w:sz w:val="28"/>
        </w:rPr>
        <w:t>
      11) Бөрлі ауданы, Пугачев селосы, Қазақстан көшесі, 18,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телефоны: 24-1-42;</w:t>
      </w:r>
      <w:r>
        <w:br/>
      </w:r>
      <w:r>
        <w:rPr>
          <w:rFonts w:ascii="Times New Roman"/>
          <w:b w:val="false"/>
          <w:i w:val="false"/>
          <w:color w:val="000000"/>
          <w:sz w:val="28"/>
        </w:rPr>
        <w:t>
      13) Бөрлі ауданы, Приурал селосы, Ленин көшесі, 33, телефоны: 27-5-32, 27-5-16;</w:t>
      </w:r>
      <w:r>
        <w:br/>
      </w:r>
      <w:r>
        <w:rPr>
          <w:rFonts w:ascii="Times New Roman"/>
          <w:b w:val="false"/>
          <w:i w:val="false"/>
          <w:color w:val="000000"/>
          <w:sz w:val="28"/>
        </w:rPr>
        <w:t>
      14) Бөрлі ауданы, Қарақұдық селолық округі, Тихонов селосы, Гагарин көшесі, 4, телефоны: 24-2-97;</w:t>
      </w:r>
      <w:r>
        <w:br/>
      </w:r>
      <w:r>
        <w:rPr>
          <w:rFonts w:ascii="Times New Roman"/>
          <w:b w:val="false"/>
          <w:i w:val="false"/>
          <w:color w:val="000000"/>
          <w:sz w:val="28"/>
        </w:rPr>
        <w:t>
      15) Бөрлі ауданы, Успен селосы, Советская көшесі, 7, телефоны: 23-4-36;</w:t>
      </w:r>
      <w:r>
        <w:br/>
      </w:r>
      <w:r>
        <w:rPr>
          <w:rFonts w:ascii="Times New Roman"/>
          <w:b w:val="false"/>
          <w:i w:val="false"/>
          <w:color w:val="000000"/>
          <w:sz w:val="28"/>
        </w:rPr>
        <w:t>
      16) Бөрлі ауданы, Қызылтал селосы, Ақсай көшесі, 32, телефоны: 32-1-68.</w:t>
      </w:r>
      <w:r>
        <w:br/>
      </w:r>
      <w:r>
        <w:rPr>
          <w:rFonts w:ascii="Times New Roman"/>
          <w:b w:val="false"/>
          <w:i w:val="false"/>
          <w:color w:val="000000"/>
          <w:sz w:val="28"/>
        </w:rPr>
        <w:t>
      2. Шағымдар жазбаша түрде пошта арқылы немесе қолма-қол мына мекенжайда қабылданады: Ақсай қаласы, Советская көшесі, 99, 44 бөлме,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Бөрлі ауданы, Ақсай қаласы, Советская көшесі, 99, телефоны: 22-3-22;</w:t>
      </w:r>
      <w:r>
        <w:br/>
      </w:r>
      <w:r>
        <w:rPr>
          <w:rFonts w:ascii="Times New Roman"/>
          <w:b w:val="false"/>
          <w:i w:val="false"/>
          <w:color w:val="000000"/>
          <w:sz w:val="28"/>
        </w:rPr>
        <w:t>
      2) Бөрлі ауданы, Бөрлі ауылы, Чапаевская көшесі, 14/2, телефоны: 25-1-62;</w:t>
      </w:r>
      <w:r>
        <w:br/>
      </w:r>
      <w:r>
        <w:rPr>
          <w:rFonts w:ascii="Times New Roman"/>
          <w:b w:val="false"/>
          <w:i w:val="false"/>
          <w:color w:val="000000"/>
          <w:sz w:val="28"/>
        </w:rPr>
        <w:t>
      3) Бөрлі ауданы, Ақбұлақ селосы, Абай көшесі, 36, телефоны: 26-7-82;</w:t>
      </w:r>
      <w:r>
        <w:br/>
      </w:r>
      <w:r>
        <w:rPr>
          <w:rFonts w:ascii="Times New Roman"/>
          <w:b w:val="false"/>
          <w:i w:val="false"/>
          <w:color w:val="000000"/>
          <w:sz w:val="28"/>
        </w:rPr>
        <w:t>
      4) Бөрлі ауданы, Александров селосы, Жамбыл көшесі, 1, телефоны: 24-3-63;</w:t>
      </w:r>
      <w:r>
        <w:br/>
      </w:r>
      <w:r>
        <w:rPr>
          <w:rFonts w:ascii="Times New Roman"/>
          <w:b w:val="false"/>
          <w:i w:val="false"/>
          <w:color w:val="000000"/>
          <w:sz w:val="28"/>
        </w:rPr>
        <w:t>
      5) Бөрлі ауданы, Ақсу селосы, Достық көшесі, 24, телефоны: 26-5-60;</w:t>
      </w:r>
      <w:r>
        <w:br/>
      </w:r>
      <w:r>
        <w:rPr>
          <w:rFonts w:ascii="Times New Roman"/>
          <w:b w:val="false"/>
          <w:i w:val="false"/>
          <w:color w:val="000000"/>
          <w:sz w:val="28"/>
        </w:rPr>
        <w:t>
      6) Бөрлі ауданы, Березов селосы, Школьная көшесі, 13, телефоны: 23-3-50;</w:t>
      </w:r>
      <w:r>
        <w:br/>
      </w:r>
      <w:r>
        <w:rPr>
          <w:rFonts w:ascii="Times New Roman"/>
          <w:b w:val="false"/>
          <w:i w:val="false"/>
          <w:color w:val="000000"/>
          <w:sz w:val="28"/>
        </w:rPr>
        <w:t>
      7) Бөрлі ауданы, Бумакөл селосы, Линейная көшесі, 6, телефоны: 25-1-04;</w:t>
      </w:r>
      <w:r>
        <w:br/>
      </w:r>
      <w:r>
        <w:rPr>
          <w:rFonts w:ascii="Times New Roman"/>
          <w:b w:val="false"/>
          <w:i w:val="false"/>
          <w:color w:val="000000"/>
          <w:sz w:val="28"/>
        </w:rPr>
        <w:t>
      8) Бөрлі ауданы, Кентүбек селосы, Советская көшесі, 61, телефоны: 26-3-10;</w:t>
      </w:r>
      <w:r>
        <w:br/>
      </w:r>
      <w:r>
        <w:rPr>
          <w:rFonts w:ascii="Times New Roman"/>
          <w:b w:val="false"/>
          <w:i w:val="false"/>
          <w:color w:val="000000"/>
          <w:sz w:val="28"/>
        </w:rPr>
        <w:t>
      9) Бөрлі ауданы, Жарсуат селосы, Ленин көшесі, 35, телефоны: 23-6-47, 23-6-66;</w:t>
      </w:r>
      <w:r>
        <w:br/>
      </w:r>
      <w:r>
        <w:rPr>
          <w:rFonts w:ascii="Times New Roman"/>
          <w:b w:val="false"/>
          <w:i w:val="false"/>
          <w:color w:val="000000"/>
          <w:sz w:val="28"/>
        </w:rPr>
        <w:t>
      10) Бөрлі ауданы, Қанай селосы, Ленин көшесі, 38, телефоны: 23-6-47, 23-6-66;</w:t>
      </w:r>
      <w:r>
        <w:br/>
      </w:r>
      <w:r>
        <w:rPr>
          <w:rFonts w:ascii="Times New Roman"/>
          <w:b w:val="false"/>
          <w:i w:val="false"/>
          <w:color w:val="000000"/>
          <w:sz w:val="28"/>
        </w:rPr>
        <w:t>
      11) Бөрлі ауданы, Пугачев селосы, Қазақстан көшесі, 18, телефоны: 26-1-80, 26-0-21;</w:t>
      </w:r>
      <w:r>
        <w:br/>
      </w:r>
      <w:r>
        <w:rPr>
          <w:rFonts w:ascii="Times New Roman"/>
          <w:b w:val="false"/>
          <w:i w:val="false"/>
          <w:color w:val="000000"/>
          <w:sz w:val="28"/>
        </w:rPr>
        <w:t>
      12) Бөрлі ауданы, Қарағанды селолық округі, Кирово селосы, Больничная көшесі, 2, телефоны: 24-1-42;</w:t>
      </w:r>
      <w:r>
        <w:br/>
      </w:r>
      <w:r>
        <w:rPr>
          <w:rFonts w:ascii="Times New Roman"/>
          <w:b w:val="false"/>
          <w:i w:val="false"/>
          <w:color w:val="000000"/>
          <w:sz w:val="28"/>
        </w:rPr>
        <w:t>
      13) Бөрлі ауданы, Приурал селосы, Ленин көшесі, 33, телефоны: 27-5-32, 27-5-16;</w:t>
      </w:r>
      <w:r>
        <w:br/>
      </w:r>
      <w:r>
        <w:rPr>
          <w:rFonts w:ascii="Times New Roman"/>
          <w:b w:val="false"/>
          <w:i w:val="false"/>
          <w:color w:val="000000"/>
          <w:sz w:val="28"/>
        </w:rPr>
        <w:t>
      14) Бөрлі ауданы, Қарақұдық селолық округі, Тихонов селосы, Гагарин көшесі, 4, телефоны: 24-2-97;</w:t>
      </w:r>
      <w:r>
        <w:br/>
      </w:r>
      <w:r>
        <w:rPr>
          <w:rFonts w:ascii="Times New Roman"/>
          <w:b w:val="false"/>
          <w:i w:val="false"/>
          <w:color w:val="000000"/>
          <w:sz w:val="28"/>
        </w:rPr>
        <w:t>
      15) Бөрлі ауданы, Успен селосы, Советская көшесі, 7, телефоны: 23-4-36;</w:t>
      </w:r>
      <w:r>
        <w:br/>
      </w:r>
      <w:r>
        <w:rPr>
          <w:rFonts w:ascii="Times New Roman"/>
          <w:b w:val="false"/>
          <w:i w:val="false"/>
          <w:color w:val="000000"/>
          <w:sz w:val="28"/>
        </w:rPr>
        <w:t>
      16) Бөрлі ауданы, Қызылтал селосы, Ақсай көшесі, 32, телефоны: 32-1-68.</w:t>
      </w:r>
    </w:p>
    <w:bookmarkStart w:name="z178" w:id="174"/>
    <w:p>
      <w:pPr>
        <w:spacing w:after="0"/>
        <w:ind w:left="0"/>
        <w:jc w:val="both"/>
      </w:pPr>
      <w:r>
        <w:rPr>
          <w:rFonts w:ascii="Times New Roman"/>
          <w:b w:val="false"/>
          <w:i w:val="false"/>
          <w:color w:val="000000"/>
          <w:sz w:val="28"/>
        </w:rPr>
        <w:t>
6. Байланыс ақпараттары</w:t>
      </w:r>
    </w:p>
    <w:bookmarkEnd w:id="174"/>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селолық окургтердің бекітілген кестелеріне сәйкес жүргізіледі.</w:t>
      </w:r>
      <w:r>
        <w:br/>
      </w:r>
      <w:r>
        <w:rPr>
          <w:rFonts w:ascii="Times New Roman"/>
          <w:b w:val="false"/>
          <w:i w:val="false"/>
          <w:color w:val="000000"/>
          <w:sz w:val="28"/>
        </w:rPr>
        <w:t>
      1) Бөлім меңгерушісі және ауылдық, селолық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бекітілген кестеге сәйкес. Қабылдау мына мекенжайларда жүргізіледі: Ақсай қаласы, Советская көшесі, 99, 39 бөлме, телефоны: 20-2-57.</w:t>
      </w:r>
      <w:r>
        <w:br/>
      </w:r>
      <w:r>
        <w:rPr>
          <w:rFonts w:ascii="Times New Roman"/>
          <w:b w:val="false"/>
          <w:i w:val="false"/>
          <w:color w:val="000000"/>
          <w:sz w:val="28"/>
        </w:rPr>
        <w:t>
      2) Жоғары тұрған ұйымның байланыс деректері: Жергілікті атқарушы орган: Ақсай қаласы. Бөрлі ауданының әкімдігі, Советская көшесі, 99, телефон: 20-3-68,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79" w:id="175"/>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75"/>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76"/>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23-қосымша</w:t>
      </w:r>
    </w:p>
    <w:bookmarkEnd w:id="176"/>
    <w:p>
      <w:pPr>
        <w:spacing w:after="0"/>
        <w:ind w:left="0"/>
        <w:jc w:val="left"/>
      </w:pPr>
      <w:r>
        <w:rPr>
          <w:rFonts w:ascii="Times New Roman"/>
          <w:b/>
          <w:i w:val="false"/>
          <w:color w:val="000000"/>
        </w:rPr>
        <w:t xml:space="preserve"> "Лизингке техника сатып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1" w:id="177"/>
    <w:p>
      <w:pPr>
        <w:spacing w:after="0"/>
        <w:ind w:left="0"/>
        <w:jc w:val="both"/>
      </w:pPr>
      <w:r>
        <w:rPr>
          <w:rFonts w:ascii="Times New Roman"/>
          <w:b w:val="false"/>
          <w:i w:val="false"/>
          <w:color w:val="000000"/>
          <w:sz w:val="28"/>
        </w:rPr>
        <w:t>
1. Жалпы ережелер</w:t>
      </w:r>
    </w:p>
    <w:bookmarkEnd w:id="177"/>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"Батыс Қазақстан облысы Бөрлі ауданының ауыл шаруашылығы бөлімі" мемлекеттік мекемесі (одан әрі-Бөлім). Мемлекеттік қызмет көрсету орны: Батыс Қазақстан облысы, Бөрлі ауданы, Ақсай қаласы, Совет көшесі, 99, телефоны: 22-3-22.</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Бөрлі ауданы әкімдігінің ресми сайты (www.Aksai-akimat.kz). Аталған стандарт сондай-ақ Бөлімде мына мекенжайда орналасқан: Бөрлі ауданы, Ақсай қаласы, Совет көшесі, 99, телефоны: 22-3-22.</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82" w:id="178"/>
    <w:p>
      <w:pPr>
        <w:spacing w:after="0"/>
        <w:ind w:left="0"/>
        <w:jc w:val="both"/>
      </w:pPr>
      <w:r>
        <w:rPr>
          <w:rFonts w:ascii="Times New Roman"/>
          <w:b w:val="false"/>
          <w:i w:val="false"/>
          <w:color w:val="000000"/>
          <w:sz w:val="28"/>
        </w:rPr>
        <w:t>
2. Мемлекеттік қызмет көрсету тәртібі</w:t>
      </w:r>
    </w:p>
    <w:bookmarkEnd w:id="17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Бөрлі ауданы бойынша Салық комитеті беретін жеке кәсіпкерді тіркеу куәлігі. Мекенжайы: Ақсай қаласы, 2 ықшамауданы, 7/1. Қабылдау күн сайын, сенбі және жексенбі күндеріне басқа уақытта, сағат 09.00-18.30-ға дейін үзіліс 12.30-дан 13.00-ге дейін, телефоны: 31-1-80;</w:t>
      </w:r>
      <w:r>
        <w:br/>
      </w:r>
      <w:r>
        <w:rPr>
          <w:rFonts w:ascii="Times New Roman"/>
          <w:b w:val="false"/>
          <w:i w:val="false"/>
          <w:color w:val="000000"/>
          <w:sz w:val="28"/>
        </w:rPr>
        <w:t>
      3) Заңды тұлғалар үшін – Қазақстан Республикасының Әділет министрлігі "Бөрлі ауданының Халыққа қызмет көрсету орталығы - Қазақстан Республикасының Әділет министрлігі Тіркеу қызметі және құқықтық көмек көрсету комитетінің Орал қаласының Халыққа қызмет көрсету" мемлекеттік мекемесінің филиалы беретін заңды тұлғаларды тіркеу куәлігі. Мекенжайы: Батыс Қазақстан обылысы, Бөрлі ауданы, Ақсай қаласы, Железнодорожная көшесі, 121а, телефондары: 22-4-38, сенбі мен жексенбіден басқа күндері сағат 09.00-18.30-ға дейін қабылдайды, үзіліс уақыты сағат 12.30-13.00-ге дейін, телефоны: 22-4-38.</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Бөрлі ауданының ауыл шаруашылығы бөлімінде беріледі, мекенжайы: Бөрлі ауданы, Ақсай қаласы, Советская көшесі, 99, телефоны: 22-3-22.</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Бөрлі ауданы, Ақсай қаласы, Советская көшесі, 99, телефоны: 22-3-22.</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1) анықтама жеке келу кезінде Бөлімде мына мекенжайда қолма-қол беріледі: Бөрлі ауданы, Ақсай қаласы, Советская көшесі, 99, телефоны: 22-3-22.</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83" w:id="179"/>
    <w:p>
      <w:pPr>
        <w:spacing w:after="0"/>
        <w:ind w:left="0"/>
        <w:jc w:val="both"/>
      </w:pPr>
      <w:r>
        <w:rPr>
          <w:rFonts w:ascii="Times New Roman"/>
          <w:b w:val="false"/>
          <w:i w:val="false"/>
          <w:color w:val="000000"/>
          <w:sz w:val="28"/>
        </w:rPr>
        <w:t>
3. Жұмыс қағидаттары</w:t>
      </w:r>
    </w:p>
    <w:bookmarkEnd w:id="179"/>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84" w:id="180"/>
    <w:p>
      <w:pPr>
        <w:spacing w:after="0"/>
        <w:ind w:left="0"/>
        <w:jc w:val="both"/>
      </w:pPr>
      <w:r>
        <w:rPr>
          <w:rFonts w:ascii="Times New Roman"/>
          <w:b w:val="false"/>
          <w:i w:val="false"/>
          <w:color w:val="000000"/>
          <w:sz w:val="28"/>
        </w:rPr>
        <w:t>
4. Жұмыс нәтижелері</w:t>
      </w:r>
    </w:p>
    <w:bookmarkEnd w:id="18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81"/>
    <w:p>
      <w:pPr>
        <w:spacing w:after="0"/>
        <w:ind w:left="0"/>
        <w:jc w:val="both"/>
      </w:pPr>
      <w:r>
        <w:rPr>
          <w:rFonts w:ascii="Times New Roman"/>
          <w:b w:val="false"/>
          <w:i w:val="false"/>
          <w:color w:val="000000"/>
          <w:sz w:val="28"/>
        </w:rPr>
        <w:t>
5. Шағымдану тәртібі</w:t>
      </w:r>
    </w:p>
    <w:bookmarkEnd w:id="18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мамандарының әрекетіне шағымдану тәртібін Бөлімнің бастығына мына мекенжайда түсіндіреді: Бөрлі ауданы, Ақсай қаласы, Советская көшесі, 99, телефоны: 22-3-22;</w:t>
      </w:r>
      <w:r>
        <w:br/>
      </w:r>
      <w:r>
        <w:rPr>
          <w:rFonts w:ascii="Times New Roman"/>
          <w:b w:val="false"/>
          <w:i w:val="false"/>
          <w:color w:val="000000"/>
          <w:sz w:val="28"/>
        </w:rPr>
        <w:t>
      2) Бөлім меңгерушісінің әрекетіне шағымдану тәртібін Бөрлі ауданы әкімінің орынбасары мына мекенжайда түсіндіреді: Бөрлі ауданы, Ақсай қаласы, Советская көшесі, 99, 39 бөлме, телефоны: 20-1-44.</w:t>
      </w:r>
      <w:r>
        <w:br/>
      </w:r>
      <w:r>
        <w:rPr>
          <w:rFonts w:ascii="Times New Roman"/>
          <w:b w:val="false"/>
          <w:i w:val="false"/>
          <w:color w:val="000000"/>
          <w:sz w:val="28"/>
        </w:rPr>
        <w:t>
      22. Шағым берілетін мемлекеттік органның атауын, не лауазымды адам кабинетінің нөмірін:</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Бөрлі ауданы, Ақсай қаласы, Советская көшесі, 99, телефоны: 22-3-22;</w:t>
      </w:r>
      <w:r>
        <w:br/>
      </w:r>
      <w:r>
        <w:rPr>
          <w:rFonts w:ascii="Times New Roman"/>
          <w:b w:val="false"/>
          <w:i w:val="false"/>
          <w:color w:val="000000"/>
          <w:sz w:val="28"/>
        </w:rPr>
        <w:t>
      2) Шағымдар жазбаша түрде пошта арқылы немесе қолма-қол Бөрлі ауданы әкімі аппаратының кеңсесінде мына мекенжайда қабылданады: Бөрлі ауданы, Ақсай қаласы, Советская көшесі, 99, 44 бөлме,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Бөрлі ауданы, Ақсай қаласы, Советская көшесі, 99, телелефон: 22-3-22.</w:t>
      </w:r>
    </w:p>
    <w:bookmarkStart w:name="z186" w:id="182"/>
    <w:p>
      <w:pPr>
        <w:spacing w:after="0"/>
        <w:ind w:left="0"/>
        <w:jc w:val="both"/>
      </w:pPr>
      <w:r>
        <w:rPr>
          <w:rFonts w:ascii="Times New Roman"/>
          <w:b w:val="false"/>
          <w:i w:val="false"/>
          <w:color w:val="000000"/>
          <w:sz w:val="28"/>
        </w:rPr>
        <w:t>
6. Байланыс ақпараттары</w:t>
      </w:r>
    </w:p>
    <w:bookmarkEnd w:id="182"/>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кестелеріне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бекітілген кестеге сәйкес. Қабылдау мына мекенжайда жүргізіледі: Бөрлі ауданы, Ақсай қаласы, Советская көшесі, 99, телелефон: 22-3-22;</w:t>
      </w:r>
      <w:r>
        <w:br/>
      </w:r>
      <w:r>
        <w:rPr>
          <w:rFonts w:ascii="Times New Roman"/>
          <w:b w:val="false"/>
          <w:i w:val="false"/>
          <w:color w:val="000000"/>
          <w:sz w:val="28"/>
        </w:rPr>
        <w:t>
      2. Жоғары тұрған ұйымның байланыс деректері:</w:t>
      </w:r>
      <w:r>
        <w:br/>
      </w:r>
      <w:r>
        <w:rPr>
          <w:rFonts w:ascii="Times New Roman"/>
          <w:b w:val="false"/>
          <w:i w:val="false"/>
          <w:color w:val="000000"/>
          <w:sz w:val="28"/>
        </w:rPr>
        <w:t>
      1) Жергілікті атқарушы орган Бөрлі ауданының әкімдігі, Бөрлі ауданы, Ақсай қаласы, Советская көшесі, 99, телефон: 20-3-68,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187" w:id="183"/>
    <w:p>
      <w:pPr>
        <w:spacing w:after="0"/>
        <w:ind w:left="0"/>
        <w:jc w:val="both"/>
      </w:pPr>
      <w:r>
        <w:rPr>
          <w:rFonts w:ascii="Times New Roman"/>
          <w:b w:val="false"/>
          <w:i w:val="false"/>
          <w:color w:val="000000"/>
          <w:sz w:val="28"/>
        </w:rPr>
        <w:t>
"Лизингке техника сатып алу үшін</w:t>
      </w:r>
      <w:r>
        <w:br/>
      </w:r>
      <w:r>
        <w:rPr>
          <w:rFonts w:ascii="Times New Roman"/>
          <w:b w:val="false"/>
          <w:i w:val="false"/>
          <w:color w:val="000000"/>
          <w:sz w:val="28"/>
        </w:rPr>
        <w:t>
анықтама беру"мемлекеттік қызмет</w:t>
      </w:r>
      <w:r>
        <w:br/>
      </w:r>
      <w:r>
        <w:rPr>
          <w:rFonts w:ascii="Times New Roman"/>
          <w:b w:val="false"/>
          <w:i w:val="false"/>
          <w:color w:val="000000"/>
          <w:sz w:val="28"/>
        </w:rPr>
        <w:t>
көрсетудің стандартына қосымша</w:t>
      </w:r>
    </w:p>
    <w:bookmarkEnd w:id="183"/>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4"/>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24-қосымша</w:t>
      </w:r>
    </w:p>
    <w:bookmarkEnd w:id="184"/>
    <w:p>
      <w:pPr>
        <w:spacing w:after="0"/>
        <w:ind w:left="0"/>
        <w:jc w:val="left"/>
      </w:pPr>
      <w:r>
        <w:rPr>
          <w:rFonts w:ascii="Times New Roman"/>
          <w:b/>
          <w:i w:val="false"/>
          <w:color w:val="000000"/>
        </w:rPr>
        <w:t xml:space="preserve"> "Мемлекеттік тұрғын үй қорынан</w:t>
      </w:r>
      <w:r>
        <w:br/>
      </w:r>
      <w:r>
        <w:rPr>
          <w:rFonts w:ascii="Times New Roman"/>
          <w:b/>
          <w:i w:val="false"/>
          <w:color w:val="000000"/>
        </w:rPr>
        <w:t>
тұрғын үйге мұқтаж азаматтарды</w:t>
      </w:r>
      <w:r>
        <w:br/>
      </w:r>
      <w:r>
        <w:rPr>
          <w:rFonts w:ascii="Times New Roman"/>
          <w:b/>
          <w:i w:val="false"/>
          <w:color w:val="000000"/>
        </w:rPr>
        <w:t>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9" w:id="185"/>
    <w:p>
      <w:pPr>
        <w:spacing w:after="0"/>
        <w:ind w:left="0"/>
        <w:jc w:val="both"/>
      </w:pPr>
      <w:r>
        <w:rPr>
          <w:rFonts w:ascii="Times New Roman"/>
          <w:b w:val="false"/>
          <w:i w:val="false"/>
          <w:color w:val="000000"/>
          <w:sz w:val="28"/>
        </w:rPr>
        <w:t>
1. Жалпы ережелер</w:t>
      </w:r>
    </w:p>
    <w:bookmarkEnd w:id="185"/>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"Батыс Қазақстан облысы Бөрлі ауданының тұрғын үй-коммуналдық шаруашылық, жолаушылар көлігі және автомобиль жолдары бөлімі" мемлекеттік мекемесі мекенжайы: Батыс Қазақстан облысы, Бөрлі ауданы, Ақсай қаласы, И.Ващук көшесі 1/1, телефоны: 20-7-09.</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ауданының тұрғын үй-коммуналдық шаруашылық, жолаушылар көлігі және автомобиль жолдары бөлімі" мемлекеттік мекемесінің кеңсесіндегі дәліздегі қабырғада орналасқан, мекенжайы: Батыс Қазақстан облысы, Бөрлі ауданы, Ақсай қаласы, И.Ващук көшесі, 1/1, телефоны: 20-7-09.</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      </w:t>
      </w:r>
    </w:p>
    <w:bookmarkStart w:name="z190" w:id="186"/>
    <w:p>
      <w:pPr>
        <w:spacing w:after="0"/>
        <w:ind w:left="0"/>
        <w:jc w:val="both"/>
      </w:pPr>
      <w:r>
        <w:rPr>
          <w:rFonts w:ascii="Times New Roman"/>
          <w:b w:val="false"/>
          <w:i w:val="false"/>
          <w:color w:val="000000"/>
          <w:sz w:val="28"/>
        </w:rPr>
        <w:t>
2. Мемлекеттік қызмет көрсету тәртібі</w:t>
      </w:r>
    </w:p>
    <w:bookmarkEnd w:id="18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Қазақстан Республикасының "Тұрғын ұй қатынастары туралы" заңына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"Батыс Қазақстан облысы Бөрлі ауданының тұрғын үй-коммуналдық шаруашылық, жолаушылар көлігі және автомобиль жолдары бөлімі" мемлекеттік мекемесі. Мекенжайы: Батыс Қазақстан облысы, Бөрлі ауданы, Ақсай қаласы, И.Ващук көшесі, 1/1, телефоны: 20-7-09.</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Батыс Қазақстан облысы, Бөрлі ауданы, Ақсай қаласы, И.Ващук көшесі, 1/1, телефоны: 20-7-09.</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 тұтынушының жеке өзінің келуі. Батыс Қазақстан облысы, Бөрлі ауданы, Ақсай қаласы, И.Ващук көшесі, 1/1, телефоны: 20-7-09.</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3) тұрын үйдiң өз кiнәсiнен бүзылуы немесе бүлiнуi;</w:t>
      </w:r>
      <w:r>
        <w:br/>
      </w:r>
      <w:r>
        <w:rPr>
          <w:rFonts w:ascii="Times New Roman"/>
          <w:b w:val="false"/>
          <w:i w:val="false"/>
          <w:color w:val="000000"/>
          <w:sz w:val="28"/>
        </w:rPr>
        <w:t>
      4) тұрған кезiнде оның мемлекеттiк тұрғын ұй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191" w:id="187"/>
    <w:p>
      <w:pPr>
        <w:spacing w:after="0"/>
        <w:ind w:left="0"/>
        <w:jc w:val="both"/>
      </w:pPr>
      <w:r>
        <w:rPr>
          <w:rFonts w:ascii="Times New Roman"/>
          <w:b w:val="false"/>
          <w:i w:val="false"/>
          <w:color w:val="000000"/>
          <w:sz w:val="28"/>
        </w:rPr>
        <w:t>
3. Жұмыс қағидаттары</w:t>
      </w:r>
    </w:p>
    <w:bookmarkEnd w:id="187"/>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 </w:t>
      </w:r>
    </w:p>
    <w:bookmarkStart w:name="z192" w:id="188"/>
    <w:p>
      <w:pPr>
        <w:spacing w:after="0"/>
        <w:ind w:left="0"/>
        <w:jc w:val="both"/>
      </w:pPr>
      <w:r>
        <w:rPr>
          <w:rFonts w:ascii="Times New Roman"/>
          <w:b w:val="false"/>
          <w:i w:val="false"/>
          <w:color w:val="000000"/>
          <w:sz w:val="28"/>
        </w:rPr>
        <w:t>
4. Жұмыс нәтижелері</w:t>
      </w:r>
    </w:p>
    <w:bookmarkEnd w:id="18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89"/>
    <w:p>
      <w:pPr>
        <w:spacing w:after="0"/>
        <w:ind w:left="0"/>
        <w:jc w:val="both"/>
      </w:pPr>
      <w:r>
        <w:rPr>
          <w:rFonts w:ascii="Times New Roman"/>
          <w:b w:val="false"/>
          <w:i w:val="false"/>
          <w:color w:val="000000"/>
          <w:sz w:val="28"/>
        </w:rPr>
        <w:t>
5. Шағымдану тәртібі</w:t>
      </w:r>
    </w:p>
    <w:bookmarkEnd w:id="18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Қызметкердің іс-әрекетіне шағымдану тәртібін "Батыс Қазақстан облысы Бөрлі ауданының тұрғын үй-коммуналдық шаруашылық, жолаушылар көлігі және автомобиль жолдары бөлімі" мемлекеттік мекемесінің бастығы түсіндіреді, мекенжайы: Батыс Қазақстан облысы, Бөрлі ауданы, Ақсай қаласы, И.Ващук көшесі, 1/1, телефоны: 20-9-51;</w:t>
      </w:r>
      <w:r>
        <w:br/>
      </w:r>
      <w:r>
        <w:rPr>
          <w:rFonts w:ascii="Times New Roman"/>
          <w:b w:val="false"/>
          <w:i w:val="false"/>
          <w:color w:val="000000"/>
          <w:sz w:val="28"/>
        </w:rPr>
        <w:t>
      2) Бөлім меңгерушісінің іс-әрекетіне шағымдану тәртібін Бөрлі ауданы әкімі аппаратының басшысы түсіндіреді, мекенжайы: Бөрлі ауданы, Ақсай қаласы, Советская көшесі, 99, 27-бөлме, телефоны: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"Батыс Қазақстан облысы Бөрлі ауданының тұрғын үй-коммуналдық шаруашылық, жолаушылар көлігі және автомобиль жолдары бөлімі" мемлекеттік мекемесінің бастығы түсіндіреді, мекенжайы: Бөрлі ауданы, Ақсай қаласы, И.Ващук көшесі, 1/1, телефоны: 20-7-09;</w:t>
      </w:r>
      <w:r>
        <w:br/>
      </w:r>
      <w:r>
        <w:rPr>
          <w:rFonts w:ascii="Times New Roman"/>
          <w:b w:val="false"/>
          <w:i w:val="false"/>
          <w:color w:val="000000"/>
          <w:sz w:val="28"/>
        </w:rPr>
        <w:t>
      2) Шағымдар пошта немесе қолма-қол Бөрлі ауданы әкімі аппаратының кеңсесінде қабылданады, мекенжайы: Бөрлі ауданы, Ақсай қаласы, Советская көшесі, 99, 44-бөлме,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Бөрлі ауданы, Ақсай қаласы, И.Ващук көшесі, 1/1, телефоны: 20-7-09.</w:t>
      </w:r>
    </w:p>
    <w:bookmarkStart w:name="z194" w:id="190"/>
    <w:p>
      <w:pPr>
        <w:spacing w:after="0"/>
        <w:ind w:left="0"/>
        <w:jc w:val="both"/>
      </w:pPr>
      <w:r>
        <w:rPr>
          <w:rFonts w:ascii="Times New Roman"/>
          <w:b w:val="false"/>
          <w:i w:val="false"/>
          <w:color w:val="000000"/>
          <w:sz w:val="28"/>
        </w:rPr>
        <w:t>
6. Байланыс ақпараттары</w:t>
      </w:r>
    </w:p>
    <w:bookmarkEnd w:id="190"/>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сағат 9.00-18.30-ға дейін, сенбі, жексенбі және мерекелік күндерден басқа, түскі үзіліс сағат 13.00-14.30-ға дейін. Жеке сұрақтар бойынша қабылдау: сейсенбі күндері сағат 15.00-17.00-ге дейін, мерекелік күндерден басқа. Қабылдау: Бөрлі ауданы, Ақсай қаласы, И.Ващук көшесі, 1/1 мекенжайы бойынша жүргізіледі;</w:t>
      </w:r>
      <w:r>
        <w:br/>
      </w:r>
      <w:r>
        <w:rPr>
          <w:rFonts w:ascii="Times New Roman"/>
          <w:b w:val="false"/>
          <w:i w:val="false"/>
          <w:color w:val="000000"/>
          <w:sz w:val="28"/>
        </w:rPr>
        <w:t>
      2) Жоғары тұрған ұйымның байланыс мәліметтері:</w:t>
      </w:r>
      <w:r>
        <w:br/>
      </w:r>
      <w:r>
        <w:rPr>
          <w:rFonts w:ascii="Times New Roman"/>
          <w:b w:val="false"/>
          <w:i w:val="false"/>
          <w:color w:val="000000"/>
          <w:sz w:val="28"/>
        </w:rPr>
        <w:t>
      Жергілікті атқарушы орган Бөрлі ауданы әкімінің аппараты, Бөрлі ауданы, Ақсай қаласы, Советская көшесі, 99, 44 (кеңсе) кабинет, телефоны: 20-2-57,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мәлімет: Аталған қызметтерден басқа "Батыс Қазақстан облысы Бөрлі ауданының тұрғын үй-коммуналдық, шаруашылық, жолаушылар көлігі және автомобиль жолдар бөлімі" мемлекеттік мекемесі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195" w:id="191"/>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9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92"/>
    <w:p>
      <w:pPr>
        <w:spacing w:after="0"/>
        <w:ind w:left="0"/>
        <w:jc w:val="both"/>
      </w:pPr>
      <w:r>
        <w:rPr>
          <w:rFonts w:ascii="Times New Roman"/>
          <w:b w:val="false"/>
          <w:i w:val="false"/>
          <w:color w:val="000000"/>
          <w:sz w:val="28"/>
        </w:rPr>
        <w:t>
Бөрлі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N 322 қаулысымен бекітілген</w:t>
      </w:r>
      <w:r>
        <w:br/>
      </w:r>
      <w:r>
        <w:rPr>
          <w:rFonts w:ascii="Times New Roman"/>
          <w:b w:val="false"/>
          <w:i w:val="false"/>
          <w:color w:val="000000"/>
          <w:sz w:val="28"/>
        </w:rPr>
        <w:t>
25-қосымша</w:t>
      </w:r>
    </w:p>
    <w:bookmarkEnd w:id="192"/>
    <w:p>
      <w:pPr>
        <w:spacing w:after="0"/>
        <w:ind w:left="0"/>
        <w:jc w:val="left"/>
      </w:pPr>
      <w:r>
        <w:rPr>
          <w:rFonts w:ascii="Times New Roman"/>
          <w:b/>
          <w:i w:val="false"/>
          <w:color w:val="000000"/>
        </w:rPr>
        <w:t xml:space="preserve"> "Отын сатып алу бойынша ауылдық жерде</w:t>
      </w:r>
      <w:r>
        <w:br/>
      </w:r>
      <w:r>
        <w:rPr>
          <w:rFonts w:ascii="Times New Roman"/>
          <w:b/>
          <w:i w:val="false"/>
          <w:color w:val="000000"/>
        </w:rPr>
        <w:t>
тұратын әлеуметтік сала мамандарына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7" w:id="193"/>
    <w:p>
      <w:pPr>
        <w:spacing w:after="0"/>
        <w:ind w:left="0"/>
        <w:jc w:val="both"/>
      </w:pPr>
      <w:r>
        <w:rPr>
          <w:rFonts w:ascii="Times New Roman"/>
          <w:b w:val="false"/>
          <w:i w:val="false"/>
          <w:color w:val="000000"/>
          <w:sz w:val="28"/>
        </w:rPr>
        <w:t>
1. Жалпы ережелер</w:t>
      </w:r>
    </w:p>
    <w:bookmarkEnd w:id="193"/>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"Батыс Қазақстан облысы Бөрлі ауданының жұмыспен қамту және әлеуметтік бағдарламалар бөлімі" мемлекеттік мекемесі (одан әрі – Бөлім), мекенжайы: Батыс Қазақстан облысы, Бөрлі ауданы, Ақсай қаласы, 4 ықшамауданы, 2 үй.</w:t>
      </w:r>
      <w:r>
        <w:br/>
      </w:r>
      <w:r>
        <w:rPr>
          <w:rFonts w:ascii="Times New Roman"/>
          <w:b w:val="false"/>
          <w:i w:val="false"/>
          <w:color w:val="000000"/>
          <w:sz w:val="28"/>
        </w:rPr>
        <w:t>
      5. Тұтынушы аталатын мемлекеттік қызметті көрсетуді аяқтау нысаны (нәтижесі):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Бөрлі ауданы әкімдігінің ресми сайты (www.aksai-akimat.kz). Бұл стандарт "Батыс Қазақстан облысы Бөрлі ауданының жұмыспен қамту және әлеуметтік бағдарламалар бөлімі" мемлекеттік мекемесіндегі қабырғада орналасқан, мекенжайы: Бөрлі ауданы, Ақсай қаласы, 4 ықшамауданы, 2 үй.</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98" w:id="194"/>
    <w:p>
      <w:pPr>
        <w:spacing w:after="0"/>
        <w:ind w:left="0"/>
        <w:jc w:val="both"/>
      </w:pPr>
      <w:r>
        <w:rPr>
          <w:rFonts w:ascii="Times New Roman"/>
          <w:b w:val="false"/>
          <w:i w:val="false"/>
          <w:color w:val="000000"/>
          <w:sz w:val="28"/>
        </w:rPr>
        <w:t>
2. Мемлекеттік қызмет көрсету тәртібі</w:t>
      </w:r>
    </w:p>
    <w:bookmarkEnd w:id="19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Қазақстан Республикасының Әділет министрлігі Батыс Қазақстан облысының әділет Департаменті Бөрлі ауданының әділет басқармасы беретін заңды тұлғаларды тіркеу куәлігі. Мекенжайы: Бөрлі ауданы, Ақсай қаласы, Советская көшесі, 99, сенбі мен жексенбіден басқа күндері сағат 09.00-18.30-ға дейін қабылдайды, үзіліс уақыты сағат 12.30-13.00-ге дейін, телефоны: 21-5-42;</w:t>
      </w:r>
      <w:r>
        <w:br/>
      </w:r>
      <w:r>
        <w:rPr>
          <w:rFonts w:ascii="Times New Roman"/>
          <w:b w:val="false"/>
          <w:i w:val="false"/>
          <w:color w:val="000000"/>
          <w:sz w:val="28"/>
        </w:rPr>
        <w:t>
      2) Қазақстан Республикасы Қаржы министрлігінің Батыс Қазақстан облысы Бөрлі ауданы бойынша Салық комитеті беретін салық төлеушінің номірі тіркелген құжат. Мекенжайы: Бөрлі ауданы, Ақсай қаласы, 2 ықшамауданы 7/1. Қабылдау күн сайын, сенбі және жексенбі күндеріне басқа уақытта, сағат 09.00-18.30-ға дейін үзіліс 12.30-дан 13.00-ге дейін, телефоны: 31-1-80;</w:t>
      </w:r>
      <w:r>
        <w:br/>
      </w:r>
      <w:r>
        <w:rPr>
          <w:rFonts w:ascii="Times New Roman"/>
          <w:b w:val="false"/>
          <w:i w:val="false"/>
          <w:color w:val="000000"/>
          <w:sz w:val="28"/>
        </w:rPr>
        <w:t>
      3) Жеке куәлiгiнің көшірмесі (төлқұжат), Қазақстан Республикасының Әділет министрлігі Батыс Қазақстан облысының әділет Департаменті Бөрлі ауданының әділет басқармасы беретін заңды тұлғаларды тіркеу куәлігі. Мекенжайы: Бөрлі ауданы, Ақсай қаласы, Советская көшесі, 99, сенбі мен жексенбіден басқа күндері сағат 09.00-18.30-ға дейін қабылдайды, үзіліс уақыты сағат 12.30-13.00-ге дейін, телефоны: 21-5-42;</w:t>
      </w:r>
      <w:r>
        <w:br/>
      </w:r>
      <w:r>
        <w:rPr>
          <w:rFonts w:ascii="Times New Roman"/>
          <w:b w:val="false"/>
          <w:i w:val="false"/>
          <w:color w:val="000000"/>
          <w:sz w:val="28"/>
        </w:rPr>
        <w:t>
      4) Азаматтарды тіркеу кітабының көшірмесі (үй кітабы), Қазақстан Республикасының Әділет министрлігі Батыс Қазақстан облысының әділет Департаменті Бөрлі ауданының әділет басқармасының Халыққа қызмет көрсету орталығы арқылы беріледі, күнсайын сағат 9.00-18.00 дейін үзіліссіз, телефон: 22-4-38, мекенжайы: Бөрлі ауданы, Ақсай қаласы, Советская көшесі, 99;</w:t>
      </w:r>
      <w:r>
        <w:br/>
      </w:r>
      <w:r>
        <w:rPr>
          <w:rFonts w:ascii="Times New Roman"/>
          <w:b w:val="false"/>
          <w:i w:val="false"/>
          <w:color w:val="000000"/>
          <w:sz w:val="28"/>
        </w:rPr>
        <w:t>
      5) Әлеуметтік жеке кодының берілгені туралы куәлігі (ЖӘК), Батыс Қазақстан облысы бойынша Мемлекеттік зейнетақы төлеу орталығының Бөрлі аудандық бөлімшесі арқылы беріледі, күн сайын сағат 8.00 -16.00-ге дейін, үзіліс сағат 13.00-14.00 дейін сенбі мен жексенбіден басқа күндері, телефоны: 20-3-50, мекенжайы: Бөрлі ауданы, Ақсай қаласы, Железнодорожная көшесі, 81;</w:t>
      </w:r>
      <w:r>
        <w:br/>
      </w:r>
      <w:r>
        <w:rPr>
          <w:rFonts w:ascii="Times New Roman"/>
          <w:b w:val="false"/>
          <w:i w:val="false"/>
          <w:color w:val="000000"/>
          <w:sz w:val="28"/>
        </w:rPr>
        <w:t>
      6) Салық төлеушінің тіркеу нөмірі берілгені туралы куәлігі (СТН), Қазақстан Республикасы Қаржы министрлігінің Батыс Қазақстан облысы Бөрлі ауданы бойынша бойынша салық комитетінде беріледі, сенбі мен жексенбіден басқа күндері сағат 09.00-18.30-ға дейін қабылдайды, үзіліс уақыты сағат 12.30-13.00-ге дейін, мекенжайы: Бөрлі ауданы, Ақсай қаласы, 2 ықшамауданы, телефоны: 31-1-80;</w:t>
      </w:r>
      <w:r>
        <w:br/>
      </w:r>
      <w:r>
        <w:rPr>
          <w:rFonts w:ascii="Times New Roman"/>
          <w:b w:val="false"/>
          <w:i w:val="false"/>
          <w:color w:val="000000"/>
          <w:sz w:val="28"/>
        </w:rPr>
        <w:t>
      7) Еңбек қызметін дәлелдейтін құжаттар (еңбек кітапшасы, еңбек келісімшарты);</w:t>
      </w:r>
      <w:r>
        <w:br/>
      </w:r>
      <w:r>
        <w:rPr>
          <w:rFonts w:ascii="Times New Roman"/>
          <w:b w:val="false"/>
          <w:i w:val="false"/>
          <w:color w:val="000000"/>
          <w:sz w:val="28"/>
        </w:rPr>
        <w:t>
      8) Жинақ кітапшасын ашу (есеп) халықтық банктен беріледі, жексенбіден басқа күндері сағат 9.00-18.00-ге дейін қабылдайды, үзіліс уақыты сағат 13.00-15.00, мекенжайы: Дружба Народов-Халықтар Достығы көшесі, 4/3, телефоны: 30-9-57, 30-0-58.</w:t>
      </w:r>
      <w:r>
        <w:br/>
      </w:r>
      <w:r>
        <w:rPr>
          <w:rFonts w:ascii="Times New Roman"/>
          <w:b w:val="false"/>
          <w:i w:val="false"/>
          <w:color w:val="000000"/>
          <w:sz w:val="28"/>
        </w:rPr>
        <w:t>
      13. Мемлекеттік қызметті алу үшін толтыруға бланкілер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Бөрлі ауданы, Ақсай қаласы, 4 ыкшамаудан, 2үй, телефоны: 32-5-76.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кіріс құжаттарды тіркеу журналдағы нөмірі.</w:t>
      </w:r>
      <w:r>
        <w:br/>
      </w:r>
      <w:r>
        <w:rPr>
          <w:rFonts w:ascii="Times New Roman"/>
          <w:b w:val="false"/>
          <w:i w:val="false"/>
          <w:color w:val="000000"/>
          <w:sz w:val="28"/>
        </w:rPr>
        <w:t>
      16. Қызмет көрсету нәтижесін жеткізу тәсілі – Ауылдық жерде түратын әлеуметтік сала қызметкерлерінің қортындысын хабарлайды.</w:t>
      </w:r>
      <w:r>
        <w:br/>
      </w:r>
      <w:r>
        <w:rPr>
          <w:rFonts w:ascii="Times New Roman"/>
          <w:b w:val="false"/>
          <w:i w:val="false"/>
          <w:color w:val="000000"/>
          <w:sz w:val="28"/>
        </w:rPr>
        <w:t>
      Ауылдық жерде түратын әлеуметтік сала қызметкерлерінің отын алуына әлеуметтік көмек тағайындауы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 </w:t>
      </w:r>
    </w:p>
    <w:bookmarkStart w:name="z199" w:id="195"/>
    <w:p>
      <w:pPr>
        <w:spacing w:after="0"/>
        <w:ind w:left="0"/>
        <w:jc w:val="both"/>
      </w:pPr>
      <w:r>
        <w:rPr>
          <w:rFonts w:ascii="Times New Roman"/>
          <w:b w:val="false"/>
          <w:i w:val="false"/>
          <w:color w:val="000000"/>
          <w:sz w:val="28"/>
        </w:rPr>
        <w:t>
3. Жұмыс қағидалары</w:t>
      </w:r>
    </w:p>
    <w:bookmarkEnd w:id="19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00" w:id="196"/>
    <w:p>
      <w:pPr>
        <w:spacing w:after="0"/>
        <w:ind w:left="0"/>
        <w:jc w:val="both"/>
      </w:pPr>
      <w:r>
        <w:rPr>
          <w:rFonts w:ascii="Times New Roman"/>
          <w:b w:val="false"/>
          <w:i w:val="false"/>
          <w:color w:val="000000"/>
          <w:sz w:val="28"/>
        </w:rPr>
        <w:t>
4. Жұмыс нәтижелері</w:t>
      </w:r>
    </w:p>
    <w:bookmarkEnd w:id="1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1" w:id="197"/>
    <w:p>
      <w:pPr>
        <w:spacing w:after="0"/>
        <w:ind w:left="0"/>
        <w:jc w:val="both"/>
      </w:pPr>
      <w:r>
        <w:rPr>
          <w:rFonts w:ascii="Times New Roman"/>
          <w:b w:val="false"/>
          <w:i w:val="false"/>
          <w:color w:val="000000"/>
          <w:sz w:val="28"/>
        </w:rPr>
        <w:t>
5. Шағымдану тәртібі</w:t>
      </w:r>
    </w:p>
    <w:bookmarkEnd w:id="19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 меңгерушісі шағымдану тәртібін түсіндіріп, шағым дайындауға жәрдем көрсетеді, мекенжайы: Бөрлі ауданы, Ақсай қаласы, 4 ықшамауданы, 2 үй, телефоны: 31-0-13;</w:t>
      </w:r>
      <w:r>
        <w:br/>
      </w:r>
      <w:r>
        <w:rPr>
          <w:rFonts w:ascii="Times New Roman"/>
          <w:b w:val="false"/>
          <w:i w:val="false"/>
          <w:color w:val="000000"/>
          <w:sz w:val="28"/>
        </w:rPr>
        <w:t>
      2) Тұтынушы егер Бөлім меңгерушісіне шағымданған жағдайда Бөрлі ауданы әкімінің аппаратының жетекшісі шағымдану тәртібін түсіндіріп, шағым дайындауға жәрдем көрсетеді, мекенжайы: Бөрлі ауданы, Ақсай қаласы, Советская көшесі, 99, N 27 кабинет, телефоны: 20-8-09.</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"Батыс Қазақстан облысы Бөрлі ауданының жұмыспен қамту және әлеуметтік бағдарламалар бөлімі" мемлекеттік мекемесінде қабылданады, мекенжайы: Бөрлі ауданы, Ақсай қаласы, 4 ықшамауданы, 2 үй, телефоны: 31-0-13;</w:t>
      </w:r>
      <w:r>
        <w:br/>
      </w:r>
      <w:r>
        <w:rPr>
          <w:rFonts w:ascii="Times New Roman"/>
          <w:b w:val="false"/>
          <w:i w:val="false"/>
          <w:color w:val="000000"/>
          <w:sz w:val="28"/>
        </w:rPr>
        <w:t>
      2) Шағымдар пошта немесе қолма-қол, кеңсе - арқылы Бөрлі ауданы әкімінің аппаратында қабылданады, мекенжайы: Бөрлі ауданы, Ақсай қаласы, Советская көшесі, 99, N 44 кабинет, телефоны: 20-2-57.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Бөрлі ауданы, Ақсай қаласы, 4 ықшамауданы, 2 үй, телефоны: 31-0-13.</w:t>
      </w:r>
    </w:p>
    <w:bookmarkStart w:name="z202" w:id="198"/>
    <w:p>
      <w:pPr>
        <w:spacing w:after="0"/>
        <w:ind w:left="0"/>
        <w:jc w:val="both"/>
      </w:pPr>
      <w:r>
        <w:rPr>
          <w:rFonts w:ascii="Times New Roman"/>
          <w:b w:val="false"/>
          <w:i w:val="false"/>
          <w:color w:val="000000"/>
          <w:sz w:val="28"/>
        </w:rPr>
        <w:t>
6. Байланыс ақпараты</w:t>
      </w:r>
    </w:p>
    <w:bookmarkEnd w:id="198"/>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 Мекенжайы: Бөрлі ауданы, Ақсай қаласы, 4 ықшамауданы, 2 үй, телефон: 31-0-13,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меңгерушісінің орынбасары: Мекенжайы: Бөрлі ауданы, Ақсай қаласы, 4 ықшамауданы, 2 үй, 2 кабинет, телефоны: 32-5-76,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жұмыспен қамту және әлеуметтік бағдарламаларды үйлестіру департаменті" мемлекеттік мекемесі мекенжайы: Орал қаласы, Сарайшық көшесі, 46, N 201 кабинет, күн сайын сағат 9.00-18.30 дейін, сағат 13.00-14.00-ға дейін, телефон: 51-25-83;</w:t>
      </w:r>
      <w:r>
        <w:br/>
      </w:r>
      <w:r>
        <w:rPr>
          <w:rFonts w:ascii="Times New Roman"/>
          <w:b w:val="false"/>
          <w:i w:val="false"/>
          <w:color w:val="000000"/>
          <w:sz w:val="28"/>
        </w:rPr>
        <w:t>
      2) Бөрлі ауданы әкімінің аппараты, мекенжайы: Ақсай қаласы, Советская көшесі, 99, N 27 кабинет, телефоны: 20-8-09.</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31-0-13.</w:t>
      </w:r>
    </w:p>
    <w:bookmarkStart w:name="z203" w:id="199"/>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99"/>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2584"/>
        <w:gridCol w:w="2585"/>
        <w:gridCol w:w="258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 дырылған негiзделген шағымдардың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