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af8ee" w14:textId="23af8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2007 жылғы 12 желтоқсандағы N 4-4 "2008 жылға арналған облыстық бюджет туралы" мәслихаттың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мәслихаттың 2008 жылғы 26 ақпандағы N 6-1 шешімі. Батыс Қазақстан облысының Әділет департаментінде 2008 жылғы 3 наурызда N 3000 тіркелді. Күші жойылды - Батыс Қазақстан облыстық мәслихаттың 2009 жылғы 15 қазандағы N 14-12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облыстық мәслихаттың 2009.10.15 N 14-12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Қолданушылардың назарына!!!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Шешім 2008 жылдың 1 қаңтарынан бастап күшіне енеді.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> және Қазақстан Республикасының "Қазақстан Республикасындағы жергілікті мемлекеттік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"2008 жылға арналған облыстық бюджет туралы" Батыс Қазақстан облыстық мәслихаттың 2007 жылғы 12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4-4</w:t>
      </w:r>
      <w:r>
        <w:rPr>
          <w:rFonts w:ascii="Times New Roman"/>
          <w:b w:val="false"/>
          <w:i w:val="false"/>
          <w:color w:val="000000"/>
          <w:sz w:val="28"/>
        </w:rPr>
        <w:t> шешіміне (2007 жылдың 19 желтоқсандағы Нормативтік құқықтық актілерді мемлекеттік тіркеу тізілімінде N 2996 нөмірмен тіркелген және "Орал өңірі" газетінің 2007 жылғы 29 желтоқсандағы N 149, 2008 жылғы 10 қаңтардағы N 3, 2008 жылғы 12 қаңтардағы N 4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 "32 296 486" деген сандар "50 477 367" деген сандармен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"12 050 759" деген сандар "15 649 759" деген сандармен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"20 212 610" деген сандар "34 794 491" деген сандармен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 "32 297 328" деген сандар "54 120 983" деген сандармен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 "-842" деген сандар "-3 643 616" деген сандармен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 "-842" деген сандар "-1 348 164" деген сандармен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"36 171" деген сандар "527 171" деген сандармен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"37 013" деген сандар "1 875 335" деген сандармен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 "0" деген саны "234 000" деген сандармен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 "0" деген саны "-2 529 452" деген сандармен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тармақшада "0" деген саны "2 529 452" деген сандармен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3 тармақ 3-1 тармақпен төмендегі мазмұнда толықтырылысын: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2008 жылға арналған облыстық бюджетте республикалық бюджеттен бөлінетін нысаналы трансферттердің және кредиттердің жалпы сомасы 14 825 164 мың теңге көлемінде қарастырылсын,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білім беруді дамытудың 2005-2010 жылдарға арналған мемлекеттік бағдарламасын іске асыруға - 484 452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ісін реформалау мен дамытудың 2005 - 2010 жылдарға арналған мемлекеттік бағдарламасын іске асыруға - 1 449 180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Республикасындағы тұрғын үй құрылысының 2008-2010 жылдарға арналған мемлекеттік бағдарламасына сәйкес мемлекеттік коммуналдық тұрғын үй қорының тұрғын үй құрылысына - 447 000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Республикасындағы тұрғын үй құрылысының 2008-2010 жылдарға арналған мемлекеттік бағдарламасына сәйкес инженерлік-коммуникациялық инфрақұрылымды дамытуға және жайластыруға - 1 468 000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Республикасындағы тұрғын үй құрылысының 2008-2010 жылдарға арналған мемлекеттік бағдарламасына сәйкес тұрғын үй құрылысы үшін нөлдік сыйақы (мүдде) ставкасы бойынша тұрғын үй салуға және сатып алуға бюджеттік кредиттер - 421 000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объектілерін салуға және қайта жаңартуға - 1 926 874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объектілерін салуға және қайта жаңартуға - 3 717 800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жылу-энергетика жүйесін дамытуға - 500 000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жүйесін дамытуға - 557 354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қоршаған ортаны қорғау объектілерін салуға және қайта жаңартуға - 150 000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- 480 000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жағадан іске қосылатын білім беру объектілерін ұстауға - 220 845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дәрілік заттарды, вакциналарды және басқа да иммунобиологиялық препараттарды сатып алуға - 318 397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ауыз сумен жабдықтаудың баламасыз көзі болып табылатын сумен жабдықтаудың аса маңызды топтық жүйелерінен ауыз су беру бойынша көрсетілетін қызметтердің құнын субсидиялауға - 223 799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және аудандық маңызы бар автомобиль жолдарын күрделі жөндеуге - 1 654 000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 төменгі күнкөрістің мөлшерінің өсуіне байланысты мемлекеттік атаулы әлеуметтік көмегін және 18 жасқа дейінгі балаларға ай сайынғы мемлекеттік жәрдемақы төлеуге - 121 000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 шаруашылығын дамытуға - 574 904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қызметшілерді компьютерлік сауаттылықа оқытуға - 12 644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электрондың үкімет шеңберінде адами капиталды дамытуға - 97915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(қалалық) бюджеттерге көрсетілетін сомаларды бөлу облыс әкімдігінің қаулысы негізінде жүргізіледі.";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8 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Аудандық (қалалық) бюджеттерге 2008 жылға арналған облыстық бюджетте облыстық бюджет қаражат есебінен бөлінетін нысаналы даму трансферттері және ағымдағы нысаналы трансферттердің жалпы сомасы 2 415 570 мың теңге көлемінде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2 032 451 мың теңге - жергілікті бюджеттерден алынатын трансферттер;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383 119 мың теңге - сумен жабдықтау жүйесін дамытуға.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(қалалық) бюджеттерге көрсетілетін сомаларды бөлу облыс әкімдігінің қаулысы негізінде жүргізіледі.";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шешімге 1 қосымша аталып отырған шешімнің 1 қосымшасына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2008 жылдың 1 қаңтарынан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мәслихат хатшысы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26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6-1 шешіміне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2008 жылға арналған облыстық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493"/>
        <w:gridCol w:w="673"/>
        <w:gridCol w:w="187"/>
        <w:gridCol w:w="733"/>
        <w:gridCol w:w="6093"/>
        <w:gridCol w:w="2353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50 477 367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15 649 759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4 981 696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4 981 696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6 425 918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6 425 918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4 242 124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түсетiн түсiмдер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4 241 861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 да салықтар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 да салықтар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33 088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23 703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кәсіпорынның таза кірісі бөлігіндегі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меншігіндегі акциялардың мемлекеттік пакетіне дивидендтер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 банк шоттарына орналастырғаны үшін сыйақылар (мүдделер)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3 092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 (мүдделер)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3 311</w:t>
            </w:r>
          </w:p>
        </w:tc>
      </w:tr>
      <w:tr>
        <w:trPr>
          <w:trHeight w:val="8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4 523</w:t>
            </w:r>
          </w:p>
        </w:tc>
      </w:tr>
      <w:tr>
        <w:trPr>
          <w:trHeight w:val="10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алулар, мұнай секторы кәсіпорындарынан түсетін түсімдерден басқа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4 523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4 862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4 862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34 794 491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177 717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177 717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34 616 774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34 616 774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54 120 983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523 974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371 072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25 087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25 087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345 985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345 985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Электрондың үкімет шеңберінде адами капиталды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77 465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қаржы департаменті (басқармасы)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77 465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департаментінің (басқармасының)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70 272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беруді ұйымдастыру және біржолғы талондарды өткізуден түсетін сомаларды толық жиналуын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7 193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62 793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экономика және бюджеттік жоспарлау департаменті (басқармасы)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62 793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департаментінің (басқармасының)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62 793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мемлекеттiк қызметтер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12 644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12 644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 компьютерлік сауаттылыққа оқытуға аудандар (облыстық маңызы бар қалалар) бюджеттеріне берілетін нысаналы даму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12 644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138 374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6 656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жұмылдыру дайындығы, азаматтық қорғаныс, авариялар мен дүлей апаттардың алдын алуды және жоюды ұйымдастыру департаменті (басқармасы)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6 656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6 656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 облыстық ауқымдағы аумақтық қорғаныс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131 718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жұмылдыру дайындығы, азаматтық қорғаныс, авариялар мен дүлей апаттардың алдын алуды және жоюды ұйымдастыру департаменті (басқармасы)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131 718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Жұмылдыру дайындығы, азаматты қорғаныс, авариялар мен дүлей апаттардың алдын алуды және жоюды ұйымдастыру департаментінің (басқармасының)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20 122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азаматтық қорғаныстың іс-шаралары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5 723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23 716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 жағдайлардың алдын алу және оларды жою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82 157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құрылыс департаменті (басқармасы)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Жұмылдыру дайындығы және төтенше жағдайлардың объектілерін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1 937 810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1 937 810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1 909 530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органының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1 823 135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тәртiптi қорғау және қоғамдық қауiпсiздiктi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85 825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құрылыс департаменті (басқармасы)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28 280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28 280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8 622 274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2 290 405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дене шынықтыру және спорт басқармасы (бөлімі)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770 913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спорт бойынша қосымша білім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576 394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спорттағы дарынды балаларға жалпы бiлiм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194 519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білім беру департаменті (басқармасы)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1 519 492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оқыту бағдарламалары бойынша жалпы білім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509 493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331 994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білім беру объектілерін ұстауға аудандар (облыстық маңызы бар қалалар) бюджеттеріне ағымдағы нысаналы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220 845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білім беру саласында мемлекеттік жүйенің жаңа технологияларын енгізуге берілетін ағымдағы нысаналы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271 505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бастауыш,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52 664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берудің мемлекеттік мекемелері үшін лингафондық және мультимедиялық кабинеттер жасақтауға аудандар (облыстық маңызы бар қалалар) бюджеттеріне ағымдағы нысаналы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132 991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2 196 513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денсаулық сақтау департаменті (басқармасы)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94 147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94 147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білім беру департаменті (басқармасы)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2 102 366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2 102 366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кәсіби білім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87 229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11 693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11 693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денсаулық сақтау департаменті (басқармасы)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21 098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21 098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білім беру департаменті (басқармасы)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54 438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54 438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4 048 127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жұмыспен қамту мен әлеуметтік бағдарламаларды үйлестіру департаменті (басқармасы)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үкімет шеңберінде адами капиталды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білім беру департаменті (басқармасы)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1 579 145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департаментінің (басқармасының)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30 597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 мекемелерінде білім беру жүйесін ақпараттандыру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 мекемелер үшін оқулықтар мен оқу-әдiстемелiк кешендерді сатып алу және жеткізу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109 930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 педагогикалық консультациялық көмек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118 755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 жеткіншектердің оңалту және әлеуметтік бейімдеу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қалалар) бюджеттерге электрондық үкімет шеңберінде адами капиталды дамытуға берілетін нысаналы даму трансферттері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93 447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1 188 698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үкімет шеңберінде адами капиталды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құрылыс департаменті (басқармасы)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2 468 982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салуға және қайта жаңартуға аудандар (облыстық маңызы бар қалалар) бюджеттеріне нысаналы даму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1 926 874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542 108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16 797 433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бейiндi ауруханалар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4 775 023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денсаулық сақтау департаменті (басқармасы)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4 775 023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Бастапқы медициналық- санитарлық көмек және денсаулық сақтау ұйымдары мамандарының жолдамасы бойынша стационарлық медициналық көмек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4 775 023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денсаулығын қорғау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1 210 771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денсаулық сақтау департаменті (басқармасы)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675 316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денсаулық сақтау ұйымдары үшін қан, оның құрамдас бөліктері мен препараттарын өндiру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503 245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153 168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18 185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санитарлық-эпидемиологиялық қадағалау департаменті (басқармасы)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535 455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санитарлық-эпидемиологиялық қадағалау департаментінің (басқармасының)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283 070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санитарлық- эпидемиологиялық салауаттылығы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252 385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Індетке қарсы күрес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құрылыс департаменті (басқармасы)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Санитарлық-эпидемиологиялық қызмет объектілерін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2 964 851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денсаулық сақтау департаменті (басқармасы)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2 819 355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Әлеуметтік-елеулі және айналадағылар үшін қауіп төндіретін аурулармен ауыратын адамдарға медициналық көмек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2 541 628 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 ауруларына қарсы препараттарымен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65 144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79 582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 препараттарымен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75 360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жетімсіз ауруларды дәрі-дәрмек құралдарымен, диализаторлармен, шығыс материалдарымен және бүйрегі алмастырылған ауруларды дәрі-дәрмек құралдарымен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57 641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санитарлық-эпидемиологиялық қадағалау департаменті (басқармасы)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145 496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иммундық алдын алуды жүргізу үшін дәрiлiк заттарды, вакциналарды және басқа иммунды биологиялық препараттарды орталықтандырылған сатып алу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145 496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3 357 876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денсаулық сақтау департаменті (басқармасы)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3 357 876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бастапқы медициналық-санитарлық көмек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2 904 910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452 966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349 005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денсаулық сақтау департаменті (басқармасы)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349 005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және шұғыл көмек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292 546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жағдайларда халыққа медициналық көмек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56 459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4 139 907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денсаулық сақтау департаменті (басқармасы)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118 699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департаментінің (басқармасының)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51 443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ЖҚТБ індетінің алдын алу және қарсы күрес жөніндегі іс-шараларды іске асыру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7 721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30 951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 жүйелер құру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 тыс емделуге тегін және жеңілдетілген жол жүрумен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15 342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талдау орталықтарының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13 242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жерге жұмыс iстеуге жiберiлген медицина және фармацевтика қызметкерлерiн әлеуметтiк қолдау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құрылыс департаменті (басқармасы)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4 021 208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4 021 208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1 210 432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922 060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жұмыспен қамту мен әлеуметтік бағдарламаларды үйлестіру департаменті (басқармасы)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441 816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мүгедектер мен қарттарды әлеуметтік қамтамсыз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441 816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білім беру департаменті (басқармасы)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384 136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384 136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құрылыс департаменті (басқармасы)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96 108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96 108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208 000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жұмыспен қамту мен әлеуметтік бағдарламаларды үйлестіру департаменті (басқармасы)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208 000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87 000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ең төменгі күнкөрістің мөлшері өскеніне байланысты мемлекеттік атаулы әлеуметтік көмегін және 18 жасқа дейінгі балаларға айсайынғы мемлекеттік жәрдемақыға берілетін ағымдағы нысаналы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121 000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80 372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жұмыспен қамту мен әлеуметтік бағдарламаларды үйлестіру департаменті (басқармасы)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80 372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мен әлеуметтік бағдарламаларды үйлестіру департаментінің (басқармасының)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50 434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29 938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4 091 337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1 915 000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құрылыс департаменті (басқармасы)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1 915 000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салуға аудандар (облыстық маңызы бар қалалар) бюджеттеріне берілетін нысаналы даму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447 000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қалалардың) бюджеттерге инженерлік коммуникациялық инфрақұрылымды дамытуға және жайластыруға берілетін даму трансферттері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1 468 000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2 176 337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құрылыс департаменті (басқармасы)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383 119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 аудандар (облыстық маңызы бар қалалар) бюджеттеріне берілетін нысаналы даму трансферттері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383 119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 аудандар (облыстық маңызы бар қалалар) бюджеттеріне нысаналы даму трансферттері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энергетика және коммуналдық шаруашылық департаментi (басқармасы)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1 793 218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және коммуналдық шаруашылық департаментiнiң (басқармасының) қызметiн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25 780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газдандыру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1 421 438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 аудандар (облыстық маңызы бар қалалар) бюджеттеріне нысаналы даму трансферттері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346 000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құрылыс департаменті (басқармасы)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 мен елді мекендерді абаттандыруды дамытуға аудандар (облыстық маңызы бар қалалар) бюджеттеріне нысаналы даму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1 719 142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642 971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мәдениет департаменті (басқармасы)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617 576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департаментінің (басқармасының)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26 279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77 213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қайраткерлерін мәңгі есте сақтау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тарихи-мәдени мұралардың сақталуын және оған қол жетімді болуын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203 236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театр және музыка өнерін қолдау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201 458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109 390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құрылыс департаменті (басқармасы)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25 395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25 395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320 562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дене шынықтыру және спорт басқармасы (бөлімі)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320 562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басқармасының (бөлімінің)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13 786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деңгейде спорт жарыстарын өткізу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47 250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259 526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құрылыс департаменті (басқармасы)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объектілерін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350 882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мұрағат және құжаттама басқармасы (бөлімі)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51 244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құжаттама басқармасының (бөлімінің)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7 324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43 920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мәдениет департаменті (басқармасы)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96 008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96 008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ішкі саясат департаменті (басқармасы)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140 462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140 462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тілдерді дамыту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59 201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Тілдерді дамыту басқарманың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15 751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халықтың басқа да тiлді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43 450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құрылыс департаменті (басқармасы)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3 967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объектілерін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3 967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кәсіпкерлік және өнеркәсіп департаменті (басқармасы)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393 727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ішкі саясат департаменті (басқармасы)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393 727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департаментінің (басқармасының)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344 316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 бағдарламаларды іске асыру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37 411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энергетика және коммуналдық шаруашылық департаменті (басқармасы)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2 288 273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733 353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ауыл шаруашылығы департаменті (басқармасы)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733 353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департаментінің (басқармасының)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35 649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дамытуды қолдау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102 133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шаруашылығының ақпараттық-маркетингтік жүйесін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меншікке жатпайтын ауыл шаруашылығы ұйымдарының банкроттың рәсімдерін жүргізу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сақтау орындарының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(көмінділерінің) жұмыс істеуін қамтамасыз ету және жөндеу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шаруашылығын дамытуды қолдау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99 150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 шаруашылығы өнімінің шығымдылығын және сапасын арттыру, 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354 805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Малшаруашылығы өнімдерінің өнімділігін және сапасын арттыру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95 259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 су жеткізу жөніндегі қызметтердің құнын субсидиялау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38 183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малын соятын алаңдарды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Жемiс-жидек дақылдарының және жүзiмнің көп жылдық көшеттерiн отырғызу және өсiруді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8 174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құрылыс департаменті (басқармасы)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781 153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табиғи ресурстар және табиғатты пайдалануды реттеу департаменті (басқармасы)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аймақтары мен су объектiлерi белдеулерiн белгiлеу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су шаруашылығы құрылыстарының жұмыс істеуін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ауыл шаруашылығы департаменті (басқармасы)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223 799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223 799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құрылыс департаменті (басқармасы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557 354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 аудандар (облыстық маңызы бар қалалар) бюджеттеріне берілетін нысаналы даму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557 354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266 605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табиғи ресурстар және табиғатты пайдалануды реттеу департаменті (басқармасы)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266 605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258 605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құрылыс департаменті (басқармасы)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 объектілерін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437 102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табиғи ресурстар және табиғатты пайдалануды реттеу департаменті (басқармасы)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123 136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ресурстар және табиғатты пайдалануды реттеу департаментінің (басқармасының)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24 236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жөнінде іс-шаралар өткізу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98 900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қорғалатын табиғи аумақтарды күтіп-ұстау және қорғау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Стратегиялық, трансшекаралық және экологиялық қауіпті объектілерден басқа, мемлекеттік экологиялық сараптама жүргізу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құрылыс департаменті (басқармасы)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313 966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313 966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70 060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 қатынастары басқару департаменті (басқармасы)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70 060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 басқармасының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қатынастарын жүзеге асыруды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325 296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325 296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с?улет-құрылыс бақылау департаменті (басқармасы)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18 316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сәулет-құрылыстық бақылау департаментінің (басқармасының)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18 316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құрылыс департаменті (басқармасы)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155 644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департаментінің (басқармасының)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32 619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123 025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сәулет және қала құрылысы департаменті (басқармасы)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151 336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 департаментінің (басқармасының)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16 036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 қала құрылысын дамытудың кешенді схемаларын, облыстық маңызы бар қалалардың бас жоспарларын әзірлеу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135 300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4 623 236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3 801 409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жолаушылар көлігі және автомобиль жолдары департаменті (басқармасы)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3 801 409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3 801 409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дамытуға аудандар (облыстық маңызы бар қалалар) бюджеттеріне берілетін нысаналы даму трансферттері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қалалар) бюджеттеріне аудандық маңызы бар автомобиль жолдарын (қала көшелерін) күрделі жөндеуден өткізуге берілетін ағымдағы нысаналы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 көлiгi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96 126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жолаушылар көлігі және автомобиль жолдары департаменті (басқармасы)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96 126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шешімі бойынша тұрақты ішкі әуеатасымалдарды субсидиялау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96 126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725 701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жолаушылар көлігі және автомобиль жолдары департаменті (басқармасы)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725 701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 автомобиль жолдары департаментінің (басқармасының)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26 971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534 000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ұйымдастыру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116 630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48 100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323 791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қызметтерді реттеу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62 757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кәсіпкерлік және өнеркәсіп департаменті (басқармасы)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62 757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өнеркәсіп департаментінің (басқармасының)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62 757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261 034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қаржы департаменті (басқармасы)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231 384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 резерві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231 384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экономика және бюджеттік жоспарлау департаменті (басқармасы)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29 650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(бағдарламалардың) техникалық-экономикалық негіздемелерін әзірлеу және оған сараптама жүргізу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29 650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кәсіпкерлік және өнеркәсіп департаменті (басқармасы)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даму стратегиясын іске асыру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құрылыс департаменті (басқармасы)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Экономикасы күйзеліске ұшыраған соның ішінде шағын қалаларды дамытуға аудандық (облыстық маңызы бар қалалар) бюджеттеріне берілетін нысаналы даму трансферттерi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қаржы департаменті (басқармасы)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борышына қызмет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11 519 611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11 519 611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қаржы департаменті (басқармасы)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11 519 611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10 953 129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566 482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Операциялық сальдо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-3 643 616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Таза бюджеттік несиелендіру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-1 348 164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527 171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421 000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421 000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құрылыс департаменті (басқармасы)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421 000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салуға және сатып алуға аудандар (облыстық маңызы бар қалалар) бюджеттеріне кредит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421 000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36 171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36 171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ауыл шаруашылығы департаменті (басқармасы)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36 171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шаруашылығының тауар өндірушілеріне кредит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36 171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Кәсіпкерлiк қызметтi қолдау және бәсекелестікті қорғау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кәсіпкерлік және өнеркәсіп департаменті (басқармасы)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инвестициялық саясатын іске асыруға "Шағын кәсіпкерлікті дамыту қоры" АҚ-на кредит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1 875 335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1 875 335 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1 875 335 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Қаржы активтермен жасалатын операциялар бойынша сальдо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234 000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234 000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234 000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234 000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қаржы департаменті (басқармасы)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234 000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234 000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 (ПРОФИЦИТІ)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-2 529 452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БЮДЖЕТ ТАПШЫЛЫҒЫН ҚАРЖЫЛАНДЫРУ (ПРОФИЦИТІН ПАЙДАЛАНУ)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2 529 452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