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5c058" w14:textId="335c0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10 сессиясының 2008 жылғы 23 желтоқсандағы N 10-3 шешімі. Шығыс Қазақстан облысы Әділет департаментінің Көкпекті аудандық әділет басқармасында 2009 жылғы 09 қаңтарда N 5-15-45 тіркелді. Қабылданған мерзімінің бітуіне байланысты күші жойылды - Көкпекті аудандық мәслихатының 2010 жылғы 02 наурыздағы № 45 хаты</w:t>
      </w:r>
    </w:p>
    <w:p>
      <w:pPr>
        <w:spacing w:after="0"/>
        <w:ind w:left="0"/>
        <w:jc w:val="both"/>
      </w:pPr>
      <w:bookmarkStart w:name="z15" w:id="0"/>
      <w:r>
        <w:rPr>
          <w:rFonts w:ascii="Times New Roman"/>
          <w:b w:val="false"/>
          <w:i w:val="false"/>
          <w:color w:val="ff0000"/>
          <w:sz w:val="28"/>
        </w:rPr>
        <w:t>
      Ескерту. Қабылданған мерзімінің бітуіне байланысты күші жойылды  (Көкпекті аудандық мәслихатының 2010.03.02 № 45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240</w:t>
      </w:r>
      <w:r>
        <w:rPr>
          <w:rFonts w:ascii="Times New Roman"/>
          <w:b w:val="false"/>
          <w:i w:val="false"/>
          <w:color w:val="000000"/>
          <w:sz w:val="28"/>
        </w:rPr>
        <w:t xml:space="preserve"> баптарына,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Шығыс Қазақстан облыстық мәслихатының «2008-2010 жылдарға арналған облыстың қалалары мен аудандары бюджеті және облыс бюджеті арасындағы жалпы сипаттағы трансферттер көлемі туралы» сессия шешіміне сәйкес, Көкпекті аудандық мәслихаты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2009 жылға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келесі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2447086,8 мың теңге, соның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315579,0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3040,0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6775,0 мың теңге;</w:t>
      </w:r>
      <w:r>
        <w:br/>
      </w:r>
      <w:r>
        <w:rPr>
          <w:rFonts w:ascii="Times New Roman"/>
          <w:b w:val="false"/>
          <w:i w:val="false"/>
          <w:color w:val="000000"/>
          <w:sz w:val="28"/>
        </w:rPr>
        <w:t>
</w:t>
      </w:r>
      <w:r>
        <w:rPr>
          <w:rFonts w:ascii="Times New Roman"/>
          <w:b w:val="false"/>
          <w:i w:val="false"/>
          <w:color w:val="000000"/>
          <w:sz w:val="28"/>
        </w:rPr>
        <w:t>
      трансферттік түсімдер – 201422,8 мың теңге;</w:t>
      </w:r>
      <w:r>
        <w:br/>
      </w:r>
      <w:r>
        <w:rPr>
          <w:rFonts w:ascii="Times New Roman"/>
          <w:b w:val="false"/>
          <w:i w:val="false"/>
          <w:color w:val="000000"/>
          <w:sz w:val="28"/>
        </w:rPr>
        <w:t>
</w:t>
      </w:r>
      <w:r>
        <w:rPr>
          <w:rFonts w:ascii="Times New Roman"/>
          <w:b w:val="false"/>
          <w:i w:val="false"/>
          <w:color w:val="000000"/>
          <w:sz w:val="28"/>
        </w:rPr>
        <w:t>
      нысаналы даму трансферттері – 364289,0 мың теңге;</w:t>
      </w:r>
      <w:r>
        <w:br/>
      </w:r>
      <w:r>
        <w:rPr>
          <w:rFonts w:ascii="Times New Roman"/>
          <w:b w:val="false"/>
          <w:i w:val="false"/>
          <w:color w:val="000000"/>
          <w:sz w:val="28"/>
        </w:rPr>
        <w:t>
</w:t>
      </w:r>
      <w:r>
        <w:rPr>
          <w:rFonts w:ascii="Times New Roman"/>
          <w:b w:val="false"/>
          <w:i w:val="false"/>
          <w:color w:val="000000"/>
          <w:sz w:val="28"/>
        </w:rPr>
        <w:t>
      субвенциялар – 1555981,0 мың теңге;</w:t>
      </w:r>
      <w:r>
        <w:br/>
      </w:r>
      <w:r>
        <w:rPr>
          <w:rFonts w:ascii="Times New Roman"/>
          <w:b w:val="false"/>
          <w:i w:val="false"/>
          <w:color w:val="000000"/>
          <w:sz w:val="28"/>
        </w:rPr>
        <w:t>
</w:t>
      </w:r>
      <w:r>
        <w:rPr>
          <w:rFonts w:ascii="Times New Roman"/>
          <w:b w:val="false"/>
          <w:i w:val="false"/>
          <w:color w:val="000000"/>
          <w:sz w:val="28"/>
        </w:rPr>
        <w:t>
      2) шығыстар – 2428441,9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несиелендіру – 0,0 мың теңге;</w:t>
      </w:r>
      <w:r>
        <w:br/>
      </w:r>
      <w:r>
        <w:rPr>
          <w:rFonts w:ascii="Times New Roman"/>
          <w:b w:val="false"/>
          <w:i w:val="false"/>
          <w:color w:val="000000"/>
          <w:sz w:val="28"/>
        </w:rPr>
        <w:t>
</w:t>
      </w:r>
      <w:r>
        <w:rPr>
          <w:rFonts w:ascii="Times New Roman"/>
          <w:b w:val="false"/>
          <w:i w:val="false"/>
          <w:color w:val="000000"/>
          <w:sz w:val="28"/>
        </w:rPr>
        <w:t>
      4) қаржы активтері операциясының сальдосы – 20000,0 мың теңге;</w:t>
      </w:r>
      <w:r>
        <w:br/>
      </w:r>
      <w:r>
        <w:rPr>
          <w:rFonts w:ascii="Times New Roman"/>
          <w:b w:val="false"/>
          <w:i w:val="false"/>
          <w:color w:val="000000"/>
          <w:sz w:val="28"/>
        </w:rPr>
        <w:t>
</w:t>
      </w:r>
      <w:r>
        <w:rPr>
          <w:rFonts w:ascii="Times New Roman"/>
          <w:b w:val="false"/>
          <w:i w:val="false"/>
          <w:color w:val="000000"/>
          <w:sz w:val="28"/>
        </w:rPr>
        <w:t>
      5) бюджет дефициті (профициті) – -1355,1 мың теңге;</w:t>
      </w:r>
      <w:r>
        <w:br/>
      </w:r>
      <w:r>
        <w:rPr>
          <w:rFonts w:ascii="Times New Roman"/>
          <w:b w:val="false"/>
          <w:i w:val="false"/>
          <w:color w:val="000000"/>
          <w:sz w:val="28"/>
        </w:rPr>
        <w:t>
</w:t>
      </w:r>
      <w:r>
        <w:rPr>
          <w:rFonts w:ascii="Times New Roman"/>
          <w:b w:val="false"/>
          <w:i w:val="false"/>
          <w:color w:val="000000"/>
          <w:sz w:val="28"/>
        </w:rPr>
        <w:t>
      6) дефицитті қаржыландыру (профицитті қолдану) – 1355,1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Көкпекті аудандық мәслихатының 2009.11.23. </w:t>
      </w:r>
      <w:r>
        <w:rPr>
          <w:rFonts w:ascii="Times New Roman"/>
          <w:b w:val="false"/>
          <w:i w:val="false"/>
          <w:color w:val="000000"/>
          <w:sz w:val="28"/>
        </w:rPr>
        <w:t>№ 18-2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2. Әлеуметтік салық, төлем көзіне салынатын, кірістерге салынатын жеке табыс салығы, төлем көзіне салынатын, шетелдік азаматтардың кірістеріне жеке табыс салығы бойынша 100 пайыздық көлемде 2009 жылға арналған аудан бюджеті кірістерін бөлу нормативтері бекітілсін.</w:t>
      </w:r>
      <w:r>
        <w:br/>
      </w:r>
      <w:r>
        <w:rPr>
          <w:rFonts w:ascii="Times New Roman"/>
          <w:b w:val="false"/>
          <w:i w:val="false"/>
          <w:color w:val="000000"/>
          <w:sz w:val="28"/>
        </w:rPr>
        <w:t>
</w:t>
      </w:r>
      <w:r>
        <w:rPr>
          <w:rFonts w:ascii="Times New Roman"/>
          <w:b w:val="false"/>
          <w:i w:val="false"/>
          <w:color w:val="000000"/>
          <w:sz w:val="28"/>
        </w:rPr>
        <w:t>
      3. Бір реттік талон бойынша әрекет ететін тұлғаларға салынатын жеке табыс салығы, төлем көзіне салынбайтын, кірістерге салынатын жеке табыс салығы, төлем көзіне салынбайтын, шетелдік азаматтардың кірістеріне жеке табыс салығы бойынша 100 пайыздық көлемде 2009 жылға арналған аудан бюджеті кірістерін бөлу нормативтері бекітілсін.</w:t>
      </w:r>
      <w:r>
        <w:br/>
      </w:r>
      <w:r>
        <w:rPr>
          <w:rFonts w:ascii="Times New Roman"/>
          <w:b w:val="false"/>
          <w:i w:val="false"/>
          <w:color w:val="000000"/>
          <w:sz w:val="28"/>
        </w:rPr>
        <w:t>
</w:t>
      </w:r>
      <w:r>
        <w:rPr>
          <w:rFonts w:ascii="Times New Roman"/>
          <w:b w:val="false"/>
          <w:i w:val="false"/>
          <w:color w:val="000000"/>
          <w:sz w:val="28"/>
        </w:rPr>
        <w:t>
      4. Аудандық қазынашылық бөліміне 2009 жылдың 1 қаңтарынан бастап бекітілген нормативтер бойынша тиісті бюджеттерге кірістер сомасы төлемдері жүргізілсін.</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3 тармақтарына сәйкес ауылдық (селолық) елді мекенде жұмыс істейтін денсаулық сақтау, әлеуметтік қамтамасыз ету, білім беру, мәдениет және спорттағы азаматтық қызметкерлерге бюджет қаражаты есебінен, қызметтің осы түрлерінде қала жағдайында жұмыс істейтін азаматтық қызметкерлердің еңбек ақыларымен және ставкаларымен салыстырғанда жиырма бес пайызға көтермеленген қызметтік еңбек ақы және тарифтік ставкалар бекітілсін.</w:t>
      </w:r>
      <w:r>
        <w:br/>
      </w:r>
      <w:r>
        <w:rPr>
          <w:rFonts w:ascii="Times New Roman"/>
          <w:b w:val="false"/>
          <w:i w:val="false"/>
          <w:color w:val="000000"/>
          <w:sz w:val="28"/>
        </w:rPr>
        <w:t>
</w:t>
      </w:r>
      <w:r>
        <w:rPr>
          <w:rFonts w:ascii="Times New Roman"/>
          <w:b w:val="false"/>
          <w:i w:val="false"/>
          <w:color w:val="000000"/>
          <w:sz w:val="28"/>
        </w:rPr>
        <w:t>
      Ауылдық (селолық) елді мекенде жұмыс істейтін денсаулық сақтау, әлеуметтік қамтамасыз ету, білім беру, мәдениет және спорттағы азаматтық қызметкерлер тізімі жергілікті өкілетті органмен келісім бойынша жергілікті атқарушы органмен анықталады.</w:t>
      </w:r>
      <w:r>
        <w:br/>
      </w:r>
      <w:r>
        <w:rPr>
          <w:rFonts w:ascii="Times New Roman"/>
          <w:b w:val="false"/>
          <w:i w:val="false"/>
          <w:color w:val="000000"/>
          <w:sz w:val="28"/>
        </w:rPr>
        <w:t>
</w:t>
      </w:r>
      <w:r>
        <w:rPr>
          <w:rFonts w:ascii="Times New Roman"/>
          <w:b w:val="false"/>
          <w:i w:val="false"/>
          <w:color w:val="000000"/>
          <w:sz w:val="28"/>
        </w:rPr>
        <w:t>
      6. Аудандық жергілікті атқарушы органның 2009 жылға арналған резерві 3000 мың теңге сомасында бекітілсін, соның ішінде:</w:t>
      </w:r>
      <w:r>
        <w:br/>
      </w:r>
      <w:r>
        <w:rPr>
          <w:rFonts w:ascii="Times New Roman"/>
          <w:b w:val="false"/>
          <w:i w:val="false"/>
          <w:color w:val="000000"/>
          <w:sz w:val="28"/>
        </w:rPr>
        <w:t>
</w:t>
      </w:r>
      <w:r>
        <w:rPr>
          <w:rFonts w:ascii="Times New Roman"/>
          <w:b w:val="false"/>
          <w:i w:val="false"/>
          <w:color w:val="000000"/>
          <w:sz w:val="28"/>
        </w:rPr>
        <w:t>
      төтенше резерв – 2250 мың теңге;</w:t>
      </w:r>
      <w:r>
        <w:br/>
      </w:r>
      <w:r>
        <w:rPr>
          <w:rFonts w:ascii="Times New Roman"/>
          <w:b w:val="false"/>
          <w:i w:val="false"/>
          <w:color w:val="000000"/>
          <w:sz w:val="28"/>
        </w:rPr>
        <w:t>
</w:t>
      </w:r>
      <w:r>
        <w:rPr>
          <w:rFonts w:ascii="Times New Roman"/>
          <w:b w:val="false"/>
          <w:i w:val="false"/>
          <w:color w:val="000000"/>
          <w:sz w:val="28"/>
        </w:rPr>
        <w:t>
      жедел шығындар резерві – 540,0 мың теңге;</w:t>
      </w:r>
      <w:r>
        <w:br/>
      </w:r>
      <w:r>
        <w:rPr>
          <w:rFonts w:ascii="Times New Roman"/>
          <w:b w:val="false"/>
          <w:i w:val="false"/>
          <w:color w:val="000000"/>
          <w:sz w:val="28"/>
        </w:rPr>
        <w:t>
</w:t>
      </w:r>
      <w:r>
        <w:rPr>
          <w:rFonts w:ascii="Times New Roman"/>
          <w:b w:val="false"/>
          <w:i w:val="false"/>
          <w:color w:val="000000"/>
          <w:sz w:val="28"/>
        </w:rPr>
        <w:t>
      сот шешімі бойынша міндеттерді орындау резерві – 210,0 мың теңге.</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2 қосымшаға</w:t>
      </w:r>
      <w:r>
        <w:rPr>
          <w:rFonts w:ascii="Times New Roman"/>
          <w:b w:val="false"/>
          <w:i w:val="false"/>
          <w:color w:val="000000"/>
          <w:sz w:val="28"/>
        </w:rPr>
        <w:t xml:space="preserve"> сәйкес бюджеттік инвестициялық жобаларды (бағдарламалар) іске асыруға және заңды тұлғалардың жарғылық капиталын қалыптастыруға және ұлғайтуға бағытталған бюджеттік бағдарламаларды бөле отырып, 2009 жылға арналған аудандық бюджетті дамытудың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3 қосымшаға</w:t>
      </w:r>
      <w:r>
        <w:rPr>
          <w:rFonts w:ascii="Times New Roman"/>
          <w:b w:val="false"/>
          <w:i w:val="false"/>
          <w:color w:val="000000"/>
          <w:sz w:val="28"/>
        </w:rPr>
        <w:t xml:space="preserve"> сәйкес 2009 жылға арналған аудандық бюджетті орындау процесінде секвестрлеуге жатпайтын аудандық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xml:space="preserve">
      2009 жылға арналған бюджетті орындау процесінде </w:t>
      </w:r>
      <w:r>
        <w:rPr>
          <w:rFonts w:ascii="Times New Roman"/>
          <w:b w:val="false"/>
          <w:i w:val="false"/>
          <w:color w:val="000000"/>
          <w:sz w:val="28"/>
        </w:rPr>
        <w:t>4 қосымшаға</w:t>
      </w:r>
      <w:r>
        <w:rPr>
          <w:rFonts w:ascii="Times New Roman"/>
          <w:b w:val="false"/>
          <w:i w:val="false"/>
          <w:color w:val="000000"/>
          <w:sz w:val="28"/>
        </w:rPr>
        <w:t xml:space="preserve"> сәйкес жергілікті бюджеттік жобалардың секвестрлеуге жатпайтындығы бекітілсін.</w:t>
      </w:r>
      <w:r>
        <w:br/>
      </w:r>
      <w:r>
        <w:rPr>
          <w:rFonts w:ascii="Times New Roman"/>
          <w:b w:val="false"/>
          <w:i w:val="false"/>
          <w:color w:val="000000"/>
          <w:sz w:val="28"/>
        </w:rPr>
        <w:t>
</w:t>
      </w:r>
      <w:r>
        <w:rPr>
          <w:rFonts w:ascii="Times New Roman"/>
          <w:b w:val="false"/>
          <w:i w:val="false"/>
          <w:color w:val="000000"/>
          <w:sz w:val="28"/>
        </w:rPr>
        <w:t>
      9. Осы шешім 2009 жылдың 1 қаңтарынан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А. Ахатов</w:t>
      </w:r>
    </w:p>
    <w:p>
      <w:pPr>
        <w:spacing w:after="0"/>
        <w:ind w:left="0"/>
        <w:jc w:val="both"/>
      </w:pPr>
      <w:r>
        <w:rPr>
          <w:rFonts w:ascii="Times New Roman"/>
          <w:b w:val="false"/>
          <w:i w:val="false"/>
          <w:color w:val="000000"/>
          <w:sz w:val="28"/>
        </w:rPr>
        <w:t>      </w:t>
      </w:r>
      <w:r>
        <w:rPr>
          <w:rFonts w:ascii="Times New Roman"/>
          <w:b w:val="false"/>
          <w:i/>
          <w:color w:val="000000"/>
          <w:sz w:val="28"/>
        </w:rPr>
        <w:t>Көкпекті аудандық</w:t>
      </w:r>
      <w:r>
        <w:br/>
      </w:r>
      <w:r>
        <w:rPr>
          <w:rFonts w:ascii="Times New Roman"/>
          <w:b w:val="false"/>
          <w:i w:val="false"/>
          <w:color w:val="000000"/>
          <w:sz w:val="28"/>
        </w:rPr>
        <w:t>
</w:t>
      </w:r>
      <w:r>
        <w:rPr>
          <w:rFonts w:ascii="Times New Roman"/>
          <w:b w:val="false"/>
          <w:i/>
          <w:color w:val="000000"/>
          <w:sz w:val="28"/>
        </w:rPr>
        <w:t>      мәслихатының хатшысы                 Л. Бочкарева</w:t>
      </w:r>
    </w:p>
    <w:bookmarkStart w:name="z11" w:id="2"/>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 10-3 сессиясының шешіміне</w:t>
      </w:r>
      <w:r>
        <w:br/>
      </w:r>
      <w:r>
        <w:rPr>
          <w:rFonts w:ascii="Times New Roman"/>
          <w:b w:val="false"/>
          <w:i w:val="false"/>
          <w:color w:val="000000"/>
          <w:sz w:val="28"/>
        </w:rPr>
        <w:t>
1 қосымша</w:t>
      </w:r>
    </w:p>
    <w:bookmarkEnd w:id="2"/>
    <w:p>
      <w:pPr>
        <w:spacing w:after="0"/>
        <w:ind w:left="0"/>
        <w:jc w:val="both"/>
      </w:pPr>
      <w:r>
        <w:rPr>
          <w:rFonts w:ascii="Times New Roman"/>
          <w:b w:val="false"/>
          <w:i w:val="false"/>
          <w:color w:val="ff0000"/>
          <w:sz w:val="28"/>
        </w:rPr>
        <w:t xml:space="preserve">      Ескерту. 1-қосымша жаңа редакцияда - Көкпекті аудандық мәслихатының 2009.11.23. </w:t>
      </w:r>
      <w:r>
        <w:rPr>
          <w:rFonts w:ascii="Times New Roman"/>
          <w:b w:val="false"/>
          <w:i w:val="false"/>
          <w:color w:val="ff0000"/>
          <w:sz w:val="28"/>
        </w:rPr>
        <w:t>№ 18-2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717"/>
        <w:gridCol w:w="674"/>
        <w:gridCol w:w="675"/>
        <w:gridCol w:w="8744"/>
        <w:gridCol w:w="2697"/>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4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34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70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40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2 447 086,8</w:t>
            </w:r>
          </w:p>
        </w:tc>
      </w:tr>
      <w:tr>
        <w:trPr>
          <w:trHeight w:val="39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315 579</w:t>
            </w:r>
          </w:p>
        </w:tc>
      </w:tr>
      <w:tr>
        <w:trPr>
          <w:trHeight w:val="72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Табысқа және капитал өсіміне табыс</w:t>
            </w:r>
            <w:r>
              <w:br/>
            </w:r>
            <w:r>
              <w:rPr>
                <w:rFonts w:ascii="Times New Roman"/>
                <w:b w:val="false"/>
                <w:i w:val="false"/>
                <w:color w:val="000000"/>
                <w:sz w:val="20"/>
              </w:rPr>
              <w:t>
салығы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126 387</w:t>
            </w:r>
          </w:p>
        </w:tc>
      </w:tr>
      <w:tr>
        <w:trPr>
          <w:trHeight w:val="36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126 387</w:t>
            </w:r>
          </w:p>
        </w:tc>
      </w:tr>
      <w:tr>
        <w:trPr>
          <w:trHeight w:val="36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шектелген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127 680</w:t>
            </w:r>
          </w:p>
        </w:tc>
      </w:tr>
      <w:tr>
        <w:trPr>
          <w:trHeight w:val="36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аударылатын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126 387</w:t>
            </w:r>
          </w:p>
        </w:tc>
      </w:tr>
      <w:tr>
        <w:trPr>
          <w:trHeight w:val="72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w:t>
            </w:r>
            <w:r>
              <w:br/>
            </w:r>
            <w:r>
              <w:rPr>
                <w:rFonts w:ascii="Times New Roman"/>
                <w:b w:val="false"/>
                <w:i w:val="false"/>
                <w:color w:val="000000"/>
                <w:sz w:val="20"/>
              </w:rPr>
              <w:t>
салығы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106 487</w:t>
            </w:r>
          </w:p>
        </w:tc>
      </w:tr>
      <w:tr>
        <w:trPr>
          <w:trHeight w:val="34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шектелген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107 780</w:t>
            </w:r>
          </w:p>
        </w:tc>
      </w:tr>
      <w:tr>
        <w:trPr>
          <w:trHeight w:val="40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аударылатын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106 487</w:t>
            </w:r>
          </w:p>
        </w:tc>
      </w:tr>
      <w:tr>
        <w:trPr>
          <w:trHeight w:val="72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ұсталынбайтын жеке табыс</w:t>
            </w:r>
            <w:r>
              <w:br/>
            </w:r>
            <w:r>
              <w:rPr>
                <w:rFonts w:ascii="Times New Roman"/>
                <w:b w:val="false"/>
                <w:i w:val="false"/>
                <w:color w:val="000000"/>
                <w:sz w:val="20"/>
              </w:rPr>
              <w:t>
салығы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r>
      <w:tr>
        <w:trPr>
          <w:trHeight w:val="54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талон бойынша әрекет ететін</w:t>
            </w:r>
            <w:r>
              <w:br/>
            </w:r>
            <w:r>
              <w:rPr>
                <w:rFonts w:ascii="Times New Roman"/>
                <w:b w:val="false"/>
                <w:i w:val="false"/>
                <w:color w:val="000000"/>
                <w:sz w:val="20"/>
              </w:rPr>
              <w:t>
тұлғалардан алынатын жеке табыс салығы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70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азаматтардан алынатын жеке</w:t>
            </w:r>
            <w:r>
              <w:br/>
            </w:r>
            <w:r>
              <w:rPr>
                <w:rFonts w:ascii="Times New Roman"/>
                <w:b w:val="false"/>
                <w:i w:val="false"/>
                <w:color w:val="000000"/>
                <w:sz w:val="20"/>
              </w:rPr>
              <w:t>
табыс салығы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129 724</w:t>
            </w:r>
          </w:p>
        </w:tc>
      </w:tr>
      <w:tr>
        <w:trPr>
          <w:trHeight w:val="37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129 724</w:t>
            </w:r>
          </w:p>
        </w:tc>
      </w:tr>
      <w:tr>
        <w:trPr>
          <w:trHeight w:val="36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129 724</w:t>
            </w:r>
          </w:p>
        </w:tc>
      </w:tr>
      <w:tr>
        <w:trPr>
          <w:trHeight w:val="36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шектелген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131 300</w:t>
            </w:r>
          </w:p>
        </w:tc>
      </w:tr>
      <w:tr>
        <w:trPr>
          <w:trHeight w:val="36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аударылатын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129 724</w:t>
            </w:r>
          </w:p>
        </w:tc>
      </w:tr>
      <w:tr>
        <w:trPr>
          <w:trHeight w:val="34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50 475</w:t>
            </w:r>
          </w:p>
        </w:tc>
      </w:tr>
      <w:tr>
        <w:trPr>
          <w:trHeight w:val="36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22 275</w:t>
            </w:r>
          </w:p>
        </w:tc>
      </w:tr>
      <w:tr>
        <w:trPr>
          <w:trHeight w:val="39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5 235</w:t>
            </w:r>
          </w:p>
        </w:tc>
      </w:tr>
      <w:tr>
        <w:trPr>
          <w:trHeight w:val="39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21 565</w:t>
            </w:r>
          </w:p>
        </w:tc>
      </w:tr>
      <w:tr>
        <w:trPr>
          <w:trHeight w:val="39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6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салықтар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6 965</w:t>
            </w:r>
          </w:p>
        </w:tc>
      </w:tr>
      <w:tr>
        <w:trPr>
          <w:trHeight w:val="42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Акциздерге салықтар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3 410</w:t>
            </w:r>
          </w:p>
        </w:tc>
      </w:tr>
      <w:tr>
        <w:trPr>
          <w:trHeight w:val="81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үшін түсетін түсімдер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75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w:t>
            </w:r>
          </w:p>
        </w:tc>
      </w:tr>
      <w:tr>
        <w:trPr>
          <w:trHeight w:val="42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салынатын салық</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35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және</w:t>
            </w:r>
            <w:r>
              <w:br/>
            </w:r>
            <w:r>
              <w:rPr>
                <w:rFonts w:ascii="Times New Roman"/>
                <w:b w:val="false"/>
                <w:i w:val="false"/>
                <w:color w:val="000000"/>
                <w:sz w:val="20"/>
              </w:rPr>
              <w:t>
(немесе) құжаттар бергені үшін оған</w:t>
            </w:r>
            <w:r>
              <w:br/>
            </w:r>
            <w:r>
              <w:rPr>
                <w:rFonts w:ascii="Times New Roman"/>
                <w:b w:val="false"/>
                <w:i w:val="false"/>
                <w:color w:val="000000"/>
                <w:sz w:val="20"/>
              </w:rPr>
              <w:t>
уәкілеттігі бар мемлекеттік органдар</w:t>
            </w:r>
            <w:r>
              <w:br/>
            </w:r>
            <w:r>
              <w:rPr>
                <w:rFonts w:ascii="Times New Roman"/>
                <w:b w:val="false"/>
                <w:i w:val="false"/>
                <w:color w:val="000000"/>
                <w:sz w:val="20"/>
              </w:rPr>
              <w:t>
немесе лауазымды адамдар алатын міндетті</w:t>
            </w:r>
            <w:r>
              <w:br/>
            </w:r>
            <w:r>
              <w:rPr>
                <w:rFonts w:ascii="Times New Roman"/>
                <w:b w:val="false"/>
                <w:i w:val="false"/>
                <w:color w:val="000000"/>
                <w:sz w:val="20"/>
              </w:rPr>
              <w:t>
төлемдер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2 028</w:t>
            </w:r>
          </w:p>
        </w:tc>
      </w:tr>
      <w:tr>
        <w:trPr>
          <w:trHeight w:val="36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жарна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2 028</w:t>
            </w:r>
          </w:p>
        </w:tc>
      </w:tr>
      <w:tr>
        <w:trPr>
          <w:trHeight w:val="37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3 040</w:t>
            </w:r>
          </w:p>
        </w:tc>
      </w:tr>
      <w:tr>
        <w:trPr>
          <w:trHeight w:val="42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3 040</w:t>
            </w:r>
          </w:p>
        </w:tc>
      </w:tr>
      <w:tr>
        <w:trPr>
          <w:trHeight w:val="75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w:t>
            </w:r>
            <w:r>
              <w:br/>
            </w:r>
            <w:r>
              <w:rPr>
                <w:rFonts w:ascii="Times New Roman"/>
                <w:b w:val="false"/>
                <w:i w:val="false"/>
                <w:color w:val="000000"/>
                <w:sz w:val="20"/>
              </w:rPr>
              <w:t>
беруден түсетін кірістер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3 040</w:t>
            </w:r>
          </w:p>
        </w:tc>
      </w:tr>
      <w:tr>
        <w:trPr>
          <w:trHeight w:val="75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w:t>
            </w:r>
            <w:r>
              <w:br/>
            </w:r>
            <w:r>
              <w:rPr>
                <w:rFonts w:ascii="Times New Roman"/>
                <w:b w:val="false"/>
                <w:i w:val="false"/>
                <w:color w:val="000000"/>
                <w:sz w:val="20"/>
              </w:rPr>
              <w:t>
түсетін түсімдер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3 040</w:t>
            </w:r>
          </w:p>
        </w:tc>
      </w:tr>
      <w:tr>
        <w:trPr>
          <w:trHeight w:val="75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капиталдан түсетін түсімдер,</w:t>
            </w:r>
            <w:r>
              <w:br/>
            </w:r>
            <w:r>
              <w:rPr>
                <w:rFonts w:ascii="Times New Roman"/>
                <w:b w:val="false"/>
                <w:i w:val="false"/>
                <w:color w:val="000000"/>
                <w:sz w:val="20"/>
              </w:rPr>
              <w:t>
соның ішінде</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6 775</w:t>
            </w:r>
          </w:p>
        </w:tc>
      </w:tr>
      <w:tr>
        <w:trPr>
          <w:trHeight w:val="75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сату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6 775</w:t>
            </w:r>
          </w:p>
        </w:tc>
      </w:tr>
      <w:tr>
        <w:trPr>
          <w:trHeight w:val="37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6 775</w:t>
            </w:r>
          </w:p>
        </w:tc>
      </w:tr>
      <w:tr>
        <w:trPr>
          <w:trHeight w:val="36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6 775</w:t>
            </w:r>
          </w:p>
        </w:tc>
      </w:tr>
      <w:tr>
        <w:trPr>
          <w:trHeight w:val="37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2 121 692,8</w:t>
            </w:r>
          </w:p>
        </w:tc>
      </w:tr>
      <w:tr>
        <w:trPr>
          <w:trHeight w:val="76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басқарудан жоғары тұрған</w:t>
            </w:r>
            <w:r>
              <w:br/>
            </w:r>
            <w:r>
              <w:rPr>
                <w:rFonts w:ascii="Times New Roman"/>
                <w:b w:val="false"/>
                <w:i w:val="false"/>
                <w:color w:val="000000"/>
                <w:sz w:val="20"/>
              </w:rPr>
              <w:t>
органдарынан түсетін трансферттер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2 121 692,8</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2 121 692,8</w:t>
            </w:r>
          </w:p>
        </w:tc>
      </w:tr>
      <w:tr>
        <w:trPr>
          <w:trHeight w:val="36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201 422,8</w:t>
            </w:r>
          </w:p>
        </w:tc>
      </w:tr>
      <w:tr>
        <w:trPr>
          <w:trHeight w:val="39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364 289</w:t>
            </w:r>
          </w:p>
        </w:tc>
      </w:tr>
      <w:tr>
        <w:trPr>
          <w:trHeight w:val="40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1 555 981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719"/>
        <w:gridCol w:w="805"/>
        <w:gridCol w:w="741"/>
        <w:gridCol w:w="785"/>
        <w:gridCol w:w="7664"/>
        <w:gridCol w:w="2727"/>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w:t>
            </w:r>
            <w:r>
              <w:br/>
            </w:r>
            <w:r>
              <w:rPr>
                <w:rFonts w:ascii="Times New Roman"/>
                <w:b/>
                <w:i w:val="false"/>
                <w:color w:val="000000"/>
                <w:sz w:val="20"/>
              </w:rPr>
              <w:t>
теңге)
</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Функция</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2 428 441,9</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193 089,0</w:t>
            </w:r>
          </w:p>
        </w:tc>
      </w:tr>
      <w:tr>
        <w:trPr>
          <w:trHeight w:val="11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175 021,0</w:t>
            </w:r>
          </w:p>
        </w:tc>
      </w:tr>
      <w:tr>
        <w:trPr>
          <w:trHeight w:val="7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9 129,0</w:t>
            </w:r>
          </w:p>
        </w:tc>
      </w:tr>
      <w:tr>
        <w:trPr>
          <w:trHeight w:val="7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9 129,0</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9 069,0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1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мен</w:t>
            </w:r>
            <w:r>
              <w:br/>
            </w:r>
            <w:r>
              <w:rPr>
                <w:rFonts w:ascii="Times New Roman"/>
                <w:b w:val="false"/>
                <w:i w:val="false"/>
                <w:color w:val="000000"/>
                <w:sz w:val="20"/>
              </w:rPr>
              <w:t>
құрылыстарын күрделі жөндеу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Депутаттық қызмет</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63 623,0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63 623,0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62 042,0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8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мен</w:t>
            </w:r>
            <w:r>
              <w:br/>
            </w:r>
            <w:r>
              <w:rPr>
                <w:rFonts w:ascii="Times New Roman"/>
                <w:b w:val="false"/>
                <w:i w:val="false"/>
                <w:color w:val="000000"/>
                <w:sz w:val="20"/>
              </w:rPr>
              <w:t>
құрылыстарын күрделі жөндеу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102 269,0</w:t>
            </w:r>
          </w:p>
        </w:tc>
      </w:tr>
      <w:tr>
        <w:trPr>
          <w:trHeight w:val="12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w:t>
            </w:r>
            <w:r>
              <w:br/>
            </w:r>
            <w:r>
              <w:rPr>
                <w:rFonts w:ascii="Times New Roman"/>
                <w:b w:val="false"/>
                <w:i w:val="false"/>
                <w:color w:val="000000"/>
                <w:sz w:val="20"/>
              </w:rPr>
              <w:t>
округтің әкімі аппаратының қызметін</w:t>
            </w:r>
            <w:r>
              <w:br/>
            </w:r>
            <w:r>
              <w:rPr>
                <w:rFonts w:ascii="Times New Roman"/>
                <w:b w:val="false"/>
                <w:i w:val="false"/>
                <w:color w:val="000000"/>
                <w:sz w:val="20"/>
              </w:rPr>
              <w:t>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102 269,0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100 133,0</w:t>
            </w:r>
          </w:p>
        </w:tc>
      </w:tr>
      <w:tr>
        <w:trPr>
          <w:trHeight w:val="7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p>
        </w:tc>
      </w:tr>
      <w:tr>
        <w:trPr>
          <w:trHeight w:val="7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мен</w:t>
            </w:r>
            <w:r>
              <w:br/>
            </w:r>
            <w:r>
              <w:rPr>
                <w:rFonts w:ascii="Times New Roman"/>
                <w:b w:val="false"/>
                <w:i w:val="false"/>
                <w:color w:val="000000"/>
                <w:sz w:val="20"/>
              </w:rPr>
              <w:t>
құрылыстарын күрделі жөндеу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12 249,0</w:t>
            </w:r>
          </w:p>
        </w:tc>
      </w:tr>
      <w:tr>
        <w:trPr>
          <w:trHeight w:val="7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12 249,0</w:t>
            </w:r>
          </w:p>
        </w:tc>
      </w:tr>
      <w:tr>
        <w:trPr>
          <w:trHeight w:val="6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w:t>
            </w:r>
            <w:r>
              <w:br/>
            </w:r>
            <w:r>
              <w:rPr>
                <w:rFonts w:ascii="Times New Roman"/>
                <w:b w:val="false"/>
                <w:i w:val="false"/>
                <w:color w:val="000000"/>
                <w:sz w:val="20"/>
              </w:rPr>
              <w:t>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12 083,0</w:t>
            </w: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11 790,0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8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мен</w:t>
            </w:r>
            <w:r>
              <w:br/>
            </w:r>
            <w:r>
              <w:rPr>
                <w:rFonts w:ascii="Times New Roman"/>
                <w:b w:val="false"/>
                <w:i w:val="false"/>
                <w:color w:val="000000"/>
                <w:sz w:val="20"/>
              </w:rPr>
              <w:t>
құрылыстарын күрделі жөндеу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4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w:t>
            </w:r>
            <w:r>
              <w:br/>
            </w:r>
            <w:r>
              <w:rPr>
                <w:rFonts w:ascii="Times New Roman"/>
                <w:b w:val="false"/>
                <w:i w:val="false"/>
                <w:color w:val="000000"/>
                <w:sz w:val="20"/>
              </w:rPr>
              <w:t>
жекешелендіруді ұйымдастыру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5 819,0</w:t>
            </w:r>
          </w:p>
        </w:tc>
      </w:tr>
      <w:tr>
        <w:trPr>
          <w:trHeight w:val="11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5 819,0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w:t>
            </w:r>
            <w:r>
              <w:br/>
            </w:r>
            <w:r>
              <w:rPr>
                <w:rFonts w:ascii="Times New Roman"/>
                <w:b w:val="false"/>
                <w:i w:val="false"/>
                <w:color w:val="000000"/>
                <w:sz w:val="20"/>
              </w:rPr>
              <w:t>
бөлімнің қызметін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5 819,0</w:t>
            </w:r>
          </w:p>
        </w:tc>
      </w:tr>
      <w:tr>
        <w:trPr>
          <w:trHeight w:val="4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5 531,0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11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мен</w:t>
            </w:r>
            <w:r>
              <w:br/>
            </w:r>
            <w:r>
              <w:rPr>
                <w:rFonts w:ascii="Times New Roman"/>
                <w:b w:val="false"/>
                <w:i w:val="false"/>
                <w:color w:val="000000"/>
                <w:sz w:val="20"/>
              </w:rPr>
              <w:t>
құрылыстарын күрделі жөндеу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5 343,0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4 843,0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4 843,0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4 843,0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1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w:t>
            </w:r>
            <w:r>
              <w:br/>
            </w:r>
            <w:r>
              <w:rPr>
                <w:rFonts w:ascii="Times New Roman"/>
                <w:b w:val="false"/>
                <w:i w:val="false"/>
                <w:color w:val="000000"/>
                <w:sz w:val="20"/>
              </w:rPr>
              <w:t>
жою жөніндегі іс-шаралар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6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w:t>
            </w:r>
            <w:r>
              <w:br/>
            </w:r>
            <w:r>
              <w:rPr>
                <w:rFonts w:ascii="Times New Roman"/>
                <w:b w:val="false"/>
                <w:i w:val="false"/>
                <w:color w:val="000000"/>
                <w:sz w:val="20"/>
              </w:rPr>
              <w:t>
өрттердің алдын алу және оларды</w:t>
            </w:r>
            <w:r>
              <w:br/>
            </w:r>
            <w:r>
              <w:rPr>
                <w:rFonts w:ascii="Times New Roman"/>
                <w:b w:val="false"/>
                <w:i w:val="false"/>
                <w:color w:val="000000"/>
                <w:sz w:val="20"/>
              </w:rPr>
              <w:t>
сөндіру жөніндегі іс-шаралар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1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5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1 277 532,2</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51 299,0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51 299,0</w:t>
            </w:r>
          </w:p>
        </w:tc>
      </w:tr>
      <w:tr>
        <w:trPr>
          <w:trHeight w:val="7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51 299,0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1 211 551,2</w:t>
            </w:r>
          </w:p>
        </w:tc>
      </w:tr>
      <w:tr>
        <w:trPr>
          <w:trHeight w:val="11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 алып</w:t>
            </w:r>
            <w:r>
              <w:br/>
            </w:r>
            <w:r>
              <w:rPr>
                <w:rFonts w:ascii="Times New Roman"/>
                <w:b w:val="false"/>
                <w:i w:val="false"/>
                <w:color w:val="000000"/>
                <w:sz w:val="20"/>
              </w:rPr>
              <w:t>
баруды және кері алып келуді</w:t>
            </w:r>
            <w:r>
              <w:br/>
            </w:r>
            <w:r>
              <w:rPr>
                <w:rFonts w:ascii="Times New Roman"/>
                <w:b w:val="false"/>
                <w:i w:val="false"/>
                <w:color w:val="000000"/>
                <w:sz w:val="20"/>
              </w:rPr>
              <w:t>
ұйымдастыру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1 211 551,2</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1 204 220,2</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Мектеп-интернаттар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кешкі</w:t>
            </w:r>
            <w:r>
              <w:br/>
            </w:r>
            <w:r>
              <w:rPr>
                <w:rFonts w:ascii="Times New Roman"/>
                <w:b w:val="false"/>
                <w:i w:val="false"/>
                <w:color w:val="000000"/>
                <w:sz w:val="20"/>
              </w:rPr>
              <w:t>
(ауысымдық) мектептер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 мектептер,</w:t>
            </w:r>
            <w:r>
              <w:br/>
            </w:r>
            <w:r>
              <w:rPr>
                <w:rFonts w:ascii="Times New Roman"/>
                <w:b w:val="false"/>
                <w:i w:val="false"/>
                <w:color w:val="000000"/>
                <w:sz w:val="20"/>
              </w:rPr>
              <w:t>
гимназиялар, лицейлер, бейіндік</w:t>
            </w:r>
            <w:r>
              <w:br/>
            </w:r>
            <w:r>
              <w:rPr>
                <w:rFonts w:ascii="Times New Roman"/>
                <w:b w:val="false"/>
                <w:i w:val="false"/>
                <w:color w:val="000000"/>
                <w:sz w:val="20"/>
              </w:rPr>
              <w:t>
мектептер, мектеп-балабақшалар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1 204 220,2</w:t>
            </w: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7 331,0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14 682,0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13 917,0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w:t>
            </w:r>
            <w:r>
              <w:br/>
            </w:r>
            <w:r>
              <w:rPr>
                <w:rFonts w:ascii="Times New Roman"/>
                <w:b w:val="false"/>
                <w:i w:val="false"/>
                <w:color w:val="000000"/>
                <w:sz w:val="20"/>
              </w:rPr>
              <w:t>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3 917,0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3 631,0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11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мен</w:t>
            </w:r>
            <w:r>
              <w:br/>
            </w:r>
            <w:r>
              <w:rPr>
                <w:rFonts w:ascii="Times New Roman"/>
                <w:b w:val="false"/>
                <w:i w:val="false"/>
                <w:color w:val="000000"/>
                <w:sz w:val="20"/>
              </w:rPr>
              <w:t>
құрылыстарын күрделі жөндеу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қайта құру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7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3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7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w:t>
            </w:r>
            <w:r>
              <w:br/>
            </w:r>
            <w:r>
              <w:rPr>
                <w:rFonts w:ascii="Times New Roman"/>
                <w:b w:val="false"/>
                <w:i w:val="false"/>
                <w:color w:val="000000"/>
                <w:sz w:val="20"/>
              </w:rPr>
              <w:t>
де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11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15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w:t>
            </w:r>
            <w:r>
              <w:br/>
            </w:r>
            <w:r>
              <w:rPr>
                <w:rFonts w:ascii="Times New Roman"/>
                <w:b w:val="false"/>
                <w:i w:val="false"/>
                <w:color w:val="000000"/>
                <w:sz w:val="20"/>
              </w:rPr>
              <w:t>
адамдарды дәрігерлік көмек</w:t>
            </w:r>
            <w:r>
              <w:br/>
            </w:r>
            <w:r>
              <w:rPr>
                <w:rFonts w:ascii="Times New Roman"/>
                <w:b w:val="false"/>
                <w:i w:val="false"/>
                <w:color w:val="000000"/>
                <w:sz w:val="20"/>
              </w:rPr>
              <w:t>
көрсететін ең жақын денсаулық</w:t>
            </w:r>
            <w:r>
              <w:br/>
            </w:r>
            <w:r>
              <w:rPr>
                <w:rFonts w:ascii="Times New Roman"/>
                <w:b w:val="false"/>
                <w:i w:val="false"/>
                <w:color w:val="000000"/>
                <w:sz w:val="20"/>
              </w:rPr>
              <w:t>
сақтау ұйымына жеткізуді</w:t>
            </w:r>
            <w:r>
              <w:br/>
            </w:r>
            <w:r>
              <w:rPr>
                <w:rFonts w:ascii="Times New Roman"/>
                <w:b w:val="false"/>
                <w:i w:val="false"/>
                <w:color w:val="000000"/>
                <w:sz w:val="20"/>
              </w:rPr>
              <w:t>
ұйымдастыру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205 390,0</w:t>
            </w:r>
          </w:p>
        </w:tc>
      </w:tr>
      <w:tr>
        <w:trPr>
          <w:trHeight w:val="3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185 709,0</w:t>
            </w:r>
          </w:p>
        </w:tc>
      </w:tr>
      <w:tr>
        <w:trPr>
          <w:trHeight w:val="11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15 276,0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w:t>
            </w:r>
            <w:r>
              <w:br/>
            </w:r>
            <w:r>
              <w:rPr>
                <w:rFonts w:ascii="Times New Roman"/>
                <w:b w:val="false"/>
                <w:i w:val="false"/>
                <w:color w:val="000000"/>
                <w:sz w:val="20"/>
              </w:rPr>
              <w:t>
әлеуметтік көмек көрсету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15 276,0</w:t>
            </w:r>
          </w:p>
        </w:tc>
      </w:tr>
      <w:tr>
        <w:trPr>
          <w:trHeight w:val="11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170 433,0</w:t>
            </w:r>
          </w:p>
        </w:tc>
      </w:tr>
      <w:tr>
        <w:trPr>
          <w:trHeight w:val="3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33 757,0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21 645,0</w:t>
            </w:r>
          </w:p>
        </w:tc>
      </w:tr>
      <w:tr>
        <w:trPr>
          <w:trHeight w:val="7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w:t>
            </w:r>
            <w:r>
              <w:br/>
            </w:r>
            <w:r>
              <w:rPr>
                <w:rFonts w:ascii="Times New Roman"/>
                <w:b w:val="false"/>
                <w:i w:val="false"/>
                <w:color w:val="000000"/>
                <w:sz w:val="20"/>
              </w:rPr>
              <w:t>
қайта даярлау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1 832,0</w:t>
            </w:r>
          </w:p>
        </w:tc>
      </w:tr>
      <w:tr>
        <w:trPr>
          <w:trHeight w:val="11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азаматтарды әлеуметтік қорғау</w:t>
            </w:r>
            <w:r>
              <w:br/>
            </w:r>
            <w:r>
              <w:rPr>
                <w:rFonts w:ascii="Times New Roman"/>
                <w:b w:val="false"/>
                <w:i w:val="false"/>
                <w:color w:val="000000"/>
                <w:sz w:val="20"/>
              </w:rPr>
              <w:t>
жөніндегі қосымша шаралар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1 173,0</w:t>
            </w:r>
          </w:p>
        </w:tc>
      </w:tr>
      <w:tr>
        <w:trPr>
          <w:trHeight w:val="14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әлеуметтік жұмыс орындар және</w:t>
            </w:r>
            <w:r>
              <w:br/>
            </w:r>
            <w:r>
              <w:rPr>
                <w:rFonts w:ascii="Times New Roman"/>
                <w:b w:val="false"/>
                <w:i w:val="false"/>
                <w:color w:val="000000"/>
                <w:sz w:val="20"/>
              </w:rPr>
              <w:t>
жастар тәжірибесі бағдарламасын</w:t>
            </w:r>
            <w:r>
              <w:br/>
            </w:r>
            <w:r>
              <w:rPr>
                <w:rFonts w:ascii="Times New Roman"/>
                <w:b w:val="false"/>
                <w:i w:val="false"/>
                <w:color w:val="000000"/>
                <w:sz w:val="20"/>
              </w:rPr>
              <w:t>
кеңейту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9 107,0</w:t>
            </w:r>
          </w:p>
        </w:tc>
      </w:tr>
      <w:tr>
        <w:trPr>
          <w:trHeight w:val="21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w:t>
            </w:r>
            <w:r>
              <w:br/>
            </w:r>
            <w:r>
              <w:rPr>
                <w:rFonts w:ascii="Times New Roman"/>
                <w:b w:val="false"/>
                <w:i w:val="false"/>
                <w:color w:val="000000"/>
                <w:sz w:val="20"/>
              </w:rPr>
              <w:t>
батырларын, «Халық қаһармандарын»,</w:t>
            </w:r>
            <w:r>
              <w:br/>
            </w:r>
            <w:r>
              <w:rPr>
                <w:rFonts w:ascii="Times New Roman"/>
                <w:b w:val="false"/>
                <w:i w:val="false"/>
                <w:color w:val="000000"/>
                <w:sz w:val="20"/>
              </w:rPr>
              <w:t>
Социалистік Еңбек ерлерін, Даңқ</w:t>
            </w:r>
            <w:r>
              <w:br/>
            </w:r>
            <w:r>
              <w:rPr>
                <w:rFonts w:ascii="Times New Roman"/>
                <w:b w:val="false"/>
                <w:i w:val="false"/>
                <w:color w:val="000000"/>
                <w:sz w:val="20"/>
              </w:rPr>
              <w:t>
Орденінің үш дәрежесімен және</w:t>
            </w:r>
            <w:r>
              <w:br/>
            </w:r>
            <w:r>
              <w:rPr>
                <w:rFonts w:ascii="Times New Roman"/>
                <w:b w:val="false"/>
                <w:i w:val="false"/>
                <w:color w:val="000000"/>
                <w:sz w:val="20"/>
              </w:rPr>
              <w:t>
«Отан» орденімен марапатталған</w:t>
            </w:r>
            <w:r>
              <w:br/>
            </w:r>
            <w:r>
              <w:rPr>
                <w:rFonts w:ascii="Times New Roman"/>
                <w:b w:val="false"/>
                <w:i w:val="false"/>
                <w:color w:val="000000"/>
                <w:sz w:val="20"/>
              </w:rPr>
              <w:t>
соғыс ардагерлері мен мүгедектерін</w:t>
            </w:r>
            <w:r>
              <w:br/>
            </w:r>
            <w:r>
              <w:rPr>
                <w:rFonts w:ascii="Times New Roman"/>
                <w:b w:val="false"/>
                <w:i w:val="false"/>
                <w:color w:val="000000"/>
                <w:sz w:val="20"/>
              </w:rPr>
              <w:t>
жерлеу рәсімдері бойынша қызмет</w:t>
            </w:r>
            <w:r>
              <w:br/>
            </w:r>
            <w:r>
              <w:rPr>
                <w:rFonts w:ascii="Times New Roman"/>
                <w:b w:val="false"/>
                <w:i w:val="false"/>
                <w:color w:val="000000"/>
                <w:sz w:val="20"/>
              </w:rPr>
              <w:t>
көрсету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 спорт</w:t>
            </w:r>
            <w:r>
              <w:br/>
            </w:r>
            <w:r>
              <w:rPr>
                <w:rFonts w:ascii="Times New Roman"/>
                <w:b w:val="false"/>
                <w:i w:val="false"/>
                <w:color w:val="000000"/>
                <w:sz w:val="20"/>
              </w:rPr>
              <w:t>
мамандарына отын сатып алуға</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заңнамасына сәйкес әлеуметтік көмек</w:t>
            </w:r>
            <w:r>
              <w:br/>
            </w:r>
            <w:r>
              <w:rPr>
                <w:rFonts w:ascii="Times New Roman"/>
                <w:b w:val="false"/>
                <w:i w:val="false"/>
                <w:color w:val="000000"/>
                <w:sz w:val="20"/>
              </w:rPr>
              <w:t>
көрсету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6 326,0</w:t>
            </w:r>
          </w:p>
        </w:tc>
      </w:tr>
      <w:tr>
        <w:trPr>
          <w:trHeight w:val="7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41 254,0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10 012,0</w:t>
            </w: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31 242,0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10 608,0</w:t>
            </w:r>
          </w:p>
        </w:tc>
      </w:tr>
      <w:tr>
        <w:trPr>
          <w:trHeight w:val="11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38 098,0</w:t>
            </w:r>
          </w:p>
        </w:tc>
      </w:tr>
      <w:tr>
        <w:trPr>
          <w:trHeight w:val="11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3 798,0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w:t>
            </w:r>
            <w:r>
              <w:br/>
            </w:r>
            <w:r>
              <w:rPr>
                <w:rFonts w:ascii="Times New Roman"/>
                <w:b w:val="false"/>
                <w:i w:val="false"/>
                <w:color w:val="000000"/>
                <w:sz w:val="20"/>
              </w:rPr>
              <w:t>
тұлғаларды әлеуметтік бейімдеу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4 125,0</w:t>
            </w:r>
          </w:p>
        </w:tc>
      </w:tr>
      <w:tr>
        <w:trPr>
          <w:trHeight w:val="11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w:t>
            </w:r>
            <w:r>
              <w:br/>
            </w:r>
            <w:r>
              <w:rPr>
                <w:rFonts w:ascii="Times New Roman"/>
                <w:b w:val="false"/>
                <w:i w:val="false"/>
                <w:color w:val="000000"/>
                <w:sz w:val="20"/>
              </w:rPr>
              <w:t>
әлеуметтiк қызмет көрсету аумақтық</w:t>
            </w:r>
            <w:r>
              <w:br/>
            </w:r>
            <w:r>
              <w:rPr>
                <w:rFonts w:ascii="Times New Roman"/>
                <w:b w:val="false"/>
                <w:i w:val="false"/>
                <w:color w:val="000000"/>
                <w:sz w:val="20"/>
              </w:rPr>
              <w:t>
орталығы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30 200,0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4 137,0</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26 063,0</w:t>
            </w:r>
          </w:p>
        </w:tc>
      </w:tr>
      <w:tr>
        <w:trPr>
          <w:trHeight w:val="16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2 267,0</w:t>
            </w:r>
          </w:p>
        </w:tc>
      </w:tr>
      <w:tr>
        <w:trPr>
          <w:trHeight w:val="11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19 681,0</w:t>
            </w:r>
          </w:p>
        </w:tc>
      </w:tr>
      <w:tr>
        <w:trPr>
          <w:trHeight w:val="11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19 681,0</w:t>
            </w:r>
          </w:p>
        </w:tc>
      </w:tr>
      <w:tr>
        <w:trPr>
          <w:trHeight w:val="11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бағдарламалар бөлімінің қызметін</w:t>
            </w:r>
            <w:r>
              <w:br/>
            </w:r>
            <w:r>
              <w:rPr>
                <w:rFonts w:ascii="Times New Roman"/>
                <w:b w:val="false"/>
                <w:i w:val="false"/>
                <w:color w:val="000000"/>
                <w:sz w:val="20"/>
              </w:rPr>
              <w:t>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17 257,0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16 506,0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11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және</w:t>
            </w:r>
            <w:r>
              <w:br/>
            </w:r>
            <w:r>
              <w:rPr>
                <w:rFonts w:ascii="Times New Roman"/>
                <w:b w:val="false"/>
                <w:i w:val="false"/>
                <w:color w:val="000000"/>
                <w:sz w:val="20"/>
              </w:rPr>
              <w:t>
құрылыстарын күрделі жөндеу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1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2 424,0</w:t>
            </w:r>
          </w:p>
        </w:tc>
      </w:tr>
      <w:tr>
        <w:trPr>
          <w:trHeight w:val="4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456 214,0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7 213,0</w:t>
            </w:r>
          </w:p>
        </w:tc>
      </w:tr>
      <w:tr>
        <w:trPr>
          <w:trHeight w:val="11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w:t>
            </w:r>
            <w:r>
              <w:br/>
            </w:r>
            <w:r>
              <w:rPr>
                <w:rFonts w:ascii="Times New Roman"/>
                <w:b w:val="false"/>
                <w:i w:val="false"/>
                <w:color w:val="000000"/>
                <w:sz w:val="20"/>
              </w:rPr>
              <w:t>
кенттің, ауылдың (селоның), ауылдық</w:t>
            </w:r>
            <w:r>
              <w:br/>
            </w:r>
            <w:r>
              <w:rPr>
                <w:rFonts w:ascii="Times New Roman"/>
                <w:b w:val="false"/>
                <w:i w:val="false"/>
                <w:color w:val="000000"/>
                <w:sz w:val="20"/>
              </w:rPr>
              <w:t>
(селолық) округтің мемлекеттік</w:t>
            </w:r>
            <w:r>
              <w:br/>
            </w:r>
            <w:r>
              <w:rPr>
                <w:rFonts w:ascii="Times New Roman"/>
                <w:b w:val="false"/>
                <w:i w:val="false"/>
                <w:color w:val="000000"/>
                <w:sz w:val="20"/>
              </w:rPr>
              <w:t>
тұрғын үй қорының сақталуын</w:t>
            </w:r>
            <w:r>
              <w:br/>
            </w:r>
            <w:r>
              <w:rPr>
                <w:rFonts w:ascii="Times New Roman"/>
                <w:b w:val="false"/>
                <w:i w:val="false"/>
                <w:color w:val="000000"/>
                <w:sz w:val="20"/>
              </w:rPr>
              <w:t>
ұйымдастыру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7 213,0</w:t>
            </w:r>
          </w:p>
        </w:tc>
      </w:tr>
      <w:tr>
        <w:trPr>
          <w:trHeight w:val="14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w:t>
            </w:r>
            <w:r>
              <w:br/>
            </w:r>
            <w:r>
              <w:rPr>
                <w:rFonts w:ascii="Times New Roman"/>
                <w:b w:val="false"/>
                <w:i w:val="false"/>
                <w:color w:val="000000"/>
                <w:sz w:val="20"/>
              </w:rPr>
              <w:t>
учаскелерiн алып қою, соның iшiнде</w:t>
            </w:r>
            <w:r>
              <w:br/>
            </w:r>
            <w:r>
              <w:rPr>
                <w:rFonts w:ascii="Times New Roman"/>
                <w:b w:val="false"/>
                <w:i w:val="false"/>
                <w:color w:val="000000"/>
                <w:sz w:val="20"/>
              </w:rPr>
              <w:t>
сатып алу жолымен алып қою және</w:t>
            </w:r>
            <w:r>
              <w:br/>
            </w:r>
            <w:r>
              <w:rPr>
                <w:rFonts w:ascii="Times New Roman"/>
                <w:b w:val="false"/>
                <w:i w:val="false"/>
                <w:color w:val="000000"/>
                <w:sz w:val="20"/>
              </w:rPr>
              <w:t>
осыған байланысты жылжымайтын</w:t>
            </w:r>
            <w:r>
              <w:br/>
            </w:r>
            <w:r>
              <w:rPr>
                <w:rFonts w:ascii="Times New Roman"/>
                <w:b w:val="false"/>
                <w:i w:val="false"/>
                <w:color w:val="000000"/>
                <w:sz w:val="20"/>
              </w:rPr>
              <w:t>
мүлiктi иелiктен айыру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w:t>
            </w:r>
            <w:r>
              <w:br/>
            </w:r>
            <w:r>
              <w:rPr>
                <w:rFonts w:ascii="Times New Roman"/>
                <w:b w:val="false"/>
                <w:i w:val="false"/>
                <w:color w:val="000000"/>
                <w:sz w:val="20"/>
              </w:rPr>
              <w:t>
тұрғын үймен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5 898,0</w:t>
            </w:r>
          </w:p>
        </w:tc>
      </w:tr>
      <w:tr>
        <w:trPr>
          <w:trHeight w:val="7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w:t>
            </w:r>
            <w:r>
              <w:br/>
            </w:r>
            <w:r>
              <w:rPr>
                <w:rFonts w:ascii="Times New Roman"/>
                <w:b w:val="false"/>
                <w:i w:val="false"/>
                <w:color w:val="000000"/>
                <w:sz w:val="20"/>
              </w:rPr>
              <w:t>
кредиттер есебінен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5 898,0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415 554,0</w:t>
            </w:r>
          </w:p>
        </w:tc>
      </w:tr>
      <w:tr>
        <w:trPr>
          <w:trHeight w:val="11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r>
      <w:tr>
        <w:trPr>
          <w:trHeight w:val="15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39 040,0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w:t>
            </w:r>
            <w:r>
              <w:br/>
            </w:r>
            <w:r>
              <w:rPr>
                <w:rFonts w:ascii="Times New Roman"/>
                <w:b w:val="false"/>
                <w:i w:val="false"/>
                <w:color w:val="000000"/>
                <w:sz w:val="20"/>
              </w:rPr>
              <w:t>
үздіксіз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15 040,0</w:t>
            </w: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инженерлік коммуникациялық</w:t>
            </w:r>
            <w:r>
              <w:br/>
            </w:r>
            <w:r>
              <w:rPr>
                <w:rFonts w:ascii="Times New Roman"/>
                <w:b w:val="false"/>
                <w:i w:val="false"/>
                <w:color w:val="000000"/>
                <w:sz w:val="20"/>
              </w:rPr>
              <w:t>
инфрақұрылымды жөндеу және елді</w:t>
            </w:r>
            <w:r>
              <w:br/>
            </w:r>
            <w:r>
              <w:rPr>
                <w:rFonts w:ascii="Times New Roman"/>
                <w:b w:val="false"/>
                <w:i w:val="false"/>
                <w:color w:val="000000"/>
                <w:sz w:val="20"/>
              </w:rPr>
              <w:t>
мекендерді көркейту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 қаражаты есебінен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375 528,0</w:t>
            </w:r>
          </w:p>
        </w:tc>
      </w:tr>
      <w:tr>
        <w:trPr>
          <w:trHeight w:val="18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инженерлік коммуникациялық</w:t>
            </w:r>
            <w:r>
              <w:br/>
            </w:r>
            <w:r>
              <w:rPr>
                <w:rFonts w:ascii="Times New Roman"/>
                <w:b w:val="false"/>
                <w:i w:val="false"/>
                <w:color w:val="000000"/>
                <w:sz w:val="20"/>
              </w:rPr>
              <w:t>
инфрақұрылымды дамыту және елді</w:t>
            </w:r>
            <w:r>
              <w:br/>
            </w:r>
            <w:r>
              <w:rPr>
                <w:rFonts w:ascii="Times New Roman"/>
                <w:b w:val="false"/>
                <w:i w:val="false"/>
                <w:color w:val="000000"/>
                <w:sz w:val="20"/>
              </w:rPr>
              <w:t>
мекендерді көркейту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375 528,0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364 289,0</w:t>
            </w:r>
          </w:p>
        </w:tc>
      </w:tr>
      <w:tr>
        <w:trPr>
          <w:trHeight w:val="3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 қаражаты есебінен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11 239,0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33 447,0</w:t>
            </w:r>
          </w:p>
        </w:tc>
      </w:tr>
      <w:tr>
        <w:trPr>
          <w:trHeight w:val="11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27 550,0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12 656,0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12 913,0</w:t>
            </w:r>
          </w:p>
        </w:tc>
      </w:tr>
      <w:tr>
        <w:trPr>
          <w:trHeight w:val="15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5 897,0</w:t>
            </w:r>
          </w:p>
        </w:tc>
      </w:tr>
      <w:tr>
        <w:trPr>
          <w:trHeight w:val="7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4 297,0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89 567,0</w:t>
            </w:r>
          </w:p>
        </w:tc>
      </w:tr>
      <w:tr>
        <w:trPr>
          <w:trHeight w:val="3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39 787,0</w:t>
            </w:r>
          </w:p>
        </w:tc>
      </w:tr>
      <w:tr>
        <w:trPr>
          <w:trHeight w:val="10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39 787,0</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39 787,0</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12 861,0</w:t>
            </w:r>
          </w:p>
        </w:tc>
      </w:tr>
      <w:tr>
        <w:trPr>
          <w:trHeight w:val="11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12 861,0</w:t>
            </w:r>
          </w:p>
        </w:tc>
      </w:tr>
      <w:tr>
        <w:trPr>
          <w:trHeight w:val="7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1 900,0</w:t>
            </w:r>
          </w:p>
        </w:tc>
      </w:tr>
      <w:tr>
        <w:trPr>
          <w:trHeight w:val="10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w:t>
            </w:r>
          </w:p>
        </w:tc>
      </w:tr>
      <w:tr>
        <w:trPr>
          <w:trHeight w:val="13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7 061,0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19 448,0</w:t>
            </w:r>
          </w:p>
        </w:tc>
      </w:tr>
      <w:tr>
        <w:trPr>
          <w:trHeight w:val="11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15 931,0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15 431,0</w:t>
            </w:r>
          </w:p>
        </w:tc>
      </w:tr>
      <w:tr>
        <w:trPr>
          <w:trHeight w:val="7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тілді дамыту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3 517,0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мемлекеттiк ақпарат саясатын</w:t>
            </w:r>
            <w:r>
              <w:br/>
            </w:r>
            <w:r>
              <w:rPr>
                <w:rFonts w:ascii="Times New Roman"/>
                <w:b w:val="false"/>
                <w:i w:val="false"/>
                <w:color w:val="000000"/>
                <w:sz w:val="20"/>
              </w:rPr>
              <w:t>
жүргізу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3 517,0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3 517,0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17 471,0</w:t>
            </w:r>
          </w:p>
        </w:tc>
      </w:tr>
      <w:tr>
        <w:trPr>
          <w:trHeight w:val="11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4 834,0</w:t>
            </w:r>
          </w:p>
        </w:tc>
      </w:tr>
      <w:tr>
        <w:trPr>
          <w:trHeight w:val="7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w:t>
            </w:r>
            <w:r>
              <w:br/>
            </w:r>
            <w:r>
              <w:rPr>
                <w:rFonts w:ascii="Times New Roman"/>
                <w:b w:val="false"/>
                <w:i w:val="false"/>
                <w:color w:val="000000"/>
                <w:sz w:val="20"/>
              </w:rPr>
              <w:t>
бөлімінің қызметін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4 834,0</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4 834,0</w:t>
            </w:r>
          </w:p>
        </w:tc>
      </w:tr>
      <w:tr>
        <w:trPr>
          <w:trHeight w:val="6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мен</w:t>
            </w:r>
            <w:r>
              <w:br/>
            </w:r>
            <w:r>
              <w:rPr>
                <w:rFonts w:ascii="Times New Roman"/>
                <w:b w:val="false"/>
                <w:i w:val="false"/>
                <w:color w:val="000000"/>
                <w:sz w:val="20"/>
              </w:rPr>
              <w:t>
құрылыстарын күрделі жөндеу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9 481,0</w:t>
            </w:r>
          </w:p>
        </w:tc>
      </w:tr>
      <w:tr>
        <w:trPr>
          <w:trHeight w:val="7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w:t>
            </w:r>
            <w:r>
              <w:br/>
            </w:r>
            <w:r>
              <w:rPr>
                <w:rFonts w:ascii="Times New Roman"/>
                <w:b w:val="false"/>
                <w:i w:val="false"/>
                <w:color w:val="000000"/>
                <w:sz w:val="20"/>
              </w:rPr>
              <w:t>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9 031,0</w:t>
            </w:r>
          </w:p>
        </w:tc>
      </w:tr>
      <w:tr>
        <w:trPr>
          <w:trHeight w:val="4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8 892,0</w:t>
            </w:r>
          </w:p>
        </w:tc>
      </w:tr>
      <w:tr>
        <w:trPr>
          <w:trHeight w:val="7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11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мен</w:t>
            </w:r>
            <w:r>
              <w:br/>
            </w:r>
            <w:r>
              <w:rPr>
                <w:rFonts w:ascii="Times New Roman"/>
                <w:b w:val="false"/>
                <w:i w:val="false"/>
                <w:color w:val="000000"/>
                <w:sz w:val="20"/>
              </w:rPr>
              <w:t>
құрылыстарын күрделі жөндеу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3 156,0</w:t>
            </w:r>
          </w:p>
        </w:tc>
      </w:tr>
      <w:tr>
        <w:trPr>
          <w:trHeight w:val="7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w:t>
            </w:r>
            <w:r>
              <w:br/>
            </w:r>
            <w:r>
              <w:rPr>
                <w:rFonts w:ascii="Times New Roman"/>
                <w:b w:val="false"/>
                <w:i w:val="false"/>
                <w:color w:val="000000"/>
                <w:sz w:val="20"/>
              </w:rPr>
              <w:t>
қызметін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3 155,0</w:t>
            </w:r>
          </w:p>
        </w:tc>
      </w:tr>
      <w:tr>
        <w:trPr>
          <w:trHeight w:val="7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1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мен</w:t>
            </w:r>
            <w:r>
              <w:br/>
            </w:r>
            <w:r>
              <w:rPr>
                <w:rFonts w:ascii="Times New Roman"/>
                <w:b w:val="false"/>
                <w:i w:val="false"/>
                <w:color w:val="000000"/>
                <w:sz w:val="20"/>
              </w:rPr>
              <w:t>
құрылыстарын күрделі жөндеу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26 567,6</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21 057,6</w:t>
            </w:r>
          </w:p>
        </w:tc>
      </w:tr>
      <w:tr>
        <w:trPr>
          <w:trHeight w:val="11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7 622,0</w:t>
            </w:r>
          </w:p>
        </w:tc>
      </w:tr>
      <w:tr>
        <w:trPr>
          <w:trHeight w:val="16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даярлау стратегиясын іске</w:t>
            </w:r>
            <w:r>
              <w:br/>
            </w:r>
            <w:r>
              <w:rPr>
                <w:rFonts w:ascii="Times New Roman"/>
                <w:b w:val="false"/>
                <w:i w:val="false"/>
                <w:color w:val="000000"/>
                <w:sz w:val="20"/>
              </w:rPr>
              <w:t>
асыру шеңберінде ауылдарда</w:t>
            </w:r>
            <w:r>
              <w:br/>
            </w:r>
            <w:r>
              <w:rPr>
                <w:rFonts w:ascii="Times New Roman"/>
                <w:b w:val="false"/>
                <w:i w:val="false"/>
                <w:color w:val="000000"/>
                <w:sz w:val="20"/>
              </w:rPr>
              <w:t>
(селоларды), ауылдық (селолық)</w:t>
            </w:r>
            <w:r>
              <w:br/>
            </w:r>
            <w:r>
              <w:rPr>
                <w:rFonts w:ascii="Times New Roman"/>
                <w:b w:val="false"/>
                <w:i w:val="false"/>
                <w:color w:val="000000"/>
                <w:sz w:val="20"/>
              </w:rPr>
              <w:t>
округтерде әлеуметтік жобаларды</w:t>
            </w:r>
            <w:r>
              <w:br/>
            </w:r>
            <w:r>
              <w:rPr>
                <w:rFonts w:ascii="Times New Roman"/>
                <w:b w:val="false"/>
                <w:i w:val="false"/>
                <w:color w:val="000000"/>
                <w:sz w:val="20"/>
              </w:rPr>
              <w:t>
қаржыландыру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7 622,0</w:t>
            </w:r>
          </w:p>
        </w:tc>
      </w:tr>
      <w:tr>
        <w:trPr>
          <w:trHeight w:val="7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6 275,0</w:t>
            </w:r>
          </w:p>
        </w:tc>
      </w:tr>
      <w:tr>
        <w:trPr>
          <w:trHeight w:val="7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 қаражаты есебінен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1 347,0</w:t>
            </w:r>
          </w:p>
        </w:tc>
      </w:tr>
      <w:tr>
        <w:trPr>
          <w:trHeight w:val="11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2 086,6</w:t>
            </w:r>
          </w:p>
        </w:tc>
      </w:tr>
      <w:tr>
        <w:trPr>
          <w:trHeight w:val="18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бюджетінен ағымдағы</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ауылдық елді-мекендердегі</w:t>
            </w:r>
            <w:r>
              <w:br/>
            </w:r>
            <w:r>
              <w:rPr>
                <w:rFonts w:ascii="Times New Roman"/>
                <w:b w:val="false"/>
                <w:i w:val="false"/>
                <w:color w:val="000000"/>
                <w:sz w:val="20"/>
              </w:rPr>
              <w:t>
әлеуметтік сала мамандарын</w:t>
            </w:r>
            <w:r>
              <w:br/>
            </w:r>
            <w:r>
              <w:rPr>
                <w:rFonts w:ascii="Times New Roman"/>
                <w:b w:val="false"/>
                <w:i w:val="false"/>
                <w:color w:val="000000"/>
                <w:sz w:val="20"/>
              </w:rPr>
              <w:t>
әлеуметтік қолдау шараларын іске</w:t>
            </w:r>
            <w:r>
              <w:br/>
            </w:r>
            <w:r>
              <w:rPr>
                <w:rFonts w:ascii="Times New Roman"/>
                <w:b w:val="false"/>
                <w:i w:val="false"/>
                <w:color w:val="000000"/>
                <w:sz w:val="20"/>
              </w:rPr>
              <w:t>
асыру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2 086,6</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шаруашылық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11 349,0</w:t>
            </w:r>
          </w:p>
        </w:tc>
      </w:tr>
      <w:tr>
        <w:trPr>
          <w:trHeight w:val="7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w:t>
            </w:r>
            <w:r>
              <w:br/>
            </w:r>
            <w:r>
              <w:rPr>
                <w:rFonts w:ascii="Times New Roman"/>
                <w:b w:val="false"/>
                <w:i w:val="false"/>
                <w:color w:val="000000"/>
                <w:sz w:val="20"/>
              </w:rPr>
              <w:t>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11 349,0</w:t>
            </w:r>
          </w:p>
        </w:tc>
      </w:tr>
      <w:tr>
        <w:trPr>
          <w:trHeight w:val="4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11 209,0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0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мен</w:t>
            </w:r>
            <w:r>
              <w:br/>
            </w:r>
            <w:r>
              <w:rPr>
                <w:rFonts w:ascii="Times New Roman"/>
                <w:b w:val="false"/>
                <w:i w:val="false"/>
                <w:color w:val="000000"/>
                <w:sz w:val="20"/>
              </w:rPr>
              <w:t>
құрылыстарын күрделі жөндеу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5 510,0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5 510,0</w:t>
            </w:r>
          </w:p>
        </w:tc>
      </w:tr>
      <w:tr>
        <w:trPr>
          <w:trHeight w:val="7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w:t>
            </w:r>
            <w:r>
              <w:br/>
            </w:r>
            <w:r>
              <w:rPr>
                <w:rFonts w:ascii="Times New Roman"/>
                <w:b w:val="false"/>
                <w:i w:val="false"/>
                <w:color w:val="000000"/>
                <w:sz w:val="20"/>
              </w:rPr>
              <w:t>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5 510,0</w:t>
            </w: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5 364,0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11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мен</w:t>
            </w:r>
            <w:r>
              <w:br/>
            </w:r>
            <w:r>
              <w:rPr>
                <w:rFonts w:ascii="Times New Roman"/>
                <w:b w:val="false"/>
                <w:i w:val="false"/>
                <w:color w:val="000000"/>
                <w:sz w:val="20"/>
              </w:rPr>
              <w:t>
құрылыстарын күрделі жөндеу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9 726,0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9 726,0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5 957,0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w:t>
            </w:r>
            <w:r>
              <w:br/>
            </w:r>
            <w:r>
              <w:rPr>
                <w:rFonts w:ascii="Times New Roman"/>
                <w:b w:val="false"/>
                <w:i w:val="false"/>
                <w:color w:val="000000"/>
                <w:sz w:val="20"/>
              </w:rPr>
              <w:t>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5 957,0</w:t>
            </w: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5 931,0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10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мен</w:t>
            </w:r>
            <w:r>
              <w:br/>
            </w:r>
            <w:r>
              <w:rPr>
                <w:rFonts w:ascii="Times New Roman"/>
                <w:b w:val="false"/>
                <w:i w:val="false"/>
                <w:color w:val="000000"/>
                <w:sz w:val="20"/>
              </w:rPr>
              <w:t>
құрылыстарын күрделі жөндеу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3 769,0</w:t>
            </w:r>
          </w:p>
        </w:tc>
      </w:tr>
      <w:tr>
        <w:trPr>
          <w:trHeight w:val="7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w:t>
            </w:r>
            <w:r>
              <w:br/>
            </w:r>
            <w:r>
              <w:rPr>
                <w:rFonts w:ascii="Times New Roman"/>
                <w:b w:val="false"/>
                <w:i w:val="false"/>
                <w:color w:val="000000"/>
                <w:sz w:val="20"/>
              </w:rPr>
              <w:t>
қызметін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3 769,0</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3 769,0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мен</w:t>
            </w:r>
            <w:r>
              <w:br/>
            </w:r>
            <w:r>
              <w:rPr>
                <w:rFonts w:ascii="Times New Roman"/>
                <w:b w:val="false"/>
                <w:i w:val="false"/>
                <w:color w:val="000000"/>
                <w:sz w:val="20"/>
              </w:rPr>
              <w:t>
құрылыстарын күрделі жөндеу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7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w:t>
            </w:r>
            <w:r>
              <w:br/>
            </w:r>
            <w:r>
              <w:rPr>
                <w:rFonts w:ascii="Times New Roman"/>
                <w:b w:val="false"/>
                <w:i w:val="false"/>
                <w:color w:val="000000"/>
                <w:sz w:val="20"/>
              </w:rPr>
              <w:t>
дамытудың кешенді схемаларын,</w:t>
            </w:r>
            <w:r>
              <w:br/>
            </w:r>
            <w:r>
              <w:rPr>
                <w:rFonts w:ascii="Times New Roman"/>
                <w:b w:val="false"/>
                <w:i w:val="false"/>
                <w:color w:val="000000"/>
                <w:sz w:val="20"/>
              </w:rPr>
              <w:t>
аудандық (облыстық) маңызы бар</w:t>
            </w:r>
            <w:r>
              <w:br/>
            </w:r>
            <w:r>
              <w:rPr>
                <w:rFonts w:ascii="Times New Roman"/>
                <w:b w:val="false"/>
                <w:i w:val="false"/>
                <w:color w:val="000000"/>
                <w:sz w:val="20"/>
              </w:rPr>
              <w:t>
қалалардың, кенттердің және өзге де</w:t>
            </w:r>
            <w:r>
              <w:br/>
            </w:r>
            <w:r>
              <w:rPr>
                <w:rFonts w:ascii="Times New Roman"/>
                <w:b w:val="false"/>
                <w:i w:val="false"/>
                <w:color w:val="000000"/>
                <w:sz w:val="20"/>
              </w:rPr>
              <w:t>
ауылдық елді мекендердің бас</w:t>
            </w:r>
            <w:r>
              <w:br/>
            </w:r>
            <w:r>
              <w:rPr>
                <w:rFonts w:ascii="Times New Roman"/>
                <w:b w:val="false"/>
                <w:i w:val="false"/>
                <w:color w:val="000000"/>
                <w:sz w:val="20"/>
              </w:rPr>
              <w:t>
жоспарларын әзірлеу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151 201,0</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31 690,0</w:t>
            </w:r>
          </w:p>
        </w:tc>
      </w:tr>
      <w:tr>
        <w:trPr>
          <w:trHeight w:val="11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31 690,0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31 690,0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31 690,0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саласындағы</w:t>
            </w:r>
            <w:r>
              <w:br/>
            </w:r>
            <w:r>
              <w:rPr>
                <w:rFonts w:ascii="Times New Roman"/>
                <w:b w:val="false"/>
                <w:i w:val="false"/>
                <w:color w:val="000000"/>
                <w:sz w:val="20"/>
              </w:rPr>
              <w:t>
басқа да қызметтер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119 511,0</w:t>
            </w:r>
          </w:p>
        </w:tc>
      </w:tr>
      <w:tr>
        <w:trPr>
          <w:trHeight w:val="15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119 231,0</w:t>
            </w:r>
          </w:p>
        </w:tc>
      </w:tr>
      <w:tr>
        <w:trPr>
          <w:trHeight w:val="16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аудандық маңызы бар автомобиль</w:t>
            </w:r>
            <w:r>
              <w:br/>
            </w:r>
            <w:r>
              <w:rPr>
                <w:rFonts w:ascii="Times New Roman"/>
                <w:b w:val="false"/>
                <w:i w:val="false"/>
                <w:color w:val="000000"/>
                <w:sz w:val="20"/>
              </w:rPr>
              <w:t>
жолдарын, қала және елді-мекендер</w:t>
            </w:r>
            <w:r>
              <w:br/>
            </w:r>
            <w:r>
              <w:rPr>
                <w:rFonts w:ascii="Times New Roman"/>
                <w:b w:val="false"/>
                <w:i w:val="false"/>
                <w:color w:val="000000"/>
                <w:sz w:val="20"/>
              </w:rPr>
              <w:t>
көшелерін жөндеу және күту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119 231,0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84 404,0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 қаражаты есебінен</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34 827,0</w:t>
            </w:r>
          </w:p>
        </w:tc>
      </w:tr>
      <w:tr>
        <w:trPr>
          <w:trHeight w:val="14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11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ішіндегі (қала ішіндегі),</w:t>
            </w:r>
            <w:r>
              <w:br/>
            </w:r>
            <w:r>
              <w:rPr>
                <w:rFonts w:ascii="Times New Roman"/>
                <w:b w:val="false"/>
                <w:i w:val="false"/>
                <w:color w:val="000000"/>
                <w:sz w:val="20"/>
              </w:rPr>
              <w:t>
аудан ішіндегі жолаушылар</w:t>
            </w:r>
            <w:r>
              <w:br/>
            </w:r>
            <w:r>
              <w:rPr>
                <w:rFonts w:ascii="Times New Roman"/>
                <w:b w:val="false"/>
                <w:i w:val="false"/>
                <w:color w:val="000000"/>
                <w:sz w:val="20"/>
              </w:rPr>
              <w:t>
тасымалын ұйымдастыру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13 377,0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4 018,0</w:t>
            </w:r>
          </w:p>
        </w:tc>
      </w:tr>
      <w:tr>
        <w:trPr>
          <w:trHeight w:val="7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w:t>
            </w:r>
            <w:r>
              <w:br/>
            </w:r>
            <w:r>
              <w:rPr>
                <w:rFonts w:ascii="Times New Roman"/>
                <w:b w:val="false"/>
                <w:i w:val="false"/>
                <w:color w:val="000000"/>
                <w:sz w:val="20"/>
              </w:rPr>
              <w:t>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4 018,0</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3 890,0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11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мен</w:t>
            </w:r>
            <w:r>
              <w:br/>
            </w:r>
            <w:r>
              <w:rPr>
                <w:rFonts w:ascii="Times New Roman"/>
                <w:b w:val="false"/>
                <w:i w:val="false"/>
                <w:color w:val="000000"/>
                <w:sz w:val="20"/>
              </w:rPr>
              <w:t>
құрылыстарын күрделі жөндеу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9 359,0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3 519,0</w:t>
            </w:r>
          </w:p>
        </w:tc>
      </w:tr>
      <w:tr>
        <w:trPr>
          <w:trHeight w:val="11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3 519,0</w:t>
            </w:r>
          </w:p>
        </w:tc>
      </w:tr>
      <w:tr>
        <w:trPr>
          <w:trHeight w:val="18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аумағындағы табиғи және</w:t>
            </w:r>
            <w:r>
              <w:br/>
            </w:r>
            <w:r>
              <w:rPr>
                <w:rFonts w:ascii="Times New Roman"/>
                <w:b w:val="false"/>
                <w:i w:val="false"/>
                <w:color w:val="000000"/>
                <w:sz w:val="20"/>
              </w:rPr>
              <w:t>
техногендік сипаттағы төтенше</w:t>
            </w:r>
            <w:r>
              <w:br/>
            </w:r>
            <w:r>
              <w:rPr>
                <w:rFonts w:ascii="Times New Roman"/>
                <w:b w:val="false"/>
                <w:i w:val="false"/>
                <w:color w:val="000000"/>
                <w:sz w:val="20"/>
              </w:rPr>
              <w:t>
жағдайларды жоюға арналған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жергілікті атқарушы органының</w:t>
            </w:r>
            <w:r>
              <w:br/>
            </w:r>
            <w:r>
              <w:rPr>
                <w:rFonts w:ascii="Times New Roman"/>
                <w:b w:val="false"/>
                <w:i w:val="false"/>
                <w:color w:val="000000"/>
                <w:sz w:val="20"/>
              </w:rPr>
              <w:t>
төтенше резерві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2 250,0</w:t>
            </w:r>
          </w:p>
        </w:tc>
      </w:tr>
      <w:tr>
        <w:trPr>
          <w:trHeight w:val="11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жергілікті атқарушы органының</w:t>
            </w:r>
            <w:r>
              <w:br/>
            </w:r>
            <w:r>
              <w:rPr>
                <w:rFonts w:ascii="Times New Roman"/>
                <w:b w:val="false"/>
                <w:i w:val="false"/>
                <w:color w:val="000000"/>
                <w:sz w:val="20"/>
              </w:rPr>
              <w:t>
резерві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1 269,0</w:t>
            </w:r>
          </w:p>
        </w:tc>
      </w:tr>
      <w:tr>
        <w:trPr>
          <w:trHeight w:val="13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w:t>
            </w:r>
            <w:r>
              <w:br/>
            </w:r>
            <w:r>
              <w:rPr>
                <w:rFonts w:ascii="Times New Roman"/>
                <w:b w:val="false"/>
                <w:i w:val="false"/>
                <w:color w:val="000000"/>
                <w:sz w:val="20"/>
              </w:rPr>
              <w:t>
мiндеттемелердi орындауға арналған</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және ұлғайту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w:t>
            </w:r>
            <w:r>
              <w:br/>
            </w:r>
            <w:r>
              <w:rPr>
                <w:rFonts w:ascii="Times New Roman"/>
                <w:b w:val="false"/>
                <w:i w:val="false"/>
                <w:color w:val="000000"/>
                <w:sz w:val="20"/>
              </w:rPr>
              <w:t>
жоспарлау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4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w:t>
            </w:r>
            <w:r>
              <w:br/>
            </w:r>
            <w:r>
              <w:rPr>
                <w:rFonts w:ascii="Times New Roman"/>
                <w:b w:val="false"/>
                <w:i w:val="false"/>
                <w:color w:val="000000"/>
                <w:sz w:val="20"/>
              </w:rPr>
              <w:t>
жобалардың (бағдарламалардың)</w:t>
            </w:r>
            <w:r>
              <w:br/>
            </w:r>
            <w:r>
              <w:rPr>
                <w:rFonts w:ascii="Times New Roman"/>
                <w:b w:val="false"/>
                <w:i w:val="false"/>
                <w:color w:val="000000"/>
                <w:sz w:val="20"/>
              </w:rPr>
              <w:t>
техникалық-экономикалық</w:t>
            </w:r>
            <w:r>
              <w:br/>
            </w:r>
            <w:r>
              <w:rPr>
                <w:rFonts w:ascii="Times New Roman"/>
                <w:b w:val="false"/>
                <w:i w:val="false"/>
                <w:color w:val="000000"/>
                <w:sz w:val="20"/>
              </w:rPr>
              <w:t>
негіздемелерін әзірлеу және оған</w:t>
            </w:r>
            <w:r>
              <w:br/>
            </w:r>
            <w:r>
              <w:rPr>
                <w:rFonts w:ascii="Times New Roman"/>
                <w:b w:val="false"/>
                <w:i w:val="false"/>
                <w:color w:val="000000"/>
                <w:sz w:val="20"/>
              </w:rPr>
              <w:t>
сараптама жүргізу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5 840,0</w:t>
            </w:r>
          </w:p>
        </w:tc>
      </w:tr>
      <w:tr>
        <w:trPr>
          <w:trHeight w:val="14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бөлімінің қызметін</w:t>
            </w:r>
            <w:r>
              <w:br/>
            </w:r>
            <w:r>
              <w:rPr>
                <w:rFonts w:ascii="Times New Roman"/>
                <w:b w:val="false"/>
                <w:i w:val="false"/>
                <w:color w:val="000000"/>
                <w:sz w:val="20"/>
              </w:rPr>
              <w:t>
қамтамасыз 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5 840,0</w:t>
            </w: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5 458,0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w:t>
            </w:r>
            <w:r>
              <w:br/>
            </w:r>
            <w:r>
              <w:rPr>
                <w:rFonts w:ascii="Times New Roman"/>
                <w:b w:val="false"/>
                <w:i w:val="false"/>
                <w:color w:val="000000"/>
                <w:sz w:val="20"/>
              </w:rPr>
              <w:t>
біліктілігін арттыру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11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мен</w:t>
            </w:r>
            <w:r>
              <w:br/>
            </w:r>
            <w:r>
              <w:rPr>
                <w:rFonts w:ascii="Times New Roman"/>
                <w:b w:val="false"/>
                <w:i w:val="false"/>
                <w:color w:val="000000"/>
                <w:sz w:val="20"/>
              </w:rPr>
              <w:t>
құрылыстарын күрделі жөндеу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w:t>
            </w:r>
            <w:r>
              <w:br/>
            </w:r>
            <w:r>
              <w:rPr>
                <w:rFonts w:ascii="Times New Roman"/>
                <w:b w:val="false"/>
                <w:i w:val="false"/>
                <w:color w:val="000000"/>
                <w:sz w:val="20"/>
              </w:rPr>
              <w:t>
борышына қызмет көрсету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сыйақылар, өзге де</w:t>
            </w:r>
            <w:r>
              <w:br/>
            </w:r>
            <w:r>
              <w:rPr>
                <w:rFonts w:ascii="Times New Roman"/>
                <w:b w:val="false"/>
                <w:i w:val="false"/>
                <w:color w:val="000000"/>
                <w:sz w:val="20"/>
              </w:rPr>
              <w:t>
төлемдердi төлеу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орналастырғаны үшін</w:t>
            </w:r>
            <w:r>
              <w:br/>
            </w:r>
            <w:r>
              <w:rPr>
                <w:rFonts w:ascii="Times New Roman"/>
                <w:b w:val="false"/>
                <w:i w:val="false"/>
                <w:color w:val="000000"/>
                <w:sz w:val="20"/>
              </w:rPr>
              <w:t>
комиссиялық төлемдер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қарыздар бойынша</w:t>
            </w:r>
            <w:r>
              <w:br/>
            </w:r>
            <w:r>
              <w:rPr>
                <w:rFonts w:ascii="Times New Roman"/>
                <w:b w:val="false"/>
                <w:i w:val="false"/>
                <w:color w:val="000000"/>
                <w:sz w:val="20"/>
              </w:rPr>
              <w:t>
сыйақылар, өзге де төлемдердi төлеу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1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түсімдер есебінен</w:t>
            </w:r>
            <w:r>
              <w:br/>
            </w:r>
            <w:r>
              <w:rPr>
                <w:rFonts w:ascii="Times New Roman"/>
                <w:b w:val="false"/>
                <w:i w:val="false"/>
                <w:color w:val="000000"/>
                <w:sz w:val="20"/>
              </w:rPr>
              <w:t>
берілетін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түсімдер есебінен</w:t>
            </w:r>
            <w:r>
              <w:br/>
            </w:r>
            <w:r>
              <w:rPr>
                <w:rFonts w:ascii="Times New Roman"/>
                <w:b w:val="false"/>
                <w:i w:val="false"/>
                <w:color w:val="000000"/>
                <w:sz w:val="20"/>
              </w:rPr>
              <w:t>
берілетін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w:t>
            </w:r>
            <w:r>
              <w:br/>
            </w:r>
            <w:r>
              <w:rPr>
                <w:rFonts w:ascii="Times New Roman"/>
                <w:b w:val="false"/>
                <w:i w:val="false"/>
                <w:color w:val="000000"/>
                <w:sz w:val="20"/>
              </w:rPr>
              <w:t>
пайдаланылмаған нысаналы</w:t>
            </w:r>
            <w:r>
              <w:br/>
            </w:r>
            <w:r>
              <w:rPr>
                <w:rFonts w:ascii="Times New Roman"/>
                <w:b w:val="false"/>
                <w:i w:val="false"/>
                <w:color w:val="000000"/>
                <w:sz w:val="20"/>
              </w:rPr>
              <w:t>
трансферттерді қайтару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функцияларын мемлекеттік басқарудың</w:t>
            </w:r>
            <w:r>
              <w:br/>
            </w:r>
            <w:r>
              <w:rPr>
                <w:rFonts w:ascii="Times New Roman"/>
                <w:b w:val="false"/>
                <w:i w:val="false"/>
                <w:color w:val="000000"/>
                <w:sz w:val="20"/>
              </w:rPr>
              <w:t>
төмен тұрған деңгейлерінен жоғарғы</w:t>
            </w:r>
            <w:r>
              <w:br/>
            </w:r>
            <w:r>
              <w:rPr>
                <w:rFonts w:ascii="Times New Roman"/>
                <w:b w:val="false"/>
                <w:i w:val="false"/>
                <w:color w:val="000000"/>
                <w:sz w:val="20"/>
              </w:rPr>
              <w:t>
деңгейлерге беруге байланысты</w:t>
            </w:r>
            <w:r>
              <w:br/>
            </w:r>
            <w:r>
              <w:rPr>
                <w:rFonts w:ascii="Times New Roman"/>
                <w:b w:val="false"/>
                <w:i w:val="false"/>
                <w:color w:val="000000"/>
                <w:sz w:val="20"/>
              </w:rPr>
              <w:t>
жоғары тұрған бюджеттерге берілетін</w:t>
            </w:r>
            <w:r>
              <w:br/>
            </w:r>
            <w:r>
              <w:rPr>
                <w:rFonts w:ascii="Times New Roman"/>
                <w:b w:val="false"/>
                <w:i w:val="false"/>
                <w:color w:val="000000"/>
                <w:sz w:val="20"/>
              </w:rPr>
              <w:t>
ағымдағы нысаналы трансферттер</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w:t>
            </w:r>
            <w:r>
              <w:br/>
            </w:r>
            <w:r>
              <w:rPr>
                <w:rFonts w:ascii="Times New Roman"/>
                <w:b w:val="false"/>
                <w:i w:val="false"/>
                <w:color w:val="000000"/>
                <w:sz w:val="20"/>
              </w:rPr>
              <w:t>
борышын өтеу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эмиссиялық бағалы</w:t>
            </w:r>
            <w:r>
              <w:br/>
            </w:r>
            <w:r>
              <w:rPr>
                <w:rFonts w:ascii="Times New Roman"/>
                <w:b w:val="false"/>
                <w:i w:val="false"/>
                <w:color w:val="000000"/>
                <w:sz w:val="20"/>
              </w:rPr>
              <w:t>
қағаздар бойынша</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Келісім-шарттары бойынша</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w:t>
            </w:r>
            <w:r>
              <w:br/>
            </w:r>
            <w:r>
              <w:rPr>
                <w:rFonts w:ascii="Times New Roman"/>
                <w:b w:val="false"/>
                <w:i w:val="false"/>
                <w:color w:val="000000"/>
                <w:sz w:val="20"/>
              </w:rPr>
              <w:t>
сальдосы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табу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3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-1 355,1</w:t>
            </w:r>
          </w:p>
        </w:tc>
      </w:tr>
      <w:tr>
        <w:trPr>
          <w:trHeight w:val="7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w:t>
            </w:r>
            <w:r>
              <w:br/>
            </w:r>
            <w:r>
              <w:rPr>
                <w:rFonts w:ascii="Times New Roman"/>
                <w:b w:val="false"/>
                <w:i w:val="false"/>
                <w:color w:val="000000"/>
                <w:sz w:val="20"/>
              </w:rPr>
              <w:t>
(профицитті қолдану)</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1 355,1</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Б. Оразғалиева</w:t>
      </w:r>
    </w:p>
    <w:bookmarkStart w:name="z12" w:id="3"/>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 10-3 шешіміне</w:t>
      </w:r>
      <w:r>
        <w:br/>
      </w:r>
      <w:r>
        <w:rPr>
          <w:rFonts w:ascii="Times New Roman"/>
          <w:b w:val="false"/>
          <w:i w:val="false"/>
          <w:color w:val="000000"/>
          <w:sz w:val="28"/>
        </w:rPr>
        <w:t>
2 қосымша</w:t>
      </w:r>
    </w:p>
    <w:bookmarkEnd w:id="3"/>
    <w:bookmarkStart w:name="z33" w:id="4"/>
    <w:p>
      <w:pPr>
        <w:spacing w:after="0"/>
        <w:ind w:left="0"/>
        <w:jc w:val="left"/>
      </w:pPr>
      <w:r>
        <w:rPr>
          <w:rFonts w:ascii="Times New Roman"/>
          <w:b/>
          <w:i w:val="false"/>
          <w:color w:val="000000"/>
        </w:rPr>
        <w:t xml:space="preserve"> 
Ағымдағы нысаналы трансферттер</w:t>
      </w:r>
    </w:p>
    <w:bookmarkEnd w:id="4"/>
    <w:p>
      <w:pPr>
        <w:spacing w:after="0"/>
        <w:ind w:left="0"/>
        <w:jc w:val="both"/>
      </w:pPr>
      <w:r>
        <w:rPr>
          <w:rFonts w:ascii="Times New Roman"/>
          <w:b w:val="false"/>
          <w:i w:val="false"/>
          <w:color w:val="ff0000"/>
          <w:sz w:val="28"/>
        </w:rPr>
        <w:t xml:space="preserve">      Ескерту. 2-қосымшаға өзгерістер енгізілді - Көкпекті аудандық мәслихатының 2009.04.23. </w:t>
      </w:r>
      <w:r>
        <w:rPr>
          <w:rFonts w:ascii="Times New Roman"/>
          <w:b w:val="false"/>
          <w:i w:val="false"/>
          <w:color w:val="ff0000"/>
          <w:sz w:val="28"/>
        </w:rPr>
        <w:t>N 15-4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2009.07.24. </w:t>
      </w:r>
      <w:r>
        <w:rPr>
          <w:rFonts w:ascii="Times New Roman"/>
          <w:b w:val="false"/>
          <w:i w:val="false"/>
          <w:color w:val="ff0000"/>
          <w:sz w:val="28"/>
        </w:rPr>
        <w:t>№ 16-5/1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2009.10.29. </w:t>
      </w:r>
      <w:r>
        <w:rPr>
          <w:rFonts w:ascii="Times New Roman"/>
          <w:b w:val="false"/>
          <w:i w:val="false"/>
          <w:color w:val="ff0000"/>
          <w:sz w:val="28"/>
        </w:rPr>
        <w:t>N 17-3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10776"/>
        <w:gridCol w:w="2595"/>
      </w:tblGrid>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Атаулары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 категорияларына (ҰОС</w:t>
            </w:r>
            <w:r>
              <w:br/>
            </w:r>
            <w:r>
              <w:rPr>
                <w:rFonts w:ascii="Times New Roman"/>
                <w:b w:val="false"/>
                <w:i w:val="false"/>
                <w:color w:val="000000"/>
                <w:sz w:val="20"/>
              </w:rPr>
              <w:t>
ардагерлеріне, соғыс мүгедектеріне, соғыс</w:t>
            </w:r>
            <w:r>
              <w:br/>
            </w:r>
            <w:r>
              <w:rPr>
                <w:rFonts w:ascii="Times New Roman"/>
                <w:b w:val="false"/>
                <w:i w:val="false"/>
                <w:color w:val="000000"/>
                <w:sz w:val="20"/>
              </w:rPr>
              <w:t>
ардагерлері және соғыс мүгедектерімен</w:t>
            </w:r>
            <w:r>
              <w:br/>
            </w:r>
            <w:r>
              <w:rPr>
                <w:rFonts w:ascii="Times New Roman"/>
                <w:b w:val="false"/>
                <w:i w:val="false"/>
                <w:color w:val="000000"/>
                <w:sz w:val="20"/>
              </w:rPr>
              <w:t>
теңдестірілгендерге, соғыс жесірлеріне) материалдық</w:t>
            </w:r>
            <w:r>
              <w:br/>
            </w:r>
            <w:r>
              <w:rPr>
                <w:rFonts w:ascii="Times New Roman"/>
                <w:b w:val="false"/>
                <w:i w:val="false"/>
                <w:color w:val="000000"/>
                <w:sz w:val="20"/>
              </w:rPr>
              <w:t>
көмек көрсетуге</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Ауғаныстанда қаза болғандар отбасыларына</w:t>
            </w:r>
            <w:r>
              <w:br/>
            </w:r>
            <w:r>
              <w:rPr>
                <w:rFonts w:ascii="Times New Roman"/>
                <w:b w:val="false"/>
                <w:i w:val="false"/>
                <w:color w:val="000000"/>
                <w:sz w:val="20"/>
              </w:rPr>
              <w:t>
материалдық көмек көрсету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сіңірген еңбегі бар</w:t>
            </w:r>
            <w:r>
              <w:br/>
            </w:r>
            <w:r>
              <w:rPr>
                <w:rFonts w:ascii="Times New Roman"/>
                <w:b w:val="false"/>
                <w:i w:val="false"/>
                <w:color w:val="000000"/>
                <w:sz w:val="20"/>
              </w:rPr>
              <w:t>
зейнеткерлерге материалдық көмек көрсету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сіңірген еңбегі бар зейнеткерлерге</w:t>
            </w:r>
            <w:r>
              <w:br/>
            </w:r>
            <w:r>
              <w:rPr>
                <w:rFonts w:ascii="Times New Roman"/>
                <w:b w:val="false"/>
                <w:i w:val="false"/>
                <w:color w:val="000000"/>
                <w:sz w:val="20"/>
              </w:rPr>
              <w:t>
материалдық көмек көрсету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орындарының жұмысы аяқталғаннан кейін ауылдар</w:t>
            </w:r>
            <w:r>
              <w:br/>
            </w:r>
            <w:r>
              <w:rPr>
                <w:rFonts w:ascii="Times New Roman"/>
                <w:b w:val="false"/>
                <w:i w:val="false"/>
                <w:color w:val="000000"/>
                <w:sz w:val="20"/>
              </w:rPr>
              <w:t>
және селоларда жұмыс істегілері келетін жас</w:t>
            </w:r>
            <w:r>
              <w:br/>
            </w:r>
            <w:r>
              <w:rPr>
                <w:rFonts w:ascii="Times New Roman"/>
                <w:b w:val="false"/>
                <w:i w:val="false"/>
                <w:color w:val="000000"/>
                <w:sz w:val="20"/>
              </w:rPr>
              <w:t>
мамандарға (мұғалім, дәрігер) материалдық көмек</w:t>
            </w:r>
            <w:r>
              <w:br/>
            </w:r>
            <w:r>
              <w:rPr>
                <w:rFonts w:ascii="Times New Roman"/>
                <w:b w:val="false"/>
                <w:i w:val="false"/>
                <w:color w:val="000000"/>
                <w:sz w:val="20"/>
              </w:rPr>
              <w:t>
көрсетуге</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Тұрмысы нашар отбасыларының балаларына жоғары оқу</w:t>
            </w:r>
            <w:r>
              <w:br/>
            </w:r>
            <w:r>
              <w:rPr>
                <w:rFonts w:ascii="Times New Roman"/>
                <w:b w:val="false"/>
                <w:i w:val="false"/>
                <w:color w:val="000000"/>
                <w:sz w:val="20"/>
              </w:rPr>
              <w:t>
орындарына оқуға көмек көрсету (оқу ақысы,</w:t>
            </w:r>
            <w:r>
              <w:br/>
            </w:r>
            <w:r>
              <w:rPr>
                <w:rFonts w:ascii="Times New Roman"/>
                <w:b w:val="false"/>
                <w:i w:val="false"/>
                <w:color w:val="000000"/>
                <w:sz w:val="20"/>
              </w:rPr>
              <w:t>
стипендия, жатақханада тұруға)</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11974</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алқаларымен</w:t>
            </w:r>
            <w:r>
              <w:br/>
            </w:r>
            <w:r>
              <w:rPr>
                <w:rFonts w:ascii="Times New Roman"/>
                <w:b w:val="false"/>
                <w:i w:val="false"/>
                <w:color w:val="000000"/>
                <w:sz w:val="20"/>
              </w:rPr>
              <w:t>
марапатталған немесе бұрын «Ардақты ана» атағын</w:t>
            </w:r>
            <w:r>
              <w:br/>
            </w:r>
            <w:r>
              <w:rPr>
                <w:rFonts w:ascii="Times New Roman"/>
                <w:b w:val="false"/>
                <w:i w:val="false"/>
                <w:color w:val="000000"/>
                <w:sz w:val="20"/>
              </w:rPr>
              <w:t>
алған және «Ана даңқы» 1,2 дәрежелі орденімен</w:t>
            </w:r>
            <w:r>
              <w:br/>
            </w:r>
            <w:r>
              <w:rPr>
                <w:rFonts w:ascii="Times New Roman"/>
                <w:b w:val="false"/>
                <w:i w:val="false"/>
                <w:color w:val="000000"/>
                <w:sz w:val="20"/>
              </w:rPr>
              <w:t>
марапатталған көп балалы аналарға бір жолғы</w:t>
            </w:r>
            <w:r>
              <w:br/>
            </w:r>
            <w:r>
              <w:rPr>
                <w:rFonts w:ascii="Times New Roman"/>
                <w:b w:val="false"/>
                <w:i w:val="false"/>
                <w:color w:val="000000"/>
                <w:sz w:val="20"/>
              </w:rPr>
              <w:t>
материалдық көмек беру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да көп бірге тұратын кәмелеттік жасқа</w:t>
            </w:r>
            <w:r>
              <w:br/>
            </w:r>
            <w:r>
              <w:rPr>
                <w:rFonts w:ascii="Times New Roman"/>
                <w:b w:val="false"/>
                <w:i w:val="false"/>
                <w:color w:val="000000"/>
                <w:sz w:val="20"/>
              </w:rPr>
              <w:t>
толмаған балалары бар көп балалы аналарға бір жолғы</w:t>
            </w:r>
            <w:r>
              <w:br/>
            </w:r>
            <w:r>
              <w:rPr>
                <w:rFonts w:ascii="Times New Roman"/>
                <w:b w:val="false"/>
                <w:i w:val="false"/>
                <w:color w:val="000000"/>
                <w:sz w:val="20"/>
              </w:rPr>
              <w:t>
материалдық көмек көрсету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енгізілген білім беру объектілерін</w:t>
            </w:r>
            <w:r>
              <w:br/>
            </w:r>
            <w:r>
              <w:rPr>
                <w:rFonts w:ascii="Times New Roman"/>
                <w:b w:val="false"/>
                <w:i w:val="false"/>
                <w:color w:val="000000"/>
                <w:sz w:val="20"/>
              </w:rPr>
              <w:t>
қаржыландыруға</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атаулы көмек төлеуге</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отбасылардағы 18 жасқа дейінгі</w:t>
            </w:r>
            <w:r>
              <w:br/>
            </w:r>
            <w:r>
              <w:rPr>
                <w:rFonts w:ascii="Times New Roman"/>
                <w:b w:val="false"/>
                <w:i w:val="false"/>
                <w:color w:val="000000"/>
                <w:sz w:val="20"/>
              </w:rPr>
              <w:t>
балаларға мемлекеттік жәрдемақы төлеуге</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беру мемлекеттік</w:t>
            </w:r>
            <w:r>
              <w:br/>
            </w:r>
            <w:r>
              <w:rPr>
                <w:rFonts w:ascii="Times New Roman"/>
                <w:b w:val="false"/>
                <w:i w:val="false"/>
                <w:color w:val="000000"/>
                <w:sz w:val="20"/>
              </w:rPr>
              <w:t>
мекемелеріндегі физика, химия, биология</w:t>
            </w:r>
            <w:r>
              <w:br/>
            </w:r>
            <w:r>
              <w:rPr>
                <w:rFonts w:ascii="Times New Roman"/>
                <w:b w:val="false"/>
                <w:i w:val="false"/>
                <w:color w:val="000000"/>
                <w:sz w:val="20"/>
              </w:rPr>
              <w:t>
кабинеттерін оқу құралдарымен жарақтандыруға</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8193</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мемлекеттік мекемелерінде лингафондық және</w:t>
            </w:r>
            <w:r>
              <w:br/>
            </w:r>
            <w:r>
              <w:rPr>
                <w:rFonts w:ascii="Times New Roman"/>
                <w:b w:val="false"/>
                <w:i w:val="false"/>
                <w:color w:val="000000"/>
                <w:sz w:val="20"/>
              </w:rPr>
              <w:t>
мультимедиялық кабинеттер құруға</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бюджетінен ағымдағы нысаналы</w:t>
            </w:r>
            <w:r>
              <w:br/>
            </w:r>
            <w:r>
              <w:rPr>
                <w:rFonts w:ascii="Times New Roman"/>
                <w:b w:val="false"/>
                <w:i w:val="false"/>
                <w:color w:val="000000"/>
                <w:sz w:val="20"/>
              </w:rPr>
              <w:t>
трансферттер есебінен ауылдық елді-мекендердегі</w:t>
            </w:r>
            <w:r>
              <w:br/>
            </w:r>
            <w:r>
              <w:rPr>
                <w:rFonts w:ascii="Times New Roman"/>
                <w:b w:val="false"/>
                <w:i w:val="false"/>
                <w:color w:val="000000"/>
                <w:sz w:val="20"/>
              </w:rPr>
              <w:t>
әлеуметтік сала мамандарын әлеуметтік қолдау</w:t>
            </w:r>
            <w:r>
              <w:br/>
            </w:r>
            <w:r>
              <w:rPr>
                <w:rFonts w:ascii="Times New Roman"/>
                <w:b w:val="false"/>
                <w:i w:val="false"/>
                <w:color w:val="000000"/>
                <w:sz w:val="20"/>
              </w:rPr>
              <w:t>
шараларын іске асыруға</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6059,4</w:t>
            </w:r>
          </w:p>
        </w:tc>
      </w:tr>
      <w:tr>
        <w:trPr>
          <w:trHeight w:val="43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тәжірибесі бағдарламасын ұлғайтуға</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40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орындарын құруға</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w:t>
            </w:r>
            <w:r>
              <w:br/>
            </w:r>
            <w:r>
              <w:rPr>
                <w:rFonts w:ascii="Times New Roman"/>
                <w:b w:val="false"/>
                <w:i w:val="false"/>
                <w:color w:val="000000"/>
                <w:sz w:val="20"/>
              </w:rPr>
              <w:t>
стратегиясын іске асыру шеңберінде инженерлік</w:t>
            </w:r>
            <w:r>
              <w:br/>
            </w:r>
            <w:r>
              <w:rPr>
                <w:rFonts w:ascii="Times New Roman"/>
                <w:b w:val="false"/>
                <w:i w:val="false"/>
                <w:color w:val="000000"/>
                <w:sz w:val="20"/>
              </w:rPr>
              <w:t>
коммуникациялық инфрақұрылымды дамыту және Жол</w:t>
            </w:r>
            <w:r>
              <w:br/>
            </w:r>
            <w:r>
              <w:rPr>
                <w:rFonts w:ascii="Times New Roman"/>
                <w:b w:val="false"/>
                <w:i w:val="false"/>
                <w:color w:val="000000"/>
                <w:sz w:val="20"/>
              </w:rPr>
              <w:t>
картасы шеңберінде қалалар және елді мекендерді</w:t>
            </w:r>
            <w:r>
              <w:br/>
            </w:r>
            <w:r>
              <w:rPr>
                <w:rFonts w:ascii="Times New Roman"/>
                <w:b w:val="false"/>
                <w:i w:val="false"/>
                <w:color w:val="000000"/>
                <w:sz w:val="20"/>
              </w:rPr>
              <w:t>
көркейтуге</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364289</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w:t>
            </w:r>
            <w:r>
              <w:br/>
            </w:r>
            <w:r>
              <w:rPr>
                <w:rFonts w:ascii="Times New Roman"/>
                <w:b w:val="false"/>
                <w:i w:val="false"/>
                <w:color w:val="000000"/>
                <w:sz w:val="20"/>
              </w:rPr>
              <w:t>
стратегиясын іске асыру шеңберінде аудандық маңызы</w:t>
            </w:r>
            <w:r>
              <w:br/>
            </w:r>
            <w:r>
              <w:rPr>
                <w:rFonts w:ascii="Times New Roman"/>
                <w:b w:val="false"/>
                <w:i w:val="false"/>
                <w:color w:val="000000"/>
                <w:sz w:val="20"/>
              </w:rPr>
              <w:t>
бар автомобиль жолдарын, қала және елді-мекендер</w:t>
            </w:r>
            <w:r>
              <w:br/>
            </w:r>
            <w:r>
              <w:rPr>
                <w:rFonts w:ascii="Times New Roman"/>
                <w:b w:val="false"/>
                <w:i w:val="false"/>
                <w:color w:val="000000"/>
                <w:sz w:val="20"/>
              </w:rPr>
              <w:t>
көшелерін жөндеу және ұстау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84404</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w:t>
            </w:r>
            <w:r>
              <w:br/>
            </w:r>
            <w:r>
              <w:rPr>
                <w:rFonts w:ascii="Times New Roman"/>
                <w:b w:val="false"/>
                <w:i w:val="false"/>
                <w:color w:val="000000"/>
                <w:sz w:val="20"/>
              </w:rPr>
              <w:t>
стратегиясын іске асыру шеңберінде әлеуметтік</w:t>
            </w:r>
            <w:r>
              <w:br/>
            </w:r>
            <w:r>
              <w:rPr>
                <w:rFonts w:ascii="Times New Roman"/>
                <w:b w:val="false"/>
                <w:i w:val="false"/>
                <w:color w:val="000000"/>
                <w:sz w:val="20"/>
              </w:rPr>
              <w:t>
қамсыздандыру объектілерін күрделі, ағымды жөндеу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жөндеу</w:t>
            </w:r>
            <w:r>
              <w:br/>
            </w:r>
            <w:r>
              <w:rPr>
                <w:rFonts w:ascii="Times New Roman"/>
                <w:b w:val="false"/>
                <w:i w:val="false"/>
                <w:color w:val="000000"/>
                <w:sz w:val="20"/>
              </w:rPr>
              <w:t>
және қалалар мен елді мекендерді көркейтуге</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42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571366,4</w:t>
            </w:r>
          </w:p>
        </w:tc>
      </w:tr>
    </w:tbl>
    <w:p>
      <w:pPr>
        <w:spacing w:after="0"/>
        <w:ind w:left="0"/>
        <w:jc w:val="both"/>
      </w:pP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Оразғалиева</w:t>
      </w:r>
    </w:p>
    <w:bookmarkStart w:name="z13" w:id="5"/>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 10-3 сессияның шешіміне</w:t>
      </w:r>
      <w:r>
        <w:br/>
      </w:r>
      <w:r>
        <w:rPr>
          <w:rFonts w:ascii="Times New Roman"/>
          <w:b w:val="false"/>
          <w:i w:val="false"/>
          <w:color w:val="000000"/>
          <w:sz w:val="28"/>
        </w:rPr>
        <w:t>
3 қосымша</w:t>
      </w:r>
    </w:p>
    <w:bookmarkEnd w:id="5"/>
    <w:bookmarkStart w:name="z34" w:id="6"/>
    <w:p>
      <w:pPr>
        <w:spacing w:after="0"/>
        <w:ind w:left="0"/>
        <w:jc w:val="left"/>
      </w:pPr>
      <w:r>
        <w:rPr>
          <w:rFonts w:ascii="Times New Roman"/>
          <w:b/>
          <w:i w:val="false"/>
          <w:color w:val="000000"/>
        </w:rPr>
        <w:t xml:space="preserve"> 
2009 жылға арналған аудандық бюджеттің ағымдағы</w:t>
      </w:r>
      <w:r>
        <w:br/>
      </w:r>
      <w:r>
        <w:rPr>
          <w:rFonts w:ascii="Times New Roman"/>
          <w:b/>
          <w:i w:val="false"/>
          <w:color w:val="000000"/>
        </w:rPr>
        <w:t>
бюджеттік бағдарламалар тізбесі</w:t>
      </w:r>
    </w:p>
    <w:bookmarkEnd w:id="6"/>
    <w:p>
      <w:pPr>
        <w:spacing w:after="0"/>
        <w:ind w:left="0"/>
        <w:jc w:val="both"/>
      </w:pPr>
      <w:r>
        <w:rPr>
          <w:rFonts w:ascii="Times New Roman"/>
          <w:b w:val="false"/>
          <w:i w:val="false"/>
          <w:color w:val="ff0000"/>
          <w:sz w:val="28"/>
        </w:rPr>
        <w:t xml:space="preserve">      Ескерту. 3-қосымша жаңа редакцияда - Көкпекті аудандық мәслихатының 2009.10.29. </w:t>
      </w:r>
      <w:r>
        <w:rPr>
          <w:rFonts w:ascii="Times New Roman"/>
          <w:b w:val="false"/>
          <w:i w:val="false"/>
          <w:color w:val="ff0000"/>
          <w:sz w:val="28"/>
        </w:rPr>
        <w:t>№ 17-3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35"/>
        <w:gridCol w:w="756"/>
        <w:gridCol w:w="757"/>
        <w:gridCol w:w="869"/>
        <w:gridCol w:w="9410"/>
      </w:tblGrid>
      <w:tr>
        <w:trPr>
          <w:trHeight w:val="5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Функция</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 органдар</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w:t>
            </w:r>
            <w:r>
              <w:br/>
            </w:r>
            <w:r>
              <w:rPr>
                <w:rFonts w:ascii="Times New Roman"/>
                <w:b w:val="false"/>
                <w:i w:val="false"/>
                <w:color w:val="000000"/>
                <w:sz w:val="20"/>
              </w:rPr>
              <w:t>
аппараты</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w:t>
            </w:r>
            <w:r>
              <w:br/>
            </w:r>
            <w:r>
              <w:rPr>
                <w:rFonts w:ascii="Times New Roman"/>
                <w:b w:val="false"/>
                <w:i w:val="false"/>
                <w:color w:val="000000"/>
                <w:sz w:val="20"/>
              </w:rPr>
              <w:t>
қызметін қамтамасыз ету</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Депутаттық қызмет</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10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w:t>
            </w:r>
            <w:r>
              <w:br/>
            </w:r>
            <w:r>
              <w:rPr>
                <w:rFonts w:ascii="Times New Roman"/>
                <w:b w:val="false"/>
                <w:i w:val="false"/>
                <w:color w:val="000000"/>
                <w:sz w:val="20"/>
              </w:rPr>
              <w:t>
ауыл (село), ауылдық (селолық) округ әкімінің</w:t>
            </w:r>
            <w:r>
              <w:br/>
            </w:r>
            <w:r>
              <w:rPr>
                <w:rFonts w:ascii="Times New Roman"/>
                <w:b w:val="false"/>
                <w:i w:val="false"/>
                <w:color w:val="000000"/>
                <w:sz w:val="20"/>
              </w:rPr>
              <w:t>
аппараты</w:t>
            </w:r>
          </w:p>
        </w:tc>
      </w:tr>
      <w:tr>
        <w:trPr>
          <w:trHeight w:val="13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w:t>
            </w:r>
            <w:r>
              <w:br/>
            </w:r>
            <w:r>
              <w:rPr>
                <w:rFonts w:ascii="Times New Roman"/>
                <w:b w:val="false"/>
                <w:i w:val="false"/>
                <w:color w:val="000000"/>
                <w:sz w:val="20"/>
              </w:rPr>
              <w:t>
кенттің, ауылдың (селоның), ауылдық (селолық)</w:t>
            </w:r>
            <w:r>
              <w:br/>
            </w:r>
            <w:r>
              <w:rPr>
                <w:rFonts w:ascii="Times New Roman"/>
                <w:b w:val="false"/>
                <w:i w:val="false"/>
                <w:color w:val="000000"/>
                <w:sz w:val="20"/>
              </w:rPr>
              <w:t>
округтің әкімі аппаратының қызметін қамтамасыз</w:t>
            </w:r>
            <w:r>
              <w:br/>
            </w:r>
            <w:r>
              <w:rPr>
                <w:rFonts w:ascii="Times New Roman"/>
                <w:b w:val="false"/>
                <w:i w:val="false"/>
                <w:color w:val="000000"/>
                <w:sz w:val="20"/>
              </w:rPr>
              <w:t>
ету</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w:t>
            </w:r>
            <w:r>
              <w:br/>
            </w:r>
            <w:r>
              <w:rPr>
                <w:rFonts w:ascii="Times New Roman"/>
                <w:b w:val="false"/>
                <w:i w:val="false"/>
                <w:color w:val="000000"/>
                <w:sz w:val="20"/>
              </w:rPr>
              <w:t>
бөлімі</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9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w:t>
            </w:r>
            <w:r>
              <w:br/>
            </w:r>
            <w:r>
              <w:rPr>
                <w:rFonts w:ascii="Times New Roman"/>
                <w:b w:val="false"/>
                <w:i w:val="false"/>
                <w:color w:val="000000"/>
                <w:sz w:val="20"/>
              </w:rPr>
              <w:t>
біржолғы талондарды іске асырудан сомаларды</w:t>
            </w:r>
            <w:r>
              <w:br/>
            </w:r>
            <w:r>
              <w:rPr>
                <w:rFonts w:ascii="Times New Roman"/>
                <w:b w:val="false"/>
                <w:i w:val="false"/>
                <w:color w:val="000000"/>
                <w:sz w:val="20"/>
              </w:rPr>
              <w:t>
жинаудың толықтығын қамтамасыз етуді ұйымдастыру</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w:t>
            </w:r>
            <w:r>
              <w:br/>
            </w:r>
            <w:r>
              <w:rPr>
                <w:rFonts w:ascii="Times New Roman"/>
                <w:b w:val="false"/>
                <w:i w:val="false"/>
                <w:color w:val="000000"/>
                <w:sz w:val="20"/>
              </w:rPr>
              <w:t>
сақтау, бағалау және сату</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w:t>
            </w:r>
            <w:r>
              <w:br/>
            </w:r>
            <w:r>
              <w:rPr>
                <w:rFonts w:ascii="Times New Roman"/>
                <w:b w:val="false"/>
                <w:i w:val="false"/>
                <w:color w:val="000000"/>
                <w:sz w:val="20"/>
              </w:rPr>
              <w:t>
және бюджеттік жоспарлау бөлімі</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w:t>
            </w:r>
            <w:r>
              <w:br/>
            </w:r>
            <w:r>
              <w:rPr>
                <w:rFonts w:ascii="Times New Roman"/>
                <w:b w:val="false"/>
                <w:i w:val="false"/>
                <w:color w:val="000000"/>
                <w:sz w:val="20"/>
              </w:rPr>
              <w:t>
қызметін қамтамасыз ету</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w:t>
            </w:r>
            <w:r>
              <w:br/>
            </w:r>
            <w:r>
              <w:rPr>
                <w:rFonts w:ascii="Times New Roman"/>
                <w:b w:val="false"/>
                <w:i w:val="false"/>
                <w:color w:val="000000"/>
                <w:sz w:val="20"/>
              </w:rPr>
              <w:t>
ұйымдастыру</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w:t>
            </w:r>
            <w:r>
              <w:br/>
            </w:r>
            <w:r>
              <w:rPr>
                <w:rFonts w:ascii="Times New Roman"/>
                <w:b w:val="false"/>
                <w:i w:val="false"/>
                <w:color w:val="000000"/>
                <w:sz w:val="20"/>
              </w:rPr>
              <w:t>
төтенше жағдайлардың алдын алу және оларды жою</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w:t>
            </w:r>
            <w:r>
              <w:br/>
            </w:r>
            <w:r>
              <w:rPr>
                <w:rFonts w:ascii="Times New Roman"/>
                <w:b w:val="false"/>
                <w:i w:val="false"/>
                <w:color w:val="000000"/>
                <w:sz w:val="20"/>
              </w:rPr>
              <w:t>
іс-шаралар</w:t>
            </w:r>
          </w:p>
        </w:tc>
      </w:tr>
      <w:tr>
        <w:trPr>
          <w:trHeight w:val="15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w:t>
            </w:r>
            <w:r>
              <w:br/>
            </w:r>
            <w:r>
              <w:rPr>
                <w:rFonts w:ascii="Times New Roman"/>
                <w:b w:val="false"/>
                <w:i w:val="false"/>
                <w:color w:val="000000"/>
                <w:sz w:val="20"/>
              </w:rPr>
              <w:t>
сондай-ақ мемлекеттік өртке қарсы қызмет</w:t>
            </w:r>
            <w:r>
              <w:br/>
            </w:r>
            <w:r>
              <w:rPr>
                <w:rFonts w:ascii="Times New Roman"/>
                <w:b w:val="false"/>
                <w:i w:val="false"/>
                <w:color w:val="000000"/>
                <w:sz w:val="20"/>
              </w:rPr>
              <w:t>
органдары құрылмаған елдi мекендерде өрттердің</w:t>
            </w:r>
            <w:r>
              <w:br/>
            </w:r>
            <w:r>
              <w:rPr>
                <w:rFonts w:ascii="Times New Roman"/>
                <w:b w:val="false"/>
                <w:i w:val="false"/>
                <w:color w:val="000000"/>
                <w:sz w:val="20"/>
              </w:rPr>
              <w:t>
алдын алу және оларды сөндіру жөніндегі</w:t>
            </w:r>
            <w:r>
              <w:br/>
            </w:r>
            <w:r>
              <w:rPr>
                <w:rFonts w:ascii="Times New Roman"/>
                <w:b w:val="false"/>
                <w:i w:val="false"/>
                <w:color w:val="000000"/>
                <w:sz w:val="20"/>
              </w:rPr>
              <w:t>
іс-шаралар</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w:t>
            </w:r>
            <w:r>
              <w:br/>
            </w:r>
            <w:r>
              <w:rPr>
                <w:rFonts w:ascii="Times New Roman"/>
                <w:b w:val="false"/>
                <w:i w:val="false"/>
                <w:color w:val="000000"/>
                <w:sz w:val="20"/>
              </w:rPr>
              <w:t>
қылмыстық-атқару қызметі</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r>
      <w:tr>
        <w:trPr>
          <w:trHeight w:val="10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шаруашылығы, жолаушылар көлігі</w:t>
            </w:r>
            <w:r>
              <w:br/>
            </w:r>
            <w:r>
              <w:rPr>
                <w:rFonts w:ascii="Times New Roman"/>
                <w:b w:val="false"/>
                <w:i w:val="false"/>
                <w:color w:val="000000"/>
                <w:sz w:val="20"/>
              </w:rPr>
              <w:t>
және автомобиль жолдары бөлімі</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w:t>
            </w:r>
            <w:r>
              <w:br/>
            </w:r>
            <w:r>
              <w:rPr>
                <w:rFonts w:ascii="Times New Roman"/>
                <w:b w:val="false"/>
                <w:i w:val="false"/>
                <w:color w:val="000000"/>
                <w:sz w:val="20"/>
              </w:rPr>
              <w:t>
бөлімі</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w:t>
            </w:r>
            <w:r>
              <w:br/>
            </w:r>
            <w:r>
              <w:rPr>
                <w:rFonts w:ascii="Times New Roman"/>
                <w:b w:val="false"/>
                <w:i w:val="false"/>
                <w:color w:val="000000"/>
                <w:sz w:val="20"/>
              </w:rPr>
              <w:t>
қамтамасыз ету</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10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w:t>
            </w:r>
            <w:r>
              <w:br/>
            </w:r>
            <w:r>
              <w:rPr>
                <w:rFonts w:ascii="Times New Roman"/>
                <w:b w:val="false"/>
                <w:i w:val="false"/>
                <w:color w:val="000000"/>
                <w:sz w:val="20"/>
              </w:rPr>
              <w:t>
ауыл (село), ауылдық (селолық) округ әкімінің</w:t>
            </w:r>
            <w:r>
              <w:br/>
            </w:r>
            <w:r>
              <w:rPr>
                <w:rFonts w:ascii="Times New Roman"/>
                <w:b w:val="false"/>
                <w:i w:val="false"/>
                <w:color w:val="000000"/>
                <w:sz w:val="20"/>
              </w:rPr>
              <w:t>
аппараты</w:t>
            </w:r>
          </w:p>
        </w:tc>
      </w:tr>
      <w:tr>
        <w:trPr>
          <w:trHeight w:val="10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w:t>
            </w:r>
            <w:r>
              <w:br/>
            </w:r>
            <w:r>
              <w:rPr>
                <w:rFonts w:ascii="Times New Roman"/>
                <w:b w:val="false"/>
                <w:i w:val="false"/>
                <w:color w:val="000000"/>
                <w:sz w:val="20"/>
              </w:rPr>
              <w:t>
дейін тегін алып баруды және кері алып келуді</w:t>
            </w:r>
            <w:r>
              <w:br/>
            </w:r>
            <w:r>
              <w:rPr>
                <w:rFonts w:ascii="Times New Roman"/>
                <w:b w:val="false"/>
                <w:i w:val="false"/>
                <w:color w:val="000000"/>
                <w:sz w:val="20"/>
              </w:rPr>
              <w:t>
ұйымдастыру</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w:t>
            </w:r>
            <w:r>
              <w:br/>
            </w:r>
            <w:r>
              <w:rPr>
                <w:rFonts w:ascii="Times New Roman"/>
                <w:b w:val="false"/>
                <w:i w:val="false"/>
                <w:color w:val="000000"/>
                <w:sz w:val="20"/>
              </w:rPr>
              <w:t>
бөлімі</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Мектеп-интернаттар</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кешкі (ауысымдық) мектептер</w:t>
            </w:r>
          </w:p>
        </w:tc>
      </w:tr>
      <w:tr>
        <w:trPr>
          <w:trHeight w:val="10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мектептер, гимназиялар, лицейлер, бейіндік</w:t>
            </w:r>
            <w:r>
              <w:br/>
            </w:r>
            <w:r>
              <w:rPr>
                <w:rFonts w:ascii="Times New Roman"/>
                <w:b w:val="false"/>
                <w:i w:val="false"/>
                <w:color w:val="000000"/>
                <w:sz w:val="20"/>
              </w:rPr>
              <w:t>
мектептер, мектеп-балабақшалар</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w:t>
            </w:r>
            <w:r>
              <w:br/>
            </w:r>
            <w:r>
              <w:rPr>
                <w:rFonts w:ascii="Times New Roman"/>
                <w:b w:val="false"/>
                <w:i w:val="false"/>
                <w:color w:val="000000"/>
                <w:sz w:val="20"/>
              </w:rPr>
              <w:t>
бөлімі</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14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 оқулықтар</w:t>
            </w:r>
            <w:r>
              <w:br/>
            </w:r>
            <w:r>
              <w:rPr>
                <w:rFonts w:ascii="Times New Roman"/>
                <w:b w:val="false"/>
                <w:i w:val="false"/>
                <w:color w:val="000000"/>
                <w:sz w:val="20"/>
              </w:rPr>
              <w:t>
мен оқу-әдiстемелiк кешендерді сатып алу және</w:t>
            </w:r>
            <w:r>
              <w:br/>
            </w:r>
            <w:r>
              <w:rPr>
                <w:rFonts w:ascii="Times New Roman"/>
                <w:b w:val="false"/>
                <w:i w:val="false"/>
                <w:color w:val="000000"/>
                <w:sz w:val="20"/>
              </w:rPr>
              <w:t>
жеткізу</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құру</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есебiнен</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w:t>
            </w:r>
            <w:r>
              <w:br/>
            </w:r>
            <w:r>
              <w:rPr>
                <w:rFonts w:ascii="Times New Roman"/>
                <w:b w:val="false"/>
                <w:i w:val="false"/>
                <w:color w:val="000000"/>
                <w:sz w:val="20"/>
              </w:rPr>
              <w:t>
ауыл (село), ауылдық (селолық) округ әкімінің</w:t>
            </w:r>
            <w:r>
              <w:br/>
            </w:r>
            <w:r>
              <w:rPr>
                <w:rFonts w:ascii="Times New Roman"/>
                <w:b w:val="false"/>
                <w:i w:val="false"/>
                <w:color w:val="000000"/>
                <w:sz w:val="20"/>
              </w:rPr>
              <w:t>
аппараты</w:t>
            </w:r>
          </w:p>
        </w:tc>
      </w:tr>
      <w:tr>
        <w:trPr>
          <w:trHeight w:val="10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w:t>
            </w:r>
            <w:r>
              <w:br/>
            </w:r>
            <w:r>
              <w:rPr>
                <w:rFonts w:ascii="Times New Roman"/>
                <w:b w:val="false"/>
                <w:i w:val="false"/>
                <w:color w:val="000000"/>
                <w:sz w:val="20"/>
              </w:rPr>
              <w:t>
дәрігерлік көмек көрсететін ең жақын денсаулық</w:t>
            </w:r>
            <w:r>
              <w:br/>
            </w:r>
            <w:r>
              <w:rPr>
                <w:rFonts w:ascii="Times New Roman"/>
                <w:b w:val="false"/>
                <w:i w:val="false"/>
                <w:color w:val="000000"/>
                <w:sz w:val="20"/>
              </w:rPr>
              <w:t>
сақтау ұйымына жеткізуді ұйымдастыру</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10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w:t>
            </w:r>
            <w:r>
              <w:br/>
            </w:r>
            <w:r>
              <w:rPr>
                <w:rFonts w:ascii="Times New Roman"/>
                <w:b w:val="false"/>
                <w:i w:val="false"/>
                <w:color w:val="000000"/>
                <w:sz w:val="20"/>
              </w:rPr>
              <w:t>
ауыл (село), ауылдық (селолық) округ әкімінің</w:t>
            </w:r>
            <w:r>
              <w:br/>
            </w:r>
            <w:r>
              <w:rPr>
                <w:rFonts w:ascii="Times New Roman"/>
                <w:b w:val="false"/>
                <w:i w:val="false"/>
                <w:color w:val="000000"/>
                <w:sz w:val="20"/>
              </w:rPr>
              <w:t>
аппараты</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w:t>
            </w:r>
            <w:r>
              <w:br/>
            </w:r>
            <w:r>
              <w:rPr>
                <w:rFonts w:ascii="Times New Roman"/>
                <w:b w:val="false"/>
                <w:i w:val="false"/>
                <w:color w:val="000000"/>
                <w:sz w:val="20"/>
              </w:rPr>
              <w:t>
көрсету</w:t>
            </w:r>
          </w:p>
        </w:tc>
      </w:tr>
      <w:tr>
        <w:trPr>
          <w:trHeight w:val="10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w:t>
            </w:r>
            <w:r>
              <w:br/>
            </w:r>
            <w:r>
              <w:rPr>
                <w:rFonts w:ascii="Times New Roman"/>
                <w:b w:val="false"/>
                <w:i w:val="false"/>
                <w:color w:val="000000"/>
                <w:sz w:val="20"/>
              </w:rPr>
              <w:t>
қамту және әлеуметтік бағдарламалар бөлімі</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w:t>
            </w:r>
            <w:r>
              <w:br/>
            </w:r>
            <w:r>
              <w:rPr>
                <w:rFonts w:ascii="Times New Roman"/>
                <w:b w:val="false"/>
                <w:i w:val="false"/>
                <w:color w:val="000000"/>
                <w:sz w:val="20"/>
              </w:rPr>
              <w:t>
әлеуметтік қорғау жөніндегі қосымша шаралар</w:t>
            </w:r>
          </w:p>
        </w:tc>
      </w:tr>
      <w:tr>
        <w:trPr>
          <w:trHeight w:val="10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w:t>
            </w:r>
            <w:r>
              <w:br/>
            </w:r>
            <w:r>
              <w:rPr>
                <w:rFonts w:ascii="Times New Roman"/>
                <w:b w:val="false"/>
                <w:i w:val="false"/>
                <w:color w:val="000000"/>
                <w:sz w:val="20"/>
              </w:rPr>
              <w:t>
трансферттер есебінен әлеуметтік жұмыс орындар</w:t>
            </w:r>
            <w:r>
              <w:br/>
            </w:r>
            <w:r>
              <w:rPr>
                <w:rFonts w:ascii="Times New Roman"/>
                <w:b w:val="false"/>
                <w:i w:val="false"/>
                <w:color w:val="000000"/>
                <w:sz w:val="20"/>
              </w:rPr>
              <w:t>
және жастар тәжірибесі бағдарламасын кеңейту</w:t>
            </w:r>
          </w:p>
        </w:tc>
      </w:tr>
      <w:tr>
        <w:trPr>
          <w:trHeight w:val="14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w:t>
            </w:r>
            <w:r>
              <w:br/>
            </w:r>
            <w:r>
              <w:rPr>
                <w:rFonts w:ascii="Times New Roman"/>
                <w:b w:val="false"/>
                <w:i w:val="false"/>
                <w:color w:val="000000"/>
                <w:sz w:val="20"/>
              </w:rPr>
              <w:t>
қаһармандарын», Социалистік Еңбек ерлерін, Даңқ</w:t>
            </w:r>
            <w:r>
              <w:br/>
            </w:r>
            <w:r>
              <w:rPr>
                <w:rFonts w:ascii="Times New Roman"/>
                <w:b w:val="false"/>
                <w:i w:val="false"/>
                <w:color w:val="000000"/>
                <w:sz w:val="20"/>
              </w:rPr>
              <w:t>
Орденінің үш дәрежесімен және «Отан» орденімен</w:t>
            </w:r>
            <w:r>
              <w:br/>
            </w:r>
            <w:r>
              <w:rPr>
                <w:rFonts w:ascii="Times New Roman"/>
                <w:b w:val="false"/>
                <w:i w:val="false"/>
                <w:color w:val="000000"/>
                <w:sz w:val="20"/>
              </w:rPr>
              <w:t>
марапатталған соғыс ардагерлері мен мүгедектерін</w:t>
            </w:r>
            <w:r>
              <w:br/>
            </w:r>
            <w:r>
              <w:rPr>
                <w:rFonts w:ascii="Times New Roman"/>
                <w:b w:val="false"/>
                <w:i w:val="false"/>
                <w:color w:val="000000"/>
                <w:sz w:val="20"/>
              </w:rPr>
              <w:t>
жерлеу рәсімдері бойынша қызмет көрсету</w:t>
            </w:r>
          </w:p>
        </w:tc>
      </w:tr>
      <w:tr>
        <w:trPr>
          <w:trHeight w:val="16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w:t>
            </w:r>
            <w:r>
              <w:br/>
            </w:r>
            <w:r>
              <w:rPr>
                <w:rFonts w:ascii="Times New Roman"/>
                <w:b w:val="false"/>
                <w:i w:val="false"/>
                <w:color w:val="000000"/>
                <w:sz w:val="20"/>
              </w:rPr>
              <w:t>
беру, әлеуметтік қамтамасыз ету, мәдениет және</w:t>
            </w:r>
            <w:r>
              <w:br/>
            </w:r>
            <w:r>
              <w:rPr>
                <w:rFonts w:ascii="Times New Roman"/>
                <w:b w:val="false"/>
                <w:i w:val="false"/>
                <w:color w:val="000000"/>
                <w:sz w:val="20"/>
              </w:rPr>
              <w:t>
спорт мамандарына отын сатып алуға Қазақстан</w:t>
            </w:r>
            <w:r>
              <w:br/>
            </w:r>
            <w:r>
              <w:rPr>
                <w:rFonts w:ascii="Times New Roman"/>
                <w:b w:val="false"/>
                <w:i w:val="false"/>
                <w:color w:val="000000"/>
                <w:sz w:val="20"/>
              </w:rPr>
              <w:t>
Республикасының заңнамасына сәйкес әлеуметтік</w:t>
            </w:r>
            <w:r>
              <w:br/>
            </w:r>
            <w:r>
              <w:rPr>
                <w:rFonts w:ascii="Times New Roman"/>
                <w:b w:val="false"/>
                <w:i w:val="false"/>
                <w:color w:val="000000"/>
                <w:sz w:val="20"/>
              </w:rPr>
              <w:t>
көмек көрсету</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есебiнен</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10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w:t>
            </w:r>
            <w:r>
              <w:br/>
            </w:r>
            <w:r>
              <w:rPr>
                <w:rFonts w:ascii="Times New Roman"/>
                <w:b w:val="false"/>
                <w:i w:val="false"/>
                <w:color w:val="000000"/>
                <w:sz w:val="20"/>
              </w:rPr>
              <w:t>
мұқтаж азаматтардың жекелеген топтарына</w:t>
            </w:r>
            <w:r>
              <w:br/>
            </w:r>
            <w:r>
              <w:rPr>
                <w:rFonts w:ascii="Times New Roman"/>
                <w:b w:val="false"/>
                <w:i w:val="false"/>
                <w:color w:val="000000"/>
                <w:sz w:val="20"/>
              </w:rPr>
              <w:t>
әлеуметтік көмек</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w:t>
            </w:r>
            <w:r>
              <w:br/>
            </w:r>
            <w:r>
              <w:rPr>
                <w:rFonts w:ascii="Times New Roman"/>
                <w:b w:val="false"/>
                <w:i w:val="false"/>
                <w:color w:val="000000"/>
                <w:sz w:val="20"/>
              </w:rPr>
              <w:t>
материалдық қамтамасыз ету</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w:t>
            </w:r>
            <w:r>
              <w:br/>
            </w:r>
            <w:r>
              <w:rPr>
                <w:rFonts w:ascii="Times New Roman"/>
                <w:b w:val="false"/>
                <w:i w:val="false"/>
                <w:color w:val="000000"/>
                <w:sz w:val="20"/>
              </w:rPr>
              <w:t>
әлеуметтік бейімдеу</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w:t>
            </w:r>
            <w:r>
              <w:br/>
            </w:r>
            <w:r>
              <w:rPr>
                <w:rFonts w:ascii="Times New Roman"/>
                <w:b w:val="false"/>
                <w:i w:val="false"/>
                <w:color w:val="000000"/>
                <w:sz w:val="20"/>
              </w:rPr>
              <w:t>
көрсету аумақтық орталығы</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есебiнен</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11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w:t>
            </w:r>
            <w:r>
              <w:br/>
            </w:r>
            <w:r>
              <w:rPr>
                <w:rFonts w:ascii="Times New Roman"/>
                <w:b w:val="false"/>
                <w:i w:val="false"/>
                <w:color w:val="000000"/>
                <w:sz w:val="20"/>
              </w:rPr>
              <w:t>
мұқтаж мүгедектерді міндетті гигиеналық</w:t>
            </w:r>
            <w:r>
              <w:br/>
            </w:r>
            <w:r>
              <w:rPr>
                <w:rFonts w:ascii="Times New Roman"/>
                <w:b w:val="false"/>
                <w:i w:val="false"/>
                <w:color w:val="000000"/>
                <w:sz w:val="20"/>
              </w:rPr>
              <w:t>
құралдармен қамтамасыз етуге, және ымдау тілі</w:t>
            </w:r>
            <w:r>
              <w:br/>
            </w:r>
            <w:r>
              <w:rPr>
                <w:rFonts w:ascii="Times New Roman"/>
                <w:b w:val="false"/>
                <w:i w:val="false"/>
                <w:color w:val="000000"/>
                <w:sz w:val="20"/>
              </w:rPr>
              <w:t>
мамандарының, жеке көмекшілердің қызмет көрсетуі</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салаларындағы өзге де қызметтер</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w:t>
            </w:r>
            <w:r>
              <w:br/>
            </w:r>
            <w:r>
              <w:rPr>
                <w:rFonts w:ascii="Times New Roman"/>
                <w:b w:val="false"/>
                <w:i w:val="false"/>
                <w:color w:val="000000"/>
                <w:sz w:val="20"/>
              </w:rPr>
              <w:t>
қамту және әлеуметтік бағдарламалар бөлімі</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w:t>
            </w:r>
            <w:r>
              <w:br/>
            </w:r>
            <w:r>
              <w:rPr>
                <w:rFonts w:ascii="Times New Roman"/>
                <w:b w:val="false"/>
                <w:i w:val="false"/>
                <w:color w:val="000000"/>
                <w:sz w:val="20"/>
              </w:rPr>
              <w:t>
бөлімінің қызметін қамтамасыз ету</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және құрылыстарын күрделі жөндеу</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 бойынша</w:t>
            </w:r>
            <w:r>
              <w:br/>
            </w:r>
            <w:r>
              <w:rPr>
                <w:rFonts w:ascii="Times New Roman"/>
                <w:b w:val="false"/>
                <w:i w:val="false"/>
                <w:color w:val="000000"/>
                <w:sz w:val="20"/>
              </w:rPr>
              <w:t>
қызметтерге ақы төлеу</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w:t>
            </w:r>
            <w:r>
              <w:br/>
            </w:r>
            <w:r>
              <w:rPr>
                <w:rFonts w:ascii="Times New Roman"/>
                <w:b w:val="false"/>
                <w:i w:val="false"/>
                <w:color w:val="000000"/>
                <w:sz w:val="20"/>
              </w:rPr>
              <w:t>
ауыл (село), ауылдық (селолық) округ әкімінің</w:t>
            </w:r>
            <w:r>
              <w:br/>
            </w:r>
            <w:r>
              <w:rPr>
                <w:rFonts w:ascii="Times New Roman"/>
                <w:b w:val="false"/>
                <w:i w:val="false"/>
                <w:color w:val="000000"/>
                <w:sz w:val="20"/>
              </w:rPr>
              <w:t>
аппараты</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w:t>
            </w:r>
            <w:r>
              <w:br/>
            </w:r>
            <w:r>
              <w:rPr>
                <w:rFonts w:ascii="Times New Roman"/>
                <w:b w:val="false"/>
                <w:i w:val="false"/>
                <w:color w:val="000000"/>
                <w:sz w:val="20"/>
              </w:rPr>
              <w:t>
(селоның), ауылдық (селолық) округтің мемлекеттік</w:t>
            </w:r>
            <w:r>
              <w:br/>
            </w:r>
            <w:r>
              <w:rPr>
                <w:rFonts w:ascii="Times New Roman"/>
                <w:b w:val="false"/>
                <w:i w:val="false"/>
                <w:color w:val="000000"/>
                <w:sz w:val="20"/>
              </w:rPr>
              <w:t>
тұрғын үй қорының сақталуын ұйымдастыру</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шаруашылығы, жолаушылар көлігі</w:t>
            </w:r>
            <w:r>
              <w:br/>
            </w:r>
            <w:r>
              <w:rPr>
                <w:rFonts w:ascii="Times New Roman"/>
                <w:b w:val="false"/>
                <w:i w:val="false"/>
                <w:color w:val="000000"/>
                <w:sz w:val="20"/>
              </w:rPr>
              <w:t>
және автомобиль жолдары бөлімі</w:t>
            </w:r>
          </w:p>
        </w:tc>
      </w:tr>
      <w:tr>
        <w:trPr>
          <w:trHeight w:val="14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w:t>
            </w:r>
            <w:r>
              <w:br/>
            </w:r>
            <w:r>
              <w:rPr>
                <w:rFonts w:ascii="Times New Roman"/>
                <w:b w:val="false"/>
                <w:i w:val="false"/>
                <w:color w:val="000000"/>
                <w:sz w:val="20"/>
              </w:rPr>
              <w:t>
алып қою, соның iшiнде сатып алу жолымен алып қою</w:t>
            </w:r>
            <w:r>
              <w:br/>
            </w:r>
            <w:r>
              <w:rPr>
                <w:rFonts w:ascii="Times New Roman"/>
                <w:b w:val="false"/>
                <w:i w:val="false"/>
                <w:color w:val="000000"/>
                <w:sz w:val="20"/>
              </w:rPr>
              <w:t>
және осыған байланысты жылжымайтын мүлiктi</w:t>
            </w:r>
            <w:r>
              <w:br/>
            </w:r>
            <w:r>
              <w:rPr>
                <w:rFonts w:ascii="Times New Roman"/>
                <w:b w:val="false"/>
                <w:i w:val="false"/>
                <w:color w:val="000000"/>
                <w:sz w:val="20"/>
              </w:rPr>
              <w:t>
иелiктен айыру</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w:t>
            </w:r>
            <w:r>
              <w:br/>
            </w:r>
            <w:r>
              <w:rPr>
                <w:rFonts w:ascii="Times New Roman"/>
                <w:b w:val="false"/>
                <w:i w:val="false"/>
                <w:color w:val="000000"/>
                <w:sz w:val="20"/>
              </w:rPr>
              <w:t>
ұйымдастыру</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w:t>
            </w:r>
            <w:r>
              <w:br/>
            </w:r>
            <w:r>
              <w:rPr>
                <w:rFonts w:ascii="Times New Roman"/>
                <w:b w:val="false"/>
                <w:i w:val="false"/>
                <w:color w:val="000000"/>
                <w:sz w:val="20"/>
              </w:rPr>
              <w:t>
қамтамасыз ету</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w:t>
            </w:r>
            <w:r>
              <w:br/>
            </w:r>
            <w:r>
              <w:rPr>
                <w:rFonts w:ascii="Times New Roman"/>
                <w:b w:val="false"/>
                <w:i w:val="false"/>
                <w:color w:val="000000"/>
                <w:sz w:val="20"/>
              </w:rPr>
              <w:t>
есебінен</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10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w:t>
            </w:r>
            <w:r>
              <w:br/>
            </w:r>
            <w:r>
              <w:rPr>
                <w:rFonts w:ascii="Times New Roman"/>
                <w:b w:val="false"/>
                <w:i w:val="false"/>
                <w:color w:val="000000"/>
                <w:sz w:val="20"/>
              </w:rPr>
              <w:t>
ауыл (село), ауылдық (селолық) округ әкімінің</w:t>
            </w:r>
            <w:r>
              <w:br/>
            </w:r>
            <w:r>
              <w:rPr>
                <w:rFonts w:ascii="Times New Roman"/>
                <w:b w:val="false"/>
                <w:i w:val="false"/>
                <w:color w:val="000000"/>
                <w:sz w:val="20"/>
              </w:rPr>
              <w:t>
аппараты</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10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шаруашылығы, жолаушылар көлігі</w:t>
            </w:r>
            <w:r>
              <w:br/>
            </w:r>
            <w:r>
              <w:rPr>
                <w:rFonts w:ascii="Times New Roman"/>
                <w:b w:val="false"/>
                <w:i w:val="false"/>
                <w:color w:val="000000"/>
                <w:sz w:val="20"/>
              </w:rPr>
              <w:t>
және автомобиль жолдары бөлімі</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w:t>
            </w:r>
            <w:r>
              <w:br/>
            </w:r>
            <w:r>
              <w:rPr>
                <w:rFonts w:ascii="Times New Roman"/>
                <w:b w:val="false"/>
                <w:i w:val="false"/>
                <w:color w:val="000000"/>
                <w:sz w:val="20"/>
              </w:rPr>
              <w:t>
қамтамасыз ету</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w:t>
            </w:r>
            <w:r>
              <w:br/>
            </w:r>
            <w:r>
              <w:rPr>
                <w:rFonts w:ascii="Times New Roman"/>
                <w:b w:val="false"/>
                <w:i w:val="false"/>
                <w:color w:val="000000"/>
                <w:sz w:val="20"/>
              </w:rPr>
              <w:t>
етуі</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есебiнен</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есебiнен</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9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инженерлік коммуникациялық инфрақұрылымды дамыту</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есебінен</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w:t>
            </w:r>
            <w:r>
              <w:br/>
            </w:r>
            <w:r>
              <w:rPr>
                <w:rFonts w:ascii="Times New Roman"/>
                <w:b w:val="false"/>
                <w:i w:val="false"/>
                <w:color w:val="000000"/>
                <w:sz w:val="20"/>
              </w:rPr>
              <w:t>
есебінен</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 қаражаты есебінен</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есебiнен</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есебiнен</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13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инженерлік коммуникациялық инфрақұрылымды дамыту</w:t>
            </w:r>
            <w:r>
              <w:br/>
            </w:r>
            <w:r>
              <w:rPr>
                <w:rFonts w:ascii="Times New Roman"/>
                <w:b w:val="false"/>
                <w:i w:val="false"/>
                <w:color w:val="000000"/>
                <w:sz w:val="20"/>
              </w:rPr>
              <w:t>
және елді мекендерді көркейту</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есебiнен</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 қаражаты есебінен</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10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w:t>
            </w:r>
            <w:r>
              <w:br/>
            </w:r>
            <w:r>
              <w:rPr>
                <w:rFonts w:ascii="Times New Roman"/>
                <w:b w:val="false"/>
                <w:i w:val="false"/>
                <w:color w:val="000000"/>
                <w:sz w:val="20"/>
              </w:rPr>
              <w:t>
ауыл (село), ауылдық (селолық) округ әкімінің</w:t>
            </w:r>
            <w:r>
              <w:br/>
            </w:r>
            <w:r>
              <w:rPr>
                <w:rFonts w:ascii="Times New Roman"/>
                <w:b w:val="false"/>
                <w:i w:val="false"/>
                <w:color w:val="000000"/>
                <w:sz w:val="20"/>
              </w:rPr>
              <w:t>
аппараты</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w:t>
            </w:r>
            <w:r>
              <w:br/>
            </w:r>
            <w:r>
              <w:rPr>
                <w:rFonts w:ascii="Times New Roman"/>
                <w:b w:val="false"/>
                <w:i w:val="false"/>
                <w:color w:val="000000"/>
                <w:sz w:val="20"/>
              </w:rPr>
              <w:t>
адамдарды жерлеу</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шаруашылығы, жолаушылар көлігі</w:t>
            </w:r>
            <w:r>
              <w:br/>
            </w:r>
            <w:r>
              <w:rPr>
                <w:rFonts w:ascii="Times New Roman"/>
                <w:b w:val="false"/>
                <w:i w:val="false"/>
                <w:color w:val="000000"/>
                <w:sz w:val="20"/>
              </w:rPr>
              <w:t>
және автомобиль жолдары бөлімі</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w:t>
            </w:r>
            <w:r>
              <w:br/>
            </w:r>
            <w:r>
              <w:rPr>
                <w:rFonts w:ascii="Times New Roman"/>
                <w:b w:val="false"/>
                <w:i w:val="false"/>
                <w:color w:val="000000"/>
                <w:sz w:val="20"/>
              </w:rPr>
              <w:t>
және тілдерді дамыту бөлімі</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шынықтыру және спорт бөлімі</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w:t>
            </w:r>
            <w:r>
              <w:br/>
            </w:r>
            <w:r>
              <w:rPr>
                <w:rFonts w:ascii="Times New Roman"/>
                <w:b w:val="false"/>
                <w:i w:val="false"/>
                <w:color w:val="000000"/>
                <w:sz w:val="20"/>
              </w:rPr>
              <w:t>
спорттық жарыстар өткiзу</w:t>
            </w:r>
          </w:p>
        </w:tc>
      </w:tr>
      <w:tr>
        <w:trPr>
          <w:trHeight w:val="13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w:t>
            </w:r>
            <w:r>
              <w:br/>
            </w:r>
            <w:r>
              <w:rPr>
                <w:rFonts w:ascii="Times New Roman"/>
                <w:b w:val="false"/>
                <w:i w:val="false"/>
                <w:color w:val="000000"/>
                <w:sz w:val="20"/>
              </w:rPr>
              <w:t>
маңызы бар қала) құрама командаларының мүшелерiн</w:t>
            </w:r>
            <w:r>
              <w:br/>
            </w:r>
            <w:r>
              <w:rPr>
                <w:rFonts w:ascii="Times New Roman"/>
                <w:b w:val="false"/>
                <w:i w:val="false"/>
                <w:color w:val="000000"/>
                <w:sz w:val="20"/>
              </w:rPr>
              <w:t>
дайындау және олардың облыстық спорт жарыстарына</w:t>
            </w:r>
            <w:r>
              <w:br/>
            </w:r>
            <w:r>
              <w:rPr>
                <w:rFonts w:ascii="Times New Roman"/>
                <w:b w:val="false"/>
                <w:i w:val="false"/>
                <w:color w:val="000000"/>
                <w:sz w:val="20"/>
              </w:rPr>
              <w:t>
қатысуы</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w:t>
            </w:r>
            <w:r>
              <w:br/>
            </w:r>
            <w:r>
              <w:rPr>
                <w:rFonts w:ascii="Times New Roman"/>
                <w:b w:val="false"/>
                <w:i w:val="false"/>
                <w:color w:val="000000"/>
                <w:sz w:val="20"/>
              </w:rPr>
              <w:t>
және тілдерді дамыту бөлімі</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w:t>
            </w:r>
            <w:r>
              <w:br/>
            </w:r>
            <w:r>
              <w:rPr>
                <w:rFonts w:ascii="Times New Roman"/>
                <w:b w:val="false"/>
                <w:i w:val="false"/>
                <w:color w:val="000000"/>
                <w:sz w:val="20"/>
              </w:rPr>
              <w:t>
басқа да тілді дамыту</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саясат бөлімі</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w:t>
            </w:r>
            <w:r>
              <w:br/>
            </w:r>
            <w:r>
              <w:rPr>
                <w:rFonts w:ascii="Times New Roman"/>
                <w:b w:val="false"/>
                <w:i w:val="false"/>
                <w:color w:val="000000"/>
                <w:sz w:val="20"/>
              </w:rPr>
              <w:t>
ақпарат саясатын жүргізу</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w:t>
            </w:r>
            <w:r>
              <w:br/>
            </w:r>
            <w:r>
              <w:rPr>
                <w:rFonts w:ascii="Times New Roman"/>
                <w:b w:val="false"/>
                <w:i w:val="false"/>
                <w:color w:val="000000"/>
                <w:sz w:val="20"/>
              </w:rPr>
              <w:t>
саясат жүргізу</w:t>
            </w:r>
          </w:p>
        </w:tc>
      </w:tr>
      <w:tr>
        <w:trPr>
          <w:trHeight w:val="10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 де</w:t>
            </w:r>
            <w:r>
              <w:br/>
            </w:r>
            <w:r>
              <w:rPr>
                <w:rFonts w:ascii="Times New Roman"/>
                <w:b w:val="false"/>
                <w:i w:val="false"/>
                <w:color w:val="000000"/>
                <w:sz w:val="20"/>
              </w:rPr>
              <w:t>
қызметтер</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w:t>
            </w:r>
            <w:r>
              <w:br/>
            </w:r>
            <w:r>
              <w:rPr>
                <w:rFonts w:ascii="Times New Roman"/>
                <w:b w:val="false"/>
                <w:i w:val="false"/>
                <w:color w:val="000000"/>
                <w:sz w:val="20"/>
              </w:rPr>
              <w:t>
және тілдерді дамыту бөлімі</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w:t>
            </w:r>
            <w:r>
              <w:br/>
            </w:r>
            <w:r>
              <w:rPr>
                <w:rFonts w:ascii="Times New Roman"/>
                <w:b w:val="false"/>
                <w:i w:val="false"/>
                <w:color w:val="000000"/>
                <w:sz w:val="20"/>
              </w:rPr>
              <w:t>
қамтамасыз ету</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саясат бөлімі</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шынықтыру және спорт бөлімі</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w:t>
            </w:r>
            <w:r>
              <w:br/>
            </w:r>
            <w:r>
              <w:rPr>
                <w:rFonts w:ascii="Times New Roman"/>
                <w:b w:val="false"/>
                <w:i w:val="false"/>
                <w:color w:val="000000"/>
                <w:sz w:val="20"/>
              </w:rPr>
              <w:t>
қамтамасыз ету</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9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 ортаны және</w:t>
            </w:r>
            <w:r>
              <w:br/>
            </w:r>
            <w:r>
              <w:rPr>
                <w:rFonts w:ascii="Times New Roman"/>
                <w:b w:val="false"/>
                <w:i w:val="false"/>
                <w:color w:val="000000"/>
                <w:sz w:val="20"/>
              </w:rPr>
              <w:t>
жануарлар дүниесін қорғау, жер қатынастары</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10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w:t>
            </w:r>
            <w:r>
              <w:br/>
            </w:r>
            <w:r>
              <w:rPr>
                <w:rFonts w:ascii="Times New Roman"/>
                <w:b w:val="false"/>
                <w:i w:val="false"/>
                <w:color w:val="000000"/>
                <w:sz w:val="20"/>
              </w:rPr>
              <w:t>
ауыл (село), ауылдық (селолық) округ әкімінің</w:t>
            </w:r>
            <w:r>
              <w:br/>
            </w:r>
            <w:r>
              <w:rPr>
                <w:rFonts w:ascii="Times New Roman"/>
                <w:b w:val="false"/>
                <w:i w:val="false"/>
                <w:color w:val="000000"/>
                <w:sz w:val="20"/>
              </w:rPr>
              <w:t>
аппараты</w:t>
            </w:r>
          </w:p>
        </w:tc>
      </w:tr>
      <w:tr>
        <w:trPr>
          <w:trHeight w:val="14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w:t>
            </w:r>
            <w:r>
              <w:br/>
            </w:r>
            <w:r>
              <w:rPr>
                <w:rFonts w:ascii="Times New Roman"/>
                <w:b w:val="false"/>
                <w:i w:val="false"/>
                <w:color w:val="000000"/>
                <w:sz w:val="20"/>
              </w:rPr>
              <w:t>
стратегиясын іске асыру шеңберінде ауылдарда</w:t>
            </w:r>
            <w:r>
              <w:br/>
            </w:r>
            <w:r>
              <w:rPr>
                <w:rFonts w:ascii="Times New Roman"/>
                <w:b w:val="false"/>
                <w:i w:val="false"/>
                <w:color w:val="000000"/>
                <w:sz w:val="20"/>
              </w:rPr>
              <w:t>
(селоларды), ауылдық (селолық) округтерде</w:t>
            </w:r>
            <w:r>
              <w:br/>
            </w:r>
            <w:r>
              <w:rPr>
                <w:rFonts w:ascii="Times New Roman"/>
                <w:b w:val="false"/>
                <w:i w:val="false"/>
                <w:color w:val="000000"/>
                <w:sz w:val="20"/>
              </w:rPr>
              <w:t>
әлеуметтік жобаларды қаржыландыру</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есебінен</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w:t>
            </w:r>
            <w:r>
              <w:br/>
            </w:r>
            <w:r>
              <w:rPr>
                <w:rFonts w:ascii="Times New Roman"/>
                <w:b w:val="false"/>
                <w:i w:val="false"/>
                <w:color w:val="000000"/>
                <w:sz w:val="20"/>
              </w:rPr>
              <w:t>
есебінен</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 қаражаты есебінен</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w:t>
            </w:r>
            <w:r>
              <w:br/>
            </w:r>
            <w:r>
              <w:rPr>
                <w:rFonts w:ascii="Times New Roman"/>
                <w:b w:val="false"/>
                <w:i w:val="false"/>
                <w:color w:val="000000"/>
                <w:sz w:val="20"/>
              </w:rPr>
              <w:t>
және бюджеттік жоспарлау бөлімі</w:t>
            </w:r>
          </w:p>
        </w:tc>
      </w:tr>
      <w:tr>
        <w:trPr>
          <w:trHeight w:val="14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бюджетінен ағымдағы нысаналы</w:t>
            </w:r>
            <w:r>
              <w:br/>
            </w:r>
            <w:r>
              <w:rPr>
                <w:rFonts w:ascii="Times New Roman"/>
                <w:b w:val="false"/>
                <w:i w:val="false"/>
                <w:color w:val="000000"/>
                <w:sz w:val="20"/>
              </w:rPr>
              <w:t>
трансферттер есебінен ауылдық елді-мекендердегі</w:t>
            </w:r>
            <w:r>
              <w:br/>
            </w:r>
            <w:r>
              <w:rPr>
                <w:rFonts w:ascii="Times New Roman"/>
                <w:b w:val="false"/>
                <w:i w:val="false"/>
                <w:color w:val="000000"/>
                <w:sz w:val="20"/>
              </w:rPr>
              <w:t>
әлеуметтік сала мамандарын әлеуметтік қолдау</w:t>
            </w:r>
            <w:r>
              <w:br/>
            </w:r>
            <w:r>
              <w:rPr>
                <w:rFonts w:ascii="Times New Roman"/>
                <w:b w:val="false"/>
                <w:i w:val="false"/>
                <w:color w:val="000000"/>
                <w:sz w:val="20"/>
              </w:rPr>
              <w:t>
шараларын іске асыру</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w:t>
            </w:r>
            <w:r>
              <w:br/>
            </w:r>
            <w:r>
              <w:rPr>
                <w:rFonts w:ascii="Times New Roman"/>
                <w:b w:val="false"/>
                <w:i w:val="false"/>
                <w:color w:val="000000"/>
                <w:sz w:val="20"/>
              </w:rPr>
              <w:t>
шаруашылық бөлімі</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w:t>
            </w:r>
            <w:r>
              <w:br/>
            </w:r>
            <w:r>
              <w:rPr>
                <w:rFonts w:ascii="Times New Roman"/>
                <w:b w:val="false"/>
                <w:i w:val="false"/>
                <w:color w:val="000000"/>
                <w:sz w:val="20"/>
              </w:rPr>
              <w:t>
ету</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w:t>
            </w:r>
            <w:r>
              <w:br/>
            </w:r>
            <w:r>
              <w:rPr>
                <w:rFonts w:ascii="Times New Roman"/>
                <w:b w:val="false"/>
                <w:i w:val="false"/>
                <w:color w:val="000000"/>
                <w:sz w:val="20"/>
              </w:rPr>
              <w:t>
қатынастары бөлімі</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w:t>
            </w:r>
            <w:r>
              <w:br/>
            </w:r>
            <w:r>
              <w:rPr>
                <w:rFonts w:ascii="Times New Roman"/>
                <w:b w:val="false"/>
                <w:i w:val="false"/>
                <w:color w:val="000000"/>
                <w:sz w:val="20"/>
              </w:rPr>
              <w:t>
қызметі</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мен құрылыстарын күрделі жөндеу</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w:t>
            </w:r>
            <w:r>
              <w:br/>
            </w:r>
            <w:r>
              <w:rPr>
                <w:rFonts w:ascii="Times New Roman"/>
                <w:b w:val="false"/>
                <w:i w:val="false"/>
                <w:color w:val="000000"/>
                <w:sz w:val="20"/>
              </w:rPr>
              <w:t>
және қала құрылысы бөлімі</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w:t>
            </w:r>
            <w:r>
              <w:br/>
            </w:r>
            <w:r>
              <w:rPr>
                <w:rFonts w:ascii="Times New Roman"/>
                <w:b w:val="false"/>
                <w:i w:val="false"/>
                <w:color w:val="000000"/>
                <w:sz w:val="20"/>
              </w:rPr>
              <w:t>
қамтамасыз ету</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14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w:t>
            </w:r>
            <w:r>
              <w:br/>
            </w:r>
            <w:r>
              <w:rPr>
                <w:rFonts w:ascii="Times New Roman"/>
                <w:b w:val="false"/>
                <w:i w:val="false"/>
                <w:color w:val="000000"/>
                <w:sz w:val="20"/>
              </w:rPr>
              <w:t>
схемаларын, аудандық (облыстық) маңызы бар</w:t>
            </w:r>
            <w:r>
              <w:br/>
            </w:r>
            <w:r>
              <w:rPr>
                <w:rFonts w:ascii="Times New Roman"/>
                <w:b w:val="false"/>
                <w:i w:val="false"/>
                <w:color w:val="000000"/>
                <w:sz w:val="20"/>
              </w:rPr>
              <w:t>
қалалардың, кенттердің және өзге де ауылдық елді</w:t>
            </w:r>
            <w:r>
              <w:br/>
            </w:r>
            <w:r>
              <w:rPr>
                <w:rFonts w:ascii="Times New Roman"/>
                <w:b w:val="false"/>
                <w:i w:val="false"/>
                <w:color w:val="000000"/>
                <w:sz w:val="20"/>
              </w:rPr>
              <w:t>
мекендердің бас жоспарларын әзірлеу</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10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шаруашылығы, жолаушылар көлігі</w:t>
            </w:r>
            <w:r>
              <w:br/>
            </w:r>
            <w:r>
              <w:rPr>
                <w:rFonts w:ascii="Times New Roman"/>
                <w:b w:val="false"/>
                <w:i w:val="false"/>
                <w:color w:val="000000"/>
                <w:sz w:val="20"/>
              </w:rPr>
              <w:t>
және автомобиль жолдары бөлімі</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есебiнен</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w:t>
            </w:r>
            <w:r>
              <w:br/>
            </w:r>
            <w:r>
              <w:rPr>
                <w:rFonts w:ascii="Times New Roman"/>
                <w:b w:val="false"/>
                <w:i w:val="false"/>
                <w:color w:val="000000"/>
                <w:sz w:val="20"/>
              </w:rPr>
              <w:t>
ету</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есебiнен</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саласындағы басқа да</w:t>
            </w:r>
            <w:r>
              <w:br/>
            </w:r>
            <w:r>
              <w:rPr>
                <w:rFonts w:ascii="Times New Roman"/>
                <w:b w:val="false"/>
                <w:i w:val="false"/>
                <w:color w:val="000000"/>
                <w:sz w:val="20"/>
              </w:rPr>
              <w:t>
қызметтер</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шаруашылығы, жолаушылар көлігі</w:t>
            </w:r>
            <w:r>
              <w:br/>
            </w:r>
            <w:r>
              <w:rPr>
                <w:rFonts w:ascii="Times New Roman"/>
                <w:b w:val="false"/>
                <w:i w:val="false"/>
                <w:color w:val="000000"/>
                <w:sz w:val="20"/>
              </w:rPr>
              <w:t>
және автомобиль жолдары бөлімі</w:t>
            </w:r>
          </w:p>
        </w:tc>
      </w:tr>
      <w:tr>
        <w:trPr>
          <w:trHeight w:val="14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аудандық маңызы бар автомобиль жолдарын, қала</w:t>
            </w:r>
            <w:r>
              <w:br/>
            </w:r>
            <w:r>
              <w:rPr>
                <w:rFonts w:ascii="Times New Roman"/>
                <w:b w:val="false"/>
                <w:i w:val="false"/>
                <w:color w:val="000000"/>
                <w:sz w:val="20"/>
              </w:rPr>
              <w:t>
және елді-мекендер көшелерін жөндеу және күту</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есебінен</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w:t>
            </w:r>
            <w:r>
              <w:br/>
            </w:r>
            <w:r>
              <w:rPr>
                <w:rFonts w:ascii="Times New Roman"/>
                <w:b w:val="false"/>
                <w:i w:val="false"/>
                <w:color w:val="000000"/>
                <w:sz w:val="20"/>
              </w:rPr>
              <w:t>
есебінен</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 қаражаты есебінен</w:t>
            </w:r>
          </w:p>
        </w:tc>
      </w:tr>
      <w:tr>
        <w:trPr>
          <w:trHeight w:val="9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шаруашылығы, жолаушылар көлігі</w:t>
            </w:r>
            <w:r>
              <w:br/>
            </w:r>
            <w:r>
              <w:rPr>
                <w:rFonts w:ascii="Times New Roman"/>
                <w:b w:val="false"/>
                <w:i w:val="false"/>
                <w:color w:val="000000"/>
                <w:sz w:val="20"/>
              </w:rPr>
              <w:t>
және автомобиль жолдары бөлімі</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ішіндегі (қала ішіндегі), аудан ішіндегі</w:t>
            </w:r>
            <w:r>
              <w:br/>
            </w:r>
            <w:r>
              <w:rPr>
                <w:rFonts w:ascii="Times New Roman"/>
                <w:b w:val="false"/>
                <w:i w:val="false"/>
                <w:color w:val="000000"/>
                <w:sz w:val="20"/>
              </w:rPr>
              <w:t>
жолаушылар тасымалын ұйымдастыру</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w:t>
            </w:r>
            <w:r>
              <w:br/>
            </w:r>
            <w:r>
              <w:rPr>
                <w:rFonts w:ascii="Times New Roman"/>
                <w:b w:val="false"/>
                <w:i w:val="false"/>
                <w:color w:val="000000"/>
                <w:sz w:val="20"/>
              </w:rPr>
              <w:t>
қорғау</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w:t>
            </w:r>
            <w:r>
              <w:br/>
            </w:r>
            <w:r>
              <w:rPr>
                <w:rFonts w:ascii="Times New Roman"/>
                <w:b w:val="false"/>
                <w:i w:val="false"/>
                <w:color w:val="000000"/>
                <w:sz w:val="20"/>
              </w:rPr>
              <w:t>
бөлімі</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w:t>
            </w:r>
            <w:r>
              <w:br/>
            </w:r>
            <w:r>
              <w:rPr>
                <w:rFonts w:ascii="Times New Roman"/>
                <w:b w:val="false"/>
                <w:i w:val="false"/>
                <w:color w:val="000000"/>
                <w:sz w:val="20"/>
              </w:rPr>
              <w:t>
атқарушы органының резерві</w:t>
            </w:r>
          </w:p>
        </w:tc>
      </w:tr>
      <w:tr>
        <w:trPr>
          <w:trHeight w:val="14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аумағындағы табиғи және техногендік сипаттағы</w:t>
            </w:r>
            <w:r>
              <w:br/>
            </w:r>
            <w:r>
              <w:rPr>
                <w:rFonts w:ascii="Times New Roman"/>
                <w:b w:val="false"/>
                <w:i w:val="false"/>
                <w:color w:val="000000"/>
                <w:sz w:val="20"/>
              </w:rPr>
              <w:t>
төтенше жағдайларды жоюға арналған ауданның</w:t>
            </w:r>
            <w:r>
              <w:br/>
            </w:r>
            <w:r>
              <w:rPr>
                <w:rFonts w:ascii="Times New Roman"/>
                <w:b w:val="false"/>
                <w:i w:val="false"/>
                <w:color w:val="000000"/>
                <w:sz w:val="20"/>
              </w:rPr>
              <w:t>
(облыстық маңызы бар қаланың) жергілікті атқарушы</w:t>
            </w:r>
            <w:r>
              <w:br/>
            </w:r>
            <w:r>
              <w:rPr>
                <w:rFonts w:ascii="Times New Roman"/>
                <w:b w:val="false"/>
                <w:i w:val="false"/>
                <w:color w:val="000000"/>
                <w:sz w:val="20"/>
              </w:rPr>
              <w:t>
органының төтенше резерві</w:t>
            </w:r>
          </w:p>
        </w:tc>
      </w:tr>
      <w:tr>
        <w:trPr>
          <w:trHeight w:val="10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w:t>
            </w:r>
            <w:r>
              <w:br/>
            </w:r>
            <w:r>
              <w:rPr>
                <w:rFonts w:ascii="Times New Roman"/>
                <w:b w:val="false"/>
                <w:i w:val="false"/>
                <w:color w:val="000000"/>
                <w:sz w:val="20"/>
              </w:rPr>
              <w:t>
маңызы бар қаланың) жергілікті атқарушы</w:t>
            </w:r>
            <w:r>
              <w:br/>
            </w:r>
            <w:r>
              <w:rPr>
                <w:rFonts w:ascii="Times New Roman"/>
                <w:b w:val="false"/>
                <w:i w:val="false"/>
                <w:color w:val="000000"/>
                <w:sz w:val="20"/>
              </w:rPr>
              <w:t>
органының резерві</w:t>
            </w:r>
          </w:p>
        </w:tc>
      </w:tr>
      <w:tr>
        <w:trPr>
          <w:trHeight w:val="14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w:t>
            </w:r>
            <w:r>
              <w:br/>
            </w:r>
            <w:r>
              <w:rPr>
                <w:rFonts w:ascii="Times New Roman"/>
                <w:b w:val="false"/>
                <w:i w:val="false"/>
                <w:color w:val="000000"/>
                <w:sz w:val="20"/>
              </w:rPr>
              <w:t>
орындауға арналған ауданның (облыстық маңызы бар</w:t>
            </w:r>
            <w:r>
              <w:br/>
            </w:r>
            <w:r>
              <w:rPr>
                <w:rFonts w:ascii="Times New Roman"/>
                <w:b w:val="false"/>
                <w:i w:val="false"/>
                <w:color w:val="000000"/>
                <w:sz w:val="20"/>
              </w:rPr>
              <w:t>
қаланың) жергілікті атқарушы органының резерві</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w:t>
            </w:r>
            <w:r>
              <w:br/>
            </w:r>
            <w:r>
              <w:rPr>
                <w:rFonts w:ascii="Times New Roman"/>
                <w:b w:val="false"/>
                <w:i w:val="false"/>
                <w:color w:val="000000"/>
                <w:sz w:val="20"/>
              </w:rPr>
              <w:t>
және ұлғайту</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w:t>
            </w:r>
            <w:r>
              <w:br/>
            </w:r>
            <w:r>
              <w:rPr>
                <w:rFonts w:ascii="Times New Roman"/>
                <w:b w:val="false"/>
                <w:i w:val="false"/>
                <w:color w:val="000000"/>
                <w:sz w:val="20"/>
              </w:rPr>
              <w:t>
және бюджетті жоспарлау бөлімі</w:t>
            </w:r>
          </w:p>
        </w:tc>
      </w:tr>
      <w:tr>
        <w:trPr>
          <w:trHeight w:val="10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w:t>
            </w:r>
            <w:r>
              <w:br/>
            </w:r>
            <w:r>
              <w:rPr>
                <w:rFonts w:ascii="Times New Roman"/>
                <w:b w:val="false"/>
                <w:i w:val="false"/>
                <w:color w:val="000000"/>
                <w:sz w:val="20"/>
              </w:rPr>
              <w:t>
(бағдарламалардың) техникалық-экономикалық</w:t>
            </w:r>
            <w:r>
              <w:br/>
            </w:r>
            <w:r>
              <w:rPr>
                <w:rFonts w:ascii="Times New Roman"/>
                <w:b w:val="false"/>
                <w:i w:val="false"/>
                <w:color w:val="000000"/>
                <w:sz w:val="20"/>
              </w:rPr>
              <w:t>
негіздемелерін әзірлеу және оған сараптама</w:t>
            </w:r>
            <w:r>
              <w:br/>
            </w:r>
            <w:r>
              <w:rPr>
                <w:rFonts w:ascii="Times New Roman"/>
                <w:b w:val="false"/>
                <w:i w:val="false"/>
                <w:color w:val="000000"/>
                <w:sz w:val="20"/>
              </w:rPr>
              <w:t>
жүргізу</w:t>
            </w:r>
          </w:p>
        </w:tc>
      </w:tr>
      <w:tr>
        <w:trPr>
          <w:trHeight w:val="10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шаруашылығы, жолаушылар көлігі</w:t>
            </w:r>
            <w:r>
              <w:br/>
            </w:r>
            <w:r>
              <w:rPr>
                <w:rFonts w:ascii="Times New Roman"/>
                <w:b w:val="false"/>
                <w:i w:val="false"/>
                <w:color w:val="000000"/>
                <w:sz w:val="20"/>
              </w:rPr>
              <w:t>
және автомобиль жолдары бөлімі</w:t>
            </w:r>
          </w:p>
        </w:tc>
      </w:tr>
      <w:tr>
        <w:trPr>
          <w:trHeight w:val="10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w:t>
            </w:r>
            <w:r>
              <w:br/>
            </w:r>
            <w:r>
              <w:rPr>
                <w:rFonts w:ascii="Times New Roman"/>
                <w:b w:val="false"/>
                <w:i w:val="false"/>
                <w:color w:val="000000"/>
                <w:sz w:val="20"/>
              </w:rPr>
              <w:t>
көлігі және автомобиль жолдары бөлімінің қызметін</w:t>
            </w:r>
            <w:r>
              <w:br/>
            </w:r>
            <w:r>
              <w:rPr>
                <w:rFonts w:ascii="Times New Roman"/>
                <w:b w:val="false"/>
                <w:i w:val="false"/>
                <w:color w:val="000000"/>
                <w:sz w:val="20"/>
              </w:rPr>
              <w:t>
қамтамасыз ету</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w:t>
            </w:r>
            <w:r>
              <w:br/>
            </w:r>
            <w:r>
              <w:rPr>
                <w:rFonts w:ascii="Times New Roman"/>
                <w:b w:val="false"/>
                <w:i w:val="false"/>
                <w:color w:val="000000"/>
                <w:sz w:val="20"/>
              </w:rPr>
              <w:t>
мен құрылыстарын күрделі жөндеу</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w:t>
            </w:r>
            <w:r>
              <w:br/>
            </w:r>
            <w:r>
              <w:rPr>
                <w:rFonts w:ascii="Times New Roman"/>
                <w:b w:val="false"/>
                <w:i w:val="false"/>
                <w:color w:val="000000"/>
                <w:sz w:val="20"/>
              </w:rPr>
              <w:t>
бөлімі</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w:t>
            </w:r>
            <w:r>
              <w:br/>
            </w:r>
            <w:r>
              <w:rPr>
                <w:rFonts w:ascii="Times New Roman"/>
                <w:b w:val="false"/>
                <w:i w:val="false"/>
                <w:color w:val="000000"/>
                <w:sz w:val="20"/>
              </w:rPr>
              <w:t>
көрсету</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сыйақылар, өзге де төлемдердi</w:t>
            </w:r>
            <w:r>
              <w:br/>
            </w:r>
            <w:r>
              <w:rPr>
                <w:rFonts w:ascii="Times New Roman"/>
                <w:b w:val="false"/>
                <w:i w:val="false"/>
                <w:color w:val="000000"/>
                <w:sz w:val="20"/>
              </w:rPr>
              <w:t>
төлеу</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орналастырғаны үшін комиссиялық төлемдер</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қарыздар бойынша сыйақылар,</w:t>
            </w:r>
            <w:r>
              <w:br/>
            </w:r>
            <w:r>
              <w:rPr>
                <w:rFonts w:ascii="Times New Roman"/>
                <w:b w:val="false"/>
                <w:i w:val="false"/>
                <w:color w:val="000000"/>
                <w:sz w:val="20"/>
              </w:rPr>
              <w:t>
өзге де төлемдердi төлеу</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w:t>
            </w:r>
            <w:r>
              <w:br/>
            </w:r>
            <w:r>
              <w:rPr>
                <w:rFonts w:ascii="Times New Roman"/>
                <w:b w:val="false"/>
                <w:i w:val="false"/>
                <w:color w:val="000000"/>
                <w:sz w:val="20"/>
              </w:rPr>
              <w:t>
бөлімі</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w:t>
            </w:r>
            <w:r>
              <w:br/>
            </w:r>
            <w:r>
              <w:rPr>
                <w:rFonts w:ascii="Times New Roman"/>
                <w:b w:val="false"/>
                <w:i w:val="false"/>
                <w:color w:val="000000"/>
                <w:sz w:val="20"/>
              </w:rPr>
              <w:t>
трансферттерді қайтару</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түсімдер есебінен берілетін трансферттер</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түсімдер есебінен берілетін трансферттер</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w:t>
            </w:r>
            <w:r>
              <w:br/>
            </w:r>
            <w:r>
              <w:rPr>
                <w:rFonts w:ascii="Times New Roman"/>
                <w:b w:val="false"/>
                <w:i w:val="false"/>
                <w:color w:val="000000"/>
                <w:sz w:val="20"/>
              </w:rPr>
              <w:t>
трансферттерді қайтару</w:t>
            </w:r>
          </w:p>
        </w:tc>
      </w:tr>
      <w:tr>
        <w:trPr>
          <w:trHeight w:val="17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w:t>
            </w:r>
            <w:r>
              <w:br/>
            </w:r>
            <w:r>
              <w:rPr>
                <w:rFonts w:ascii="Times New Roman"/>
                <w:b w:val="false"/>
                <w:i w:val="false"/>
                <w:color w:val="000000"/>
                <w:sz w:val="20"/>
              </w:rPr>
              <w:t>
басқарудың төмен тұрған деңгейлерінен жоғарғы</w:t>
            </w:r>
            <w:r>
              <w:br/>
            </w:r>
            <w:r>
              <w:rPr>
                <w:rFonts w:ascii="Times New Roman"/>
                <w:b w:val="false"/>
                <w:i w:val="false"/>
                <w:color w:val="000000"/>
                <w:sz w:val="20"/>
              </w:rPr>
              <w:t>
деңгейлерге беруге байланысты жоғары тұрған</w:t>
            </w:r>
            <w:r>
              <w:br/>
            </w:r>
            <w:r>
              <w:rPr>
                <w:rFonts w:ascii="Times New Roman"/>
                <w:b w:val="false"/>
                <w:i w:val="false"/>
                <w:color w:val="000000"/>
                <w:sz w:val="20"/>
              </w:rPr>
              <w:t>
бюджеттерге берілетін ағымдағы нысаналы</w:t>
            </w:r>
            <w:r>
              <w:br/>
            </w:r>
            <w:r>
              <w:rPr>
                <w:rFonts w:ascii="Times New Roman"/>
                <w:b w:val="false"/>
                <w:i w:val="false"/>
                <w:color w:val="000000"/>
                <w:sz w:val="20"/>
              </w:rPr>
              <w:t>
трансферттер</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w:t>
            </w:r>
            <w:r>
              <w:br/>
            </w:r>
            <w:r>
              <w:rPr>
                <w:rFonts w:ascii="Times New Roman"/>
                <w:b w:val="false"/>
                <w:i w:val="false"/>
                <w:color w:val="000000"/>
                <w:sz w:val="20"/>
              </w:rPr>
              <w:t>
бөлімі</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эмиссиялық бағалы қағаздар бойынша</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Келісім-шарттары бойынша</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табу</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қолдану)</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жоспарлау бөлімінің бастығы                    Б. Оразғалиева</w:t>
      </w:r>
    </w:p>
    <w:bookmarkStart w:name="z14" w:id="7"/>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 10-3 сессиясының шешіміне</w:t>
      </w:r>
      <w:r>
        <w:br/>
      </w:r>
      <w:r>
        <w:rPr>
          <w:rFonts w:ascii="Times New Roman"/>
          <w:b w:val="false"/>
          <w:i w:val="false"/>
          <w:color w:val="000000"/>
          <w:sz w:val="28"/>
        </w:rPr>
        <w:t>
4 қосымша</w:t>
      </w:r>
    </w:p>
    <w:bookmarkEnd w:id="7"/>
    <w:bookmarkStart w:name="z35" w:id="8"/>
    <w:p>
      <w:pPr>
        <w:spacing w:after="0"/>
        <w:ind w:left="0"/>
        <w:jc w:val="left"/>
      </w:pPr>
      <w:r>
        <w:rPr>
          <w:rFonts w:ascii="Times New Roman"/>
          <w:b/>
          <w:i w:val="false"/>
          <w:color w:val="000000"/>
        </w:rPr>
        <w:t xml:space="preserve"> 
2009 жылға арналған жергілікті бюджеттің</w:t>
      </w:r>
      <w:r>
        <w:br/>
      </w:r>
      <w:r>
        <w:rPr>
          <w:rFonts w:ascii="Times New Roman"/>
          <w:b/>
          <w:i w:val="false"/>
          <w:color w:val="000000"/>
        </w:rPr>
        <w:t>
орындалу процесіндегі секвестрлеуге жатпайтын</w:t>
      </w:r>
      <w:r>
        <w:br/>
      </w:r>
      <w:r>
        <w:rPr>
          <w:rFonts w:ascii="Times New Roman"/>
          <w:b/>
          <w:i w:val="false"/>
          <w:color w:val="000000"/>
        </w:rPr>
        <w:t>
жергілікті бюджеттік бағдарламалардың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787"/>
        <w:gridCol w:w="965"/>
        <w:gridCol w:w="105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білім беру</w:t>
            </w:r>
            <w:r>
              <w:br/>
            </w:r>
            <w:r>
              <w:rPr>
                <w:rFonts w:ascii="Times New Roman"/>
                <w:b w:val="false"/>
                <w:i w:val="false"/>
                <w:color w:val="000000"/>
                <w:sz w:val="20"/>
              </w:rPr>
              <w:t>
бөлімі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w:t>
            </w:r>
            <w:r>
              <w:rPr>
                <w:rFonts w:ascii="Times New Roman"/>
                <w:b/>
                <w:i w:val="false"/>
                <w:color w:val="000000"/>
                <w:sz w:val="20"/>
              </w:rPr>
              <w:t>қ</w:t>
            </w:r>
            <w:r>
              <w:rPr>
                <w:rFonts w:ascii="Times New Roman"/>
                <w:b/>
                <w:i w:val="false"/>
                <w:color w:val="000000"/>
                <w:sz w:val="20"/>
              </w:rPr>
              <w:t xml:space="preserve"> са</w:t>
            </w:r>
            <w:r>
              <w:rPr>
                <w:rFonts w:ascii="Times New Roman"/>
                <w:b/>
                <w:i w:val="false"/>
                <w:color w:val="000000"/>
                <w:sz w:val="20"/>
              </w:rPr>
              <w:t>қ</w:t>
            </w:r>
            <w:r>
              <w:rPr>
                <w:rFonts w:ascii="Times New Roman"/>
                <w:b/>
                <w:i w:val="false"/>
                <w:color w:val="000000"/>
                <w:sz w:val="20"/>
              </w:rPr>
              <w:t>тау</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алада</w:t>
            </w:r>
            <w:r>
              <w:rPr>
                <w:rFonts w:ascii="Times New Roman"/>
                <w:b/>
                <w:i w:val="false"/>
                <w:color w:val="000000"/>
                <w:sz w:val="20"/>
              </w:rPr>
              <w:t>ғ</w:t>
            </w:r>
            <w:r>
              <w:rPr>
                <w:rFonts w:ascii="Times New Roman"/>
                <w:b/>
                <w:i w:val="false"/>
                <w:color w:val="000000"/>
                <w:sz w:val="20"/>
              </w:rPr>
              <w:t xml:space="preserve">ы аудан, аудандық маңызы бар қала, </w:t>
            </w:r>
            <w:r>
              <w:rPr>
                <w:rFonts w:ascii="Times New Roman"/>
                <w:b/>
                <w:i w:val="false"/>
                <w:color w:val="000000"/>
                <w:sz w:val="20"/>
              </w:rPr>
              <w:t>ауыл</w:t>
            </w:r>
            <w:r>
              <w:br/>
            </w:r>
            <w:r>
              <w:rPr>
                <w:rFonts w:ascii="Times New Roman"/>
                <w:b w:val="false"/>
                <w:i w:val="false"/>
                <w:color w:val="000000"/>
                <w:sz w:val="20"/>
              </w:rPr>
              <w:t>
</w:t>
            </w:r>
            <w:r>
              <w:rPr>
                <w:rFonts w:ascii="Times New Roman"/>
                <w:b/>
                <w:i w:val="false"/>
                <w:color w:val="000000"/>
                <w:sz w:val="20"/>
              </w:rPr>
              <w:t xml:space="preserve">(село) ауылдық (селолық) округ </w:t>
            </w:r>
            <w:r>
              <w:rPr>
                <w:rFonts w:ascii="Times New Roman"/>
                <w:b/>
                <w:i w:val="false"/>
                <w:color w:val="000000"/>
                <w:sz w:val="20"/>
              </w:rPr>
              <w:t>әкімінің аппараты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адамдарға дәрігерлік</w:t>
            </w:r>
            <w:r>
              <w:br/>
            </w:r>
            <w:r>
              <w:rPr>
                <w:rFonts w:ascii="Times New Roman"/>
                <w:b w:val="false"/>
                <w:i w:val="false"/>
                <w:color w:val="000000"/>
                <w:sz w:val="20"/>
              </w:rPr>
              <w:t>
көмек көрсететін ең жақын денсаулық сақтау ұйымына</w:t>
            </w:r>
            <w:r>
              <w:br/>
            </w:r>
            <w:r>
              <w:rPr>
                <w:rFonts w:ascii="Times New Roman"/>
                <w:b w:val="false"/>
                <w:i w:val="false"/>
                <w:color w:val="000000"/>
                <w:sz w:val="20"/>
              </w:rPr>
              <w:t>
жеткізуді ұйымдастыру</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жоспарлау бөлімінің бастығы           Б. Оразғалиева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