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daf6" w14:textId="20cd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ұстауға және коммуналдық қызметке ақы төлеу үшін тұрғын үй    жәрдемақыларын беру нұсқаулығы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2008 жылғы 18 сәуірдегі 
N 5-3 шешімі. Шығыс Қазақстан облысы Әділет департаментінің Абай ауданындағы Әділет басқармасында 2008 жылғы 29 сәуірде N 5-5-78 тіркелді. Күші жойылды - Шығыс Қазақстан облысы Абай аудандық мәслихатының 2009 жылғы 21 сәуірдегі N 14-6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Абай аудандық мәслихатының 2009.04.21 N 14-6 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148-ІІ Заңының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 туралы”</w:t>
      </w:r>
      <w:r>
        <w:rPr>
          <w:rFonts w:ascii="Times New Roman"/>
          <w:b w:val="false"/>
          <w:i w:val="false"/>
          <w:color w:val="000000"/>
          <w:sz w:val="28"/>
        </w:rPr>
        <w:t xml:space="preserve">  Қазақстан Республикасының 2004 жылғы 24 сәуірдегі № 548-ІІ Заңын басшылыққа алып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Тұрғын үйді ұстауға және коммуналдық қызметке ақы төлеу үшін тұрғын үй жәрдемақыларын беру тәртібі туралы нұсқаулық бекітілсін. (</w:t>
      </w:r>
      <w:r>
        <w:rPr>
          <w:rFonts w:ascii="Times New Roman"/>
          <w:b w:val="false"/>
          <w:i w:val="false"/>
          <w:color w:val="000000"/>
          <w:sz w:val="28"/>
        </w:rPr>
        <w:t>Қосымша № 1</w:t>
      </w:r>
      <w:r>
        <w:rPr>
          <w:rFonts w:ascii="Times New Roman"/>
          <w:b w:val="false"/>
          <w:i w:val="false"/>
          <w:color w:val="000000"/>
          <w:sz w:val="28"/>
        </w:rPr>
        <w:t>,</w:t>
      </w:r>
      <w:r>
        <w:rPr>
          <w:rFonts w:ascii="Times New Roman"/>
          <w:b w:val="false"/>
          <w:i w:val="false"/>
          <w:color w:val="000000"/>
          <w:sz w:val="28"/>
        </w:rPr>
        <w:t xml:space="preserve"> №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24 желтоқсандағы № 3-10 “Тұрмысы төмен азаматтарға үйді ұстауға және үй-коммуналдық қызметке ақы төлеу үшін тұрғын үй жәрдемақыларын беру қағидасы туралы” (22.01.2008 жылғы мемлекеттік тіркеу № 5-5-68, “Абай елі” № 4 (038) 15-29 ақпан, 2008 жылғы) шешімінің күші жойылсын.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Осы шешім ресми жарияланған күннен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Сессия төрағасы                         Ғ. Қуанышбай</w:t>
      </w:r>
      <w:r>
        <w:br/>
      </w:r>
      <w:r>
        <w:rPr>
          <w:rFonts w:ascii="Times New Roman"/>
          <w:b w:val="false"/>
          <w:i w:val="false"/>
          <w:color w:val="000000"/>
          <w:sz w:val="28"/>
        </w:rPr>
        <w:t>
</w:t>
      </w: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Тұрғын үйді ұстауға және коммуналдық қызметке </w:t>
      </w:r>
      <w:r>
        <w:br/>
      </w:r>
      <w:r>
        <w:rPr>
          <w:rFonts w:ascii="Times New Roman"/>
          <w:b w:val="false"/>
          <w:i w:val="false"/>
          <w:color w:val="000000"/>
          <w:sz w:val="28"/>
        </w:rPr>
        <w:t>
</w:t>
      </w:r>
      <w:r>
        <w:rPr>
          <w:rFonts w:ascii="Times New Roman"/>
          <w:b/>
          <w:i w:val="false"/>
          <w:color w:val="000080"/>
          <w:sz w:val="28"/>
        </w:rPr>
        <w:t xml:space="preserve">ақы төлеу үшін тұрғын үй жәрдемақыларын беру </w:t>
      </w:r>
      <w:r>
        <w:br/>
      </w:r>
      <w:r>
        <w:rPr>
          <w:rFonts w:ascii="Times New Roman"/>
          <w:b w:val="false"/>
          <w:i w:val="false"/>
          <w:color w:val="000000"/>
          <w:sz w:val="28"/>
        </w:rPr>
        <w:t>
</w:t>
      </w:r>
      <w:r>
        <w:rPr>
          <w:rFonts w:ascii="Times New Roman"/>
          <w:b/>
          <w:i w:val="false"/>
          <w:color w:val="000080"/>
          <w:sz w:val="28"/>
        </w:rPr>
        <w:t xml:space="preserve">тәртібі туралы </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Тұрғын үй көмегі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«Тұрғын үй қатынастары туралы» Қазақстан Республикасының 1997 жылғы 16-сәуірдегі № 94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жергілікті мемлекеттік басқару” туралы Қазақстан Республикасының 2001 жылғы 23 қаңтардағы № 148-ІІ </w:t>
      </w:r>
      <w:r>
        <w:rPr>
          <w:rFonts w:ascii="Times New Roman"/>
          <w:b w:val="false"/>
          <w:i w:val="false"/>
          <w:color w:val="000000"/>
          <w:sz w:val="28"/>
        </w:rPr>
        <w:t>Заңына</w:t>
      </w:r>
      <w:r>
        <w:rPr>
          <w:rFonts w:ascii="Times New Roman"/>
          <w:b w:val="false"/>
          <w:i w:val="false"/>
          <w:color w:val="000000"/>
          <w:sz w:val="28"/>
        </w:rPr>
        <w:t xml:space="preserve"> сәйкес, тұрғын үйді ұстауға және коммуналдық қызметті тұтынуға ақы төлеу үшін көмек көрсетіледі.</w:t>
      </w:r>
      <w:r>
        <w:br/>
      </w:r>
      <w:r>
        <w:rPr>
          <w:rFonts w:ascii="Times New Roman"/>
          <w:b w:val="false"/>
          <w:i w:val="false"/>
          <w:color w:val="000000"/>
          <w:sz w:val="28"/>
        </w:rPr>
        <w:t>
</w:t>
      </w:r>
      <w:r>
        <w:rPr>
          <w:rFonts w:ascii="Times New Roman"/>
          <w:b w:val="false"/>
          <w:i w:val="false"/>
          <w:color w:val="000000"/>
          <w:sz w:val="28"/>
        </w:rPr>
        <w:t>
      2. Тұрғын үй көмегі, өздері жылытатын жеке меншік үй құрылыстарында тұратын отбасыларына (азаматтарға) бір рет беріледі.</w:t>
      </w:r>
      <w:r>
        <w:br/>
      </w:r>
      <w:r>
        <w:rPr>
          <w:rFonts w:ascii="Times New Roman"/>
          <w:b w:val="false"/>
          <w:i w:val="false"/>
          <w:color w:val="000000"/>
          <w:sz w:val="28"/>
        </w:rPr>
        <w:t>
</w:t>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пунктің басқа мекен-жайы бойынша тіркелуі мүмкін.</w:t>
      </w:r>
      <w:r>
        <w:br/>
      </w:r>
      <w:r>
        <w:rPr>
          <w:rFonts w:ascii="Times New Roman"/>
          <w:b w:val="false"/>
          <w:i w:val="false"/>
          <w:color w:val="000000"/>
          <w:sz w:val="28"/>
        </w:rPr>
        <w:t>
</w:t>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лифтерді қамту) Қазақстан Республикасындағы қолданыстағы заңнамаларға сәйкес белгіленеді.</w:t>
      </w:r>
      <w:r>
        <w:br/>
      </w:r>
      <w:r>
        <w:rPr>
          <w:rFonts w:ascii="Times New Roman"/>
          <w:b w:val="false"/>
          <w:i w:val="false"/>
          <w:color w:val="000000"/>
          <w:sz w:val="28"/>
        </w:rPr>
        <w:t>
</w:t>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беру шарттары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45 жасқа толғандар (жынысына қарамастан), 18-ге толмаған 4 және одан көп баласы бар аналарға, өкпе, наркологиялық аурулармен есепте тұратын, жүктілігі 8 аптадан асқан аналар,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11. Тоқсан сайын тұрғын үй көмегін алушыларға қайта аттестациялауды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
      12.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w:t>
      </w:r>
      <w:r>
        <w:rPr>
          <w:rFonts w:ascii="Times New Roman"/>
          <w:b w:val="false"/>
          <w:i w:val="false"/>
          <w:color w:val="000000"/>
          <w:sz w:val="28"/>
        </w:rPr>
        <w:t>
      13.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w:t>
      </w:r>
      <w:r>
        <w:rPr>
          <w:rFonts w:ascii="Times New Roman"/>
          <w:b w:val="false"/>
          <w:i w:val="false"/>
          <w:color w:val="000000"/>
          <w:sz w:val="28"/>
        </w:rPr>
        <w:t>
      14. Тұрғын үй көмегі үйлеріне жылту мезгілінде жылу мен ыстық су қосылмаған және пәтерлері жергілікті жылту приборлары арқылы жылитын пәтер иелеріне тағайындалады. Электр қуатының төлемі жылтумен ыстық судың, тұрғын үй көлемі нормасымен қызмет көрсетушіні тарифтарға сәйкес, төлеміне эквивалентты есептелсін.</w:t>
      </w:r>
      <w:r>
        <w:br/>
      </w:r>
      <w:r>
        <w:rPr>
          <w:rFonts w:ascii="Times New Roman"/>
          <w:b w:val="false"/>
          <w:i w:val="false"/>
          <w:color w:val="000000"/>
          <w:sz w:val="28"/>
        </w:rPr>
        <w:t>
</w:t>
      </w:r>
      <w:r>
        <w:rPr>
          <w:rFonts w:ascii="Times New Roman"/>
          <w:b w:val="false"/>
          <w:i w:val="false"/>
          <w:color w:val="000000"/>
          <w:sz w:val="28"/>
        </w:rPr>
        <w:t>
      15.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000000"/>
          <w:sz w:val="28"/>
        </w:rPr>
        <w:t>
      16. Тұрғын үй жәрдемақыларын алуға үміткер немесе алушы отбасылар соны ресімдеу үшін мынадай құжаттарды қоса берумен өтініш ұсынады:</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1) төлқұжат немесе жеке куәлік (тоқсан сайын),</w:t>
      </w:r>
      <w:r>
        <w:br/>
      </w:r>
      <w:r>
        <w:rPr>
          <w:rFonts w:ascii="Times New Roman"/>
          <w:b w:val="false"/>
          <w:i w:val="false"/>
          <w:color w:val="000000"/>
          <w:sz w:val="28"/>
        </w:rPr>
        <w:t>
      2) тұрғын үй құқығын куәландыратын құжат (сатып алу келісім шарты, жекешелендіру келісім шарты, сыйға беру келісім шарты т.б)</w:t>
      </w:r>
      <w:r>
        <w:br/>
      </w:r>
      <w:r>
        <w:rPr>
          <w:rFonts w:ascii="Times New Roman"/>
          <w:b w:val="false"/>
          <w:i w:val="false"/>
          <w:color w:val="000000"/>
          <w:sz w:val="28"/>
        </w:rPr>
        <w:t xml:space="preserve">
      3) отбасы құрамы туралы анықтама </w:t>
      </w:r>
      <w:r>
        <w:br/>
      </w:r>
      <w:r>
        <w:rPr>
          <w:rFonts w:ascii="Times New Roman"/>
          <w:b w:val="false"/>
          <w:i w:val="false"/>
          <w:color w:val="000000"/>
          <w:sz w:val="28"/>
        </w:rPr>
        <w:t>
      4) отбасы мүшелерінің табыстары (еңбекақы, жәрдемақы, зейнетақы, т.б)туралы анықтама</w:t>
      </w:r>
      <w:r>
        <w:br/>
      </w:r>
      <w:r>
        <w:rPr>
          <w:rFonts w:ascii="Times New Roman"/>
          <w:b w:val="false"/>
          <w:i w:val="false"/>
          <w:color w:val="000000"/>
          <w:sz w:val="28"/>
        </w:rPr>
        <w:t>
      5) барлық коммуналды қызметке ақы төлеу туралы түбіртектер (тоқсан сайын, талаптану айдың алдындағы 3 айға)</w:t>
      </w:r>
      <w:r>
        <w:br/>
      </w:r>
      <w:r>
        <w:rPr>
          <w:rFonts w:ascii="Times New Roman"/>
          <w:b w:val="false"/>
          <w:i w:val="false"/>
          <w:color w:val="000000"/>
          <w:sz w:val="28"/>
        </w:rPr>
        <w:t>
      6) еңбек қызметін растайтын құжаттар</w:t>
      </w:r>
      <w:r>
        <w:br/>
      </w:r>
      <w:r>
        <w:rPr>
          <w:rFonts w:ascii="Times New Roman"/>
          <w:b w:val="false"/>
          <w:i w:val="false"/>
          <w:color w:val="000000"/>
          <w:sz w:val="28"/>
        </w:rPr>
        <w:t>
      7) қосалқы шаруашылық туралы ақпарат (жылына 1 рет немесе басқа өзгерістер болса).</w:t>
      </w:r>
      <w:r>
        <w:br/>
      </w:r>
      <w:r>
        <w:rPr>
          <w:rFonts w:ascii="Times New Roman"/>
          <w:b w:val="false"/>
          <w:i w:val="false"/>
          <w:color w:val="000000"/>
          <w:sz w:val="28"/>
        </w:rPr>
        <w:t>
      8) азаматтарды тіркеу кітабы</w:t>
      </w:r>
      <w:r>
        <w:br/>
      </w:r>
      <w:r>
        <w:rPr>
          <w:rFonts w:ascii="Times New Roman"/>
          <w:b w:val="false"/>
          <w:i w:val="false"/>
          <w:color w:val="000000"/>
          <w:sz w:val="28"/>
        </w:rPr>
        <w:t>
      9) Қазақстан Республикасы Әділет министрігінің жылжымайтын мүлік объектілерін құқығын растау үшін берілген анықтама</w:t>
      </w:r>
      <w:r>
        <w:br/>
      </w:r>
      <w:r>
        <w:rPr>
          <w:rFonts w:ascii="Times New Roman"/>
          <w:b w:val="false"/>
          <w:i w:val="false"/>
          <w:color w:val="000000"/>
          <w:sz w:val="28"/>
        </w:rPr>
        <w:t>
</w:t>
      </w:r>
      <w:r>
        <w:rPr>
          <w:rFonts w:ascii="Times New Roman"/>
          <w:b w:val="false"/>
          <w:i w:val="false"/>
          <w:color w:val="000000"/>
          <w:sz w:val="28"/>
        </w:rPr>
        <w:t>
      17. Тапсырылған құжатттардың қорытындысы бойынша отбасына шарт - өтініш жасалады, оған тұрғын үй көмегінің есептелуі еңгізіледі. Шарт - 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18.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19. Электрмен қамту, газбен қамту, канализация, жылумен қамту, қоқыс шығару, лифтерді қамту,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w:t>
      </w:r>
      <w:r>
        <w:rPr>
          <w:rFonts w:ascii="Times New Roman"/>
          <w:b w:val="false"/>
          <w:i w:val="false"/>
          <w:color w:val="000000"/>
          <w:sz w:val="28"/>
        </w:rPr>
        <w:t>
      20. Тұрғын үй көмегі өтініш және басқа құжаттар тапсырылған айдан бастап тағайындалады, кезекті тоқсан сайынғы қайта аттестациядан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w:t>
      </w:r>
      <w:r>
        <w:rPr>
          <w:rFonts w:ascii="Times New Roman"/>
          <w:b w:val="false"/>
          <w:i w:val="false"/>
          <w:color w:val="000000"/>
          <w:sz w:val="28"/>
        </w:rPr>
        <w:t>
      21. Тұрғын үй көмегін алушы және тұрғын үй көмегі қызметтері жасаған тізім бойынша тоқсан сайынғы аттестациядан өтетін отбасылар, құжаттарды дайындағанға қарамастан, тұрғын үй жәрдемақысын тоқсанға алады. Тоқсандық ағымында графиктер бойынша қайта аттестациядан өтпеген отбасыларға тұрғын үй көмегі өтінген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22.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23.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 – сот тәртібінде.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Тұрғын үй көмегінің мөлшері</w:t>
      </w:r>
    </w:p>
    <w:p>
      <w:pPr>
        <w:spacing w:after="0"/>
        <w:ind w:left="0"/>
        <w:jc w:val="both"/>
      </w:pPr>
      <w:r>
        <w:rPr>
          <w:rFonts w:ascii="Times New Roman"/>
          <w:b w:val="false"/>
          <w:i w:val="false"/>
          <w:color w:val="000000"/>
          <w:sz w:val="28"/>
        </w:rPr>
        <w:t>
</w:t>
      </w:r>
      <w:r>
        <w:rPr>
          <w:rFonts w:ascii="Times New Roman"/>
          <w:b w:val="false"/>
          <w:i w:val="false"/>
          <w:color w:val="000000"/>
          <w:sz w:val="28"/>
        </w:rPr>
        <w:t>
      24.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w:t>
      </w:r>
      <w:r>
        <w:br/>
      </w:r>
      <w:r>
        <w:rPr>
          <w:rFonts w:ascii="Times New Roman"/>
          <w:b w:val="false"/>
          <w:i w:val="false"/>
          <w:color w:val="000000"/>
          <w:sz w:val="28"/>
        </w:rPr>
        <w:t>
      П=МСПЖ-(t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жоғары әлеуметтік төлем</w:t>
      </w:r>
      <w:r>
        <w:br/>
      </w:r>
      <w:r>
        <w:rPr>
          <w:rFonts w:ascii="Times New Roman"/>
          <w:b w:val="false"/>
          <w:i w:val="false"/>
          <w:color w:val="000000"/>
          <w:sz w:val="28"/>
        </w:rPr>
        <w:t>
      t - тұрғын үй төлеміне нормативтік шығын (=1</w:t>
      </w:r>
      <w:r>
        <w:rPr>
          <w:rFonts w:ascii="Times New Roman"/>
          <w:b/>
          <w:i w:val="false"/>
          <w:color w:val="000000"/>
          <w:sz w:val="28"/>
        </w:rPr>
        <w:t>0</w:t>
      </w:r>
      <w:r>
        <w:rPr>
          <w:rFonts w:ascii="Times New Roman"/>
          <w:b w:val="false"/>
          <w:i w:val="false"/>
          <w:color w:val="000000"/>
          <w:sz w:val="28"/>
        </w:rPr>
        <w:t>%)</w:t>
      </w:r>
      <w:r>
        <w:br/>
      </w:r>
      <w:r>
        <w:rPr>
          <w:rFonts w:ascii="Times New Roman"/>
          <w:b w:val="false"/>
          <w:i w:val="false"/>
          <w:color w:val="000000"/>
          <w:sz w:val="28"/>
        </w:rPr>
        <w:t>
      д - отбасының жиынтық табыстары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Тұрғын үй жәрдемақыларына үміткер азаматтардың(отбасыларының) жиынтық табысын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25.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w:t>
      </w:r>
      <w:r>
        <w:rPr>
          <w:rFonts w:ascii="Times New Roman"/>
          <w:b w:val="false"/>
          <w:i w:val="false"/>
          <w:color w:val="000000"/>
          <w:sz w:val="28"/>
        </w:rPr>
        <w:t>
      26. Отбасының жиынтық табыстарын есептегенде табыстардың барлық түрлері:</w:t>
      </w:r>
      <w:r>
        <w:br/>
      </w:r>
      <w:r>
        <w:rPr>
          <w:rFonts w:ascii="Times New Roman"/>
          <w:b w:val="false"/>
          <w:i w:val="false"/>
          <w:color w:val="000000"/>
          <w:sz w:val="28"/>
        </w:rPr>
        <w:t xml:space="preserve">
      1) 18 жасқа дейінгі балалар жәрдемақылары </w:t>
      </w:r>
      <w:r>
        <w:br/>
      </w:r>
      <w:r>
        <w:rPr>
          <w:rFonts w:ascii="Times New Roman"/>
          <w:b w:val="false"/>
          <w:i w:val="false"/>
          <w:color w:val="000000"/>
          <w:sz w:val="28"/>
        </w:rPr>
        <w:t>
      2) мемлекеттік атаулы әлеуметтік көмек</w:t>
      </w:r>
      <w:r>
        <w:br/>
      </w:r>
      <w:r>
        <w:rPr>
          <w:rFonts w:ascii="Times New Roman"/>
          <w:b w:val="false"/>
          <w:i w:val="false"/>
          <w:color w:val="000000"/>
          <w:sz w:val="28"/>
        </w:rPr>
        <w:t>
      3) тұрғын үй көмегі</w:t>
      </w:r>
      <w:r>
        <w:br/>
      </w:r>
      <w:r>
        <w:rPr>
          <w:rFonts w:ascii="Times New Roman"/>
          <w:b w:val="false"/>
          <w:i w:val="false"/>
          <w:color w:val="000000"/>
          <w:sz w:val="28"/>
        </w:rPr>
        <w:t xml:space="preserve">
      4) жерлеуге арналған бір жолғы жәрдемақы </w:t>
      </w:r>
      <w:r>
        <w:br/>
      </w:r>
      <w:r>
        <w:rPr>
          <w:rFonts w:ascii="Times New Roman"/>
          <w:b w:val="false"/>
          <w:i w:val="false"/>
          <w:color w:val="000000"/>
          <w:sz w:val="28"/>
        </w:rPr>
        <w:t>
      5) бала тууына байланысты берілетін біржолғы жәрдемақы</w:t>
      </w:r>
      <w:r>
        <w:br/>
      </w:r>
      <w:r>
        <w:rPr>
          <w:rFonts w:ascii="Times New Roman"/>
          <w:b w:val="false"/>
          <w:i w:val="false"/>
          <w:color w:val="000000"/>
          <w:sz w:val="28"/>
        </w:rPr>
        <w:t>
      6) есепті кезеңде белгіленген ең төмен күнкөріс деңгейінен төмен жалпы сомада көрсетілген, ақшалай және заттай түрдегі (құндық бағадағы) қайырымдылық көмек</w:t>
      </w:r>
      <w:r>
        <w:br/>
      </w:r>
      <w:r>
        <w:rPr>
          <w:rFonts w:ascii="Times New Roman"/>
          <w:b w:val="false"/>
          <w:i w:val="false"/>
          <w:color w:val="000000"/>
          <w:sz w:val="28"/>
        </w:rPr>
        <w:t>
      7)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8)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9) отбасы мүшелерінің біреуі осы отбасында тұрмайтын адамдарға төлейтін алимент</w:t>
      </w:r>
      <w:r>
        <w:br/>
      </w:r>
      <w:r>
        <w:rPr>
          <w:rFonts w:ascii="Times New Roman"/>
          <w:b w:val="false"/>
          <w:i w:val="false"/>
          <w:color w:val="000000"/>
          <w:sz w:val="28"/>
        </w:rPr>
        <w:t>
      10)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11) азаматтардың тегін немесе жеңілдікпен протездеуге бару жолына ақы төлеу</w:t>
      </w:r>
      <w:r>
        <w:br/>
      </w:r>
      <w:r>
        <w:rPr>
          <w:rFonts w:ascii="Times New Roman"/>
          <w:b w:val="false"/>
          <w:i w:val="false"/>
          <w:color w:val="000000"/>
          <w:sz w:val="28"/>
        </w:rPr>
        <w:t>
      12) протездеу уақытында азаматтарды ұстау</w:t>
      </w:r>
      <w:r>
        <w:br/>
      </w:r>
      <w:r>
        <w:rPr>
          <w:rFonts w:ascii="Times New Roman"/>
          <w:b w:val="false"/>
          <w:i w:val="false"/>
          <w:color w:val="000000"/>
          <w:sz w:val="28"/>
        </w:rPr>
        <w:t>
      13) азаматтардың елді мекеннен тыс жерлерге емделуге тегін немесе жеңілдікпен жол жүру құны</w:t>
      </w:r>
      <w:r>
        <w:br/>
      </w:r>
      <w:r>
        <w:rPr>
          <w:rFonts w:ascii="Times New Roman"/>
          <w:b w:val="false"/>
          <w:i w:val="false"/>
          <w:color w:val="000000"/>
          <w:sz w:val="28"/>
        </w:rPr>
        <w:t>
      14) Қазақстан Республикасының заңнамасына сәйкес:</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санаторийлік-курорттық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білім алу кезеңінде оқушыларды тегін тамақтандыру түрінде көрсетілген заттай көмектер;</w:t>
      </w:r>
      <w:r>
        <w:br/>
      </w:r>
      <w:r>
        <w:rPr>
          <w:rFonts w:ascii="Times New Roman"/>
          <w:b w:val="false"/>
          <w:i w:val="false"/>
          <w:color w:val="000000"/>
          <w:sz w:val="28"/>
        </w:rPr>
        <w:t>
      15) оралмандарға тұратын мекен жайына келу және мал мүліктерін тасу шығындары, тұрғын үй алуға берілген біржолғы жәрдемақылардан басқасы есепке алынады.</w:t>
      </w:r>
      <w:r>
        <w:br/>
      </w:r>
      <w:r>
        <w:rPr>
          <w:rFonts w:ascii="Times New Roman"/>
          <w:b w:val="false"/>
          <w:i w:val="false"/>
          <w:color w:val="000000"/>
          <w:sz w:val="28"/>
        </w:rPr>
        <w:t>
</w:t>
      </w:r>
      <w:r>
        <w:rPr>
          <w:rFonts w:ascii="Times New Roman"/>
          <w:b w:val="false"/>
          <w:i w:val="false"/>
          <w:color w:val="000000"/>
          <w:sz w:val="28"/>
        </w:rPr>
        <w:t>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w:t>
      </w:r>
      <w:r>
        <w:rPr>
          <w:rFonts w:ascii="Times New Roman"/>
          <w:b w:val="false"/>
          <w:i w:val="false"/>
          <w:color w:val="000000"/>
          <w:sz w:val="28"/>
        </w:rPr>
        <w:t>
      27.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w:t>
      </w:r>
      <w:r>
        <w:rPr>
          <w:rFonts w:ascii="Times New Roman"/>
          <w:b w:val="false"/>
          <w:i w:val="false"/>
          <w:color w:val="000000"/>
          <w:sz w:val="28"/>
        </w:rPr>
        <w:t>
      28. Жиынтық табысты есептегенде өнімді жасқа толмаған үй малы есепке алынбайды.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w:t>
      </w:r>
      <w:r>
        <w:rPr>
          <w:rFonts w:ascii="Times New Roman"/>
          <w:b w:val="false"/>
          <w:i w:val="false"/>
          <w:color w:val="000000"/>
          <w:sz w:val="28"/>
        </w:rPr>
        <w:t>
      29.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w:t>
      </w:r>
      <w:r>
        <w:rPr>
          <w:rFonts w:ascii="Times New Roman"/>
          <w:b w:val="false"/>
          <w:i w:val="false"/>
          <w:color w:val="000000"/>
          <w:sz w:val="28"/>
        </w:rPr>
        <w:t xml:space="preserve">
      30. Ішкі істер органдары тұрғылықты жерлері бойынша тіркеген адамдарды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қағидаларына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31.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w:t>
      </w:r>
      <w:r>
        <w:rPr>
          <w:rFonts w:ascii="Times New Roman"/>
          <w:b w:val="false"/>
          <w:i w:val="false"/>
          <w:color w:val="000000"/>
          <w:sz w:val="28"/>
        </w:rPr>
        <w:t>
      32.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w:t>
      </w:r>
      <w:r>
        <w:rPr>
          <w:rFonts w:ascii="Times New Roman"/>
          <w:b w:val="false"/>
          <w:i w:val="false"/>
          <w:color w:val="000000"/>
          <w:sz w:val="28"/>
        </w:rPr>
        <w:t>
      33. Өтініш берушілер ұсынған мәліметтердің сенімділігіне заңда белгіленген тәртіпте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Өздері жылытатын жеке меншік үй құрылыстарында</w:t>
      </w:r>
      <w:r>
        <w:br/>
      </w:r>
      <w:r>
        <w:rPr>
          <w:rFonts w:ascii="Times New Roman"/>
          <w:b w:val="false"/>
          <w:i w:val="false"/>
          <w:color w:val="000000"/>
          <w:sz w:val="28"/>
        </w:rPr>
        <w:t>
</w:t>
      </w:r>
      <w:r>
        <w:rPr>
          <w:rFonts w:ascii="Times New Roman"/>
          <w:b/>
          <w:i w:val="false"/>
          <w:color w:val="000080"/>
          <w:sz w:val="28"/>
        </w:rPr>
        <w:t xml:space="preserve">тұратын отбасыларға (азаматтарға) тұрғын үй </w:t>
      </w:r>
      <w:r>
        <w:br/>
      </w:r>
      <w:r>
        <w:rPr>
          <w:rFonts w:ascii="Times New Roman"/>
          <w:b w:val="false"/>
          <w:i w:val="false"/>
          <w:color w:val="000000"/>
          <w:sz w:val="28"/>
        </w:rPr>
        <w:t>
</w:t>
      </w:r>
      <w:r>
        <w:rPr>
          <w:rFonts w:ascii="Times New Roman"/>
          <w:b/>
          <w:i w:val="false"/>
          <w:color w:val="000080"/>
          <w:sz w:val="28"/>
        </w:rPr>
        <w:t xml:space="preserve">жәрдемақыларын ұсыну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34. Өздері жылытатын жеке меншік үй құрылыстарында тұратын тұрмысы төмен отбасыларына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w:t>
      </w:r>
      <w:r>
        <w:rPr>
          <w:rFonts w:ascii="Times New Roman"/>
          <w:b w:val="false"/>
          <w:i w:val="false"/>
          <w:color w:val="000000"/>
          <w:sz w:val="28"/>
        </w:rPr>
        <w:t>
      35.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метіріне 129,8 кг, бірақ бір үйге 5000 кг аспауы керек.</w:t>
      </w:r>
      <w:r>
        <w:br/>
      </w:r>
      <w:r>
        <w:rPr>
          <w:rFonts w:ascii="Times New Roman"/>
          <w:b w:val="false"/>
          <w:i w:val="false"/>
          <w:color w:val="000000"/>
          <w:sz w:val="28"/>
        </w:rPr>
        <w:t>
</w:t>
      </w:r>
      <w:r>
        <w:rPr>
          <w:rFonts w:ascii="Times New Roman"/>
          <w:b w:val="false"/>
          <w:i w:val="false"/>
          <w:color w:val="000000"/>
          <w:sz w:val="28"/>
        </w:rPr>
        <w:t>
      36. Көмірдің, электр жарығының құнын есептеу үшін аудан бойынша нақты сатылу бағалары қолданылады.</w:t>
      </w:r>
      <w:r>
        <w:br/>
      </w:r>
      <w:r>
        <w:rPr>
          <w:rFonts w:ascii="Times New Roman"/>
          <w:b w:val="false"/>
          <w:i w:val="false"/>
          <w:color w:val="000000"/>
          <w:sz w:val="28"/>
        </w:rPr>
        <w:t>
</w:t>
      </w:r>
      <w:r>
        <w:rPr>
          <w:rFonts w:ascii="Times New Roman"/>
          <w:b w:val="false"/>
          <w:i w:val="false"/>
          <w:color w:val="000000"/>
          <w:sz w:val="28"/>
        </w:rPr>
        <w:t>
      37.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w:t>
      </w:r>
      <w:r>
        <w:rPr>
          <w:rFonts w:ascii="Times New Roman"/>
          <w:b w:val="false"/>
          <w:i w:val="false"/>
          <w:color w:val="000000"/>
          <w:sz w:val="28"/>
        </w:rPr>
        <w:t>
      38.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w:t>
      </w:r>
      <w:r>
        <w:rPr>
          <w:rFonts w:ascii="Times New Roman"/>
          <w:b w:val="false"/>
          <w:i w:val="false"/>
          <w:color w:val="000000"/>
          <w:sz w:val="28"/>
        </w:rPr>
        <w:t>
      39.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w:t>
      </w:r>
      <w:r>
        <w:rPr>
          <w:rFonts w:ascii="Times New Roman"/>
          <w:b w:val="false"/>
          <w:i w:val="false"/>
          <w:color w:val="000000"/>
          <w:sz w:val="28"/>
        </w:rPr>
        <w:t>
      40.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w:t>
      </w:r>
      <w:r>
        <w:rPr>
          <w:rFonts w:ascii="Times New Roman"/>
          <w:b w:val="false"/>
          <w:i w:val="false"/>
          <w:color w:val="000000"/>
          <w:sz w:val="28"/>
        </w:rPr>
        <w:t>
      41. Электр қуаты, газ, су, қоқыс шығындарын өтініш берген тоқсанның алдындағы тоқсандағы квитанциялардың орташаларын есепке алу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Тұрғын үй көмегінің қаржыландыруы мен төлемі</w:t>
      </w:r>
    </w:p>
    <w:p>
      <w:pPr>
        <w:spacing w:after="0"/>
        <w:ind w:left="0"/>
        <w:jc w:val="both"/>
      </w:pPr>
      <w:r>
        <w:rPr>
          <w:rFonts w:ascii="Times New Roman"/>
          <w:b w:val="false"/>
          <w:i w:val="false"/>
          <w:color w:val="000000"/>
          <w:sz w:val="28"/>
        </w:rPr>
        <w:t>
</w:t>
      </w:r>
      <w:r>
        <w:rPr>
          <w:rFonts w:ascii="Times New Roman"/>
          <w:b w:val="false"/>
          <w:i w:val="false"/>
          <w:color w:val="000000"/>
          <w:sz w:val="28"/>
        </w:rPr>
        <w:t>
      42.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43.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немесе «Казпошта» бөлімшесі арқылы жүргізіледі.</w:t>
      </w:r>
      <w:r>
        <w:br/>
      </w:r>
      <w:r>
        <w:rPr>
          <w:rFonts w:ascii="Times New Roman"/>
          <w:b w:val="false"/>
          <w:i w:val="false"/>
          <w:color w:val="000000"/>
          <w:sz w:val="28"/>
        </w:rPr>
        <w:t>
</w:t>
      </w:r>
      <w:r>
        <w:rPr>
          <w:rFonts w:ascii="Times New Roman"/>
          <w:b w:val="false"/>
          <w:i w:val="false"/>
          <w:color w:val="000000"/>
          <w:sz w:val="28"/>
        </w:rPr>
        <w:t>
      Тұрғын үй көмегі төлемінің тәртібі мен шарты аудандық жұмыспен қамту және әлеуметтік бағдарламалар бөлімдері және тиісті банкілер немесе АО «Казпошта» мекемесі арасындағы жасалған агенттік келісімімен белгіленеді.</w:t>
      </w:r>
      <w:r>
        <w:br/>
      </w:r>
      <w:r>
        <w:rPr>
          <w:rFonts w:ascii="Times New Roman"/>
          <w:b w:val="false"/>
          <w:i w:val="false"/>
          <w:color w:val="000000"/>
          <w:sz w:val="28"/>
        </w:rPr>
        <w:t>
</w:t>
      </w: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Тұрғын үйді ұстауға және коммуналдық</w:t>
      </w:r>
      <w:r>
        <w:br/>
      </w:r>
      <w:r>
        <w:rPr>
          <w:rFonts w:ascii="Times New Roman"/>
          <w:b w:val="false"/>
          <w:i w:val="false"/>
          <w:color w:val="000000"/>
          <w:sz w:val="28"/>
        </w:rPr>
        <w:t>
қызметке ақы төлеу үшін тұрғын үй</w:t>
      </w:r>
      <w:r>
        <w:br/>
      </w:r>
      <w:r>
        <w:rPr>
          <w:rFonts w:ascii="Times New Roman"/>
          <w:b w:val="false"/>
          <w:i w:val="false"/>
          <w:color w:val="000000"/>
          <w:sz w:val="28"/>
        </w:rPr>
        <w:t>
жәрдемақыларын беру тәртібі</w:t>
      </w:r>
      <w:r>
        <w:br/>
      </w:r>
      <w:r>
        <w:rPr>
          <w:rFonts w:ascii="Times New Roman"/>
          <w:b w:val="false"/>
          <w:i w:val="false"/>
          <w:color w:val="000000"/>
          <w:sz w:val="28"/>
        </w:rPr>
        <w:t>
туралы НҰСҚАУЛЫҚҚА</w:t>
      </w:r>
      <w:r>
        <w:br/>
      </w:r>
      <w:r>
        <w:rPr>
          <w:rFonts w:ascii="Times New Roman"/>
          <w:b w:val="false"/>
          <w:i w:val="false"/>
          <w:color w:val="000000"/>
          <w:sz w:val="28"/>
        </w:rPr>
        <w:t>
Қосымша № 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Тұрғын үй көмегін тағайындауға өтініш</w:t>
      </w:r>
    </w:p>
    <w:p>
      <w:pPr>
        <w:spacing w:after="0"/>
        <w:ind w:left="0"/>
        <w:jc w:val="both"/>
      </w:pPr>
      <w:r>
        <w:rPr>
          <w:rFonts w:ascii="Times New Roman"/>
          <w:b w:val="false"/>
          <w:i w:val="false"/>
          <w:color w:val="000000"/>
          <w:sz w:val="28"/>
        </w:rPr>
        <w:t>      Мен ___________________________________________________</w:t>
      </w:r>
      <w:r>
        <w:br/>
      </w:r>
      <w:r>
        <w:rPr>
          <w:rFonts w:ascii="Times New Roman"/>
          <w:b w:val="false"/>
          <w:i w:val="false"/>
          <w:color w:val="000000"/>
          <w:sz w:val="28"/>
        </w:rPr>
        <w:t>
               А.Ж.Т.- жалгер (тұрғын үй иесі), туған жылы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жеке басының куәлігі №, берген, СТН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мекен - жайында тұратын</w:t>
      </w:r>
    </w:p>
    <w:p>
      <w:pPr>
        <w:spacing w:after="0"/>
        <w:ind w:left="0"/>
        <w:jc w:val="both"/>
      </w:pPr>
      <w:r>
        <w:rPr>
          <w:rFonts w:ascii="Times New Roman"/>
          <w:b w:val="false"/>
          <w:i w:val="false"/>
          <w:color w:val="000000"/>
          <w:sz w:val="28"/>
        </w:rPr>
        <w:t>      Тұрғын үй жәрдемақы тағайындауды сұраймын. Менің отбасым ___ адамнан тұрады.</w:t>
      </w:r>
      <w:r>
        <w:br/>
      </w:r>
      <w:r>
        <w:rPr>
          <w:rFonts w:ascii="Times New Roman"/>
          <w:b w:val="false"/>
          <w:i w:val="false"/>
          <w:color w:val="000000"/>
          <w:sz w:val="28"/>
        </w:rPr>
        <w:t>
      Өтінішке мынадай құжаттарды беріп отырмын:</w:t>
      </w:r>
      <w:r>
        <w:br/>
      </w:r>
      <w:r>
        <w:rPr>
          <w:rFonts w:ascii="Times New Roman"/>
          <w:b w:val="false"/>
          <w:i w:val="false"/>
          <w:color w:val="000000"/>
          <w:sz w:val="28"/>
        </w:rPr>
        <w:t>
      1.______________________________________________________</w:t>
      </w:r>
      <w:r>
        <w:br/>
      </w:r>
      <w:r>
        <w:rPr>
          <w:rFonts w:ascii="Times New Roman"/>
          <w:b w:val="false"/>
          <w:i w:val="false"/>
          <w:color w:val="000000"/>
          <w:sz w:val="28"/>
        </w:rPr>
        <w:t>
      2.______________________________________________________</w:t>
      </w:r>
      <w:r>
        <w:br/>
      </w:r>
      <w:r>
        <w:rPr>
          <w:rFonts w:ascii="Times New Roman"/>
          <w:b w:val="false"/>
          <w:i w:val="false"/>
          <w:color w:val="000000"/>
          <w:sz w:val="28"/>
        </w:rPr>
        <w:t>
      3.______________________________________________________</w:t>
      </w:r>
      <w:r>
        <w:br/>
      </w:r>
      <w:r>
        <w:rPr>
          <w:rFonts w:ascii="Times New Roman"/>
          <w:b w:val="false"/>
          <w:i w:val="false"/>
          <w:color w:val="000000"/>
          <w:sz w:val="28"/>
        </w:rPr>
        <w:t>
      4.______________________________________________________</w:t>
      </w:r>
      <w:r>
        <w:br/>
      </w:r>
      <w:r>
        <w:rPr>
          <w:rFonts w:ascii="Times New Roman"/>
          <w:b w:val="false"/>
          <w:i w:val="false"/>
          <w:color w:val="000000"/>
          <w:sz w:val="28"/>
        </w:rPr>
        <w:t>
      5.______________________________________________________</w:t>
      </w:r>
      <w:r>
        <w:br/>
      </w:r>
      <w:r>
        <w:rPr>
          <w:rFonts w:ascii="Times New Roman"/>
          <w:b w:val="false"/>
          <w:i w:val="false"/>
          <w:color w:val="000000"/>
          <w:sz w:val="28"/>
        </w:rPr>
        <w:t>
      6.______________________________________________________</w:t>
      </w:r>
      <w:r>
        <w:br/>
      </w:r>
      <w:r>
        <w:rPr>
          <w:rFonts w:ascii="Times New Roman"/>
          <w:b w:val="false"/>
          <w:i w:val="false"/>
          <w:color w:val="000000"/>
          <w:sz w:val="28"/>
        </w:rPr>
        <w:t>
      7.______________________________________________________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Тұрғын – үй жәрдемақысы туралы дұрыс емес мәліметтер ұсынып, жанұясына тұрғын-үй жәрдемақысын төлетіп алғандар бір жыл тұрғын-үй жәрдемақысын алу құқынан айырылып, маған төленген соманы қайта заңдылыққа сәйкес өндіріп беруге хабарландым.</w:t>
      </w:r>
      <w:r>
        <w:br/>
      </w:r>
      <w:r>
        <w:rPr>
          <w:rFonts w:ascii="Times New Roman"/>
          <w:b w:val="false"/>
          <w:i w:val="false"/>
          <w:color w:val="000000"/>
          <w:sz w:val="28"/>
        </w:rPr>
        <w:t>
</w:t>
      </w:r>
      <w:r>
        <w:rPr>
          <w:rFonts w:ascii="Times New Roman"/>
          <w:b w:val="false"/>
          <w:i w:val="false"/>
          <w:color w:val="000000"/>
          <w:sz w:val="28"/>
        </w:rPr>
        <w:t xml:space="preserve">
      Жалған ақпарат және расталмаған (жасанды) құжаттарды ұсынғаным үшін жауапқа тартылатыным туралы Қазақстан Республикасының Қылмыстық Іс Кодексінің 177 бап </w:t>
      </w:r>
      <w:r>
        <w:rPr>
          <w:rFonts w:ascii="Times New Roman"/>
          <w:b w:val="false"/>
          <w:i w:val="false"/>
          <w:color w:val="000000"/>
          <w:sz w:val="28"/>
        </w:rPr>
        <w:t>1 тармағы</w:t>
      </w:r>
      <w:r>
        <w:rPr>
          <w:rFonts w:ascii="Times New Roman"/>
          <w:b w:val="false"/>
          <w:i w:val="false"/>
          <w:color w:val="000000"/>
          <w:sz w:val="28"/>
        </w:rPr>
        <w:t xml:space="preserve"> және 325 бап </w:t>
      </w:r>
      <w:r>
        <w:rPr>
          <w:rFonts w:ascii="Times New Roman"/>
          <w:b w:val="false"/>
          <w:i w:val="false"/>
          <w:color w:val="000000"/>
          <w:sz w:val="28"/>
        </w:rPr>
        <w:t>3 тармағымен</w:t>
      </w:r>
      <w:r>
        <w:rPr>
          <w:rFonts w:ascii="Times New Roman"/>
          <w:b w:val="false"/>
          <w:i w:val="false"/>
          <w:color w:val="000000"/>
          <w:sz w:val="28"/>
        </w:rPr>
        <w:t xml:space="preserve"> таныстым.</w:t>
      </w:r>
    </w:p>
    <w:p>
      <w:pPr>
        <w:spacing w:after="0"/>
        <w:ind w:left="0"/>
        <w:jc w:val="both"/>
      </w:pPr>
      <w:r>
        <w:rPr>
          <w:rFonts w:ascii="Times New Roman"/>
          <w:b w:val="false"/>
          <w:i w:val="false"/>
          <w:color w:val="000000"/>
          <w:sz w:val="28"/>
        </w:rPr>
        <w:t>Қолы:_______________</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Құжаттар қабылданды.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Тұрғын үйді ұстауға және коммуналдық</w:t>
      </w:r>
      <w:r>
        <w:br/>
      </w:r>
      <w:r>
        <w:rPr>
          <w:rFonts w:ascii="Times New Roman"/>
          <w:b w:val="false"/>
          <w:i w:val="false"/>
          <w:color w:val="000000"/>
          <w:sz w:val="28"/>
        </w:rPr>
        <w:t>
қызметке ақы төлеу үшін тұрғын үй</w:t>
      </w:r>
      <w:r>
        <w:br/>
      </w:r>
      <w:r>
        <w:rPr>
          <w:rFonts w:ascii="Times New Roman"/>
          <w:b w:val="false"/>
          <w:i w:val="false"/>
          <w:color w:val="000000"/>
          <w:sz w:val="28"/>
        </w:rPr>
        <w:t>
жәрдемақыларын беру тәртібі</w:t>
      </w:r>
      <w:r>
        <w:br/>
      </w:r>
      <w:r>
        <w:rPr>
          <w:rFonts w:ascii="Times New Roman"/>
          <w:b w:val="false"/>
          <w:i w:val="false"/>
          <w:color w:val="000000"/>
          <w:sz w:val="28"/>
        </w:rPr>
        <w:t>
туралы НҰСҚАУЛЫҚҚА</w:t>
      </w:r>
      <w:r>
        <w:br/>
      </w:r>
      <w:r>
        <w:rPr>
          <w:rFonts w:ascii="Times New Roman"/>
          <w:b w:val="false"/>
          <w:i w:val="false"/>
          <w:color w:val="000000"/>
          <w:sz w:val="28"/>
        </w:rPr>
        <w:t>
Қосымша № 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ШҚО, Абай ауданы, Қарауыл ауылы</w:t>
      </w:r>
      <w:r>
        <w:br/>
      </w:r>
      <w:r>
        <w:rPr>
          <w:rFonts w:ascii="Times New Roman"/>
          <w:b w:val="false"/>
          <w:i w:val="false"/>
          <w:color w:val="000000"/>
          <w:sz w:val="28"/>
        </w:rPr>
        <w:t>
</w:t>
      </w:r>
      <w:r>
        <w:rPr>
          <w:rFonts w:ascii="Times New Roman"/>
          <w:b/>
          <w:i w:val="false"/>
          <w:color w:val="000080"/>
          <w:sz w:val="28"/>
        </w:rPr>
        <w:t xml:space="preserve">Аудандық жұмыспен қамту және әлеуметтік бағдарламалар бөлімі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Шешім № ___________</w:t>
      </w:r>
      <w:r>
        <w:br/>
      </w:r>
      <w:r>
        <w:rPr>
          <w:rFonts w:ascii="Times New Roman"/>
          <w:b w:val="false"/>
          <w:i w:val="false"/>
          <w:color w:val="000000"/>
          <w:sz w:val="28"/>
        </w:rPr>
        <w:t>
</w:t>
      </w:r>
      <w:r>
        <w:rPr>
          <w:rFonts w:ascii="Times New Roman"/>
          <w:b w:val="false"/>
          <w:i w:val="false"/>
          <w:color w:val="000000"/>
          <w:sz w:val="28"/>
        </w:rPr>
        <w:t>«_____»____________200___ жыл</w:t>
      </w:r>
      <w:r>
        <w:br/>
      </w:r>
      <w:r>
        <w:rPr>
          <w:rFonts w:ascii="Times New Roman"/>
          <w:b w:val="false"/>
          <w:i w:val="false"/>
          <w:color w:val="000000"/>
          <w:sz w:val="28"/>
        </w:rPr>
        <w:t>
</w:t>
      </w:r>
      <w:r>
        <w:rPr>
          <w:rFonts w:ascii="Times New Roman"/>
          <w:b w:val="false"/>
          <w:i w:val="false"/>
          <w:color w:val="000000"/>
          <w:sz w:val="28"/>
        </w:rPr>
        <w:t>Тұрғын үй көмегін тағайындау комиссиясының отырысы</w:t>
      </w:r>
    </w:p>
    <w:p>
      <w:pPr>
        <w:spacing w:after="0"/>
        <w:ind w:left="0"/>
        <w:jc w:val="both"/>
      </w:pPr>
      <w:r>
        <w:rPr>
          <w:rFonts w:ascii="Times New Roman"/>
          <w:b w:val="false"/>
          <w:i w:val="false"/>
          <w:color w:val="000000"/>
          <w:sz w:val="28"/>
        </w:rPr>
        <w:t>      А.Ж.Т. _______________________________________________</w:t>
      </w:r>
      <w:r>
        <w:br/>
      </w:r>
      <w:r>
        <w:rPr>
          <w:rFonts w:ascii="Times New Roman"/>
          <w:b w:val="false"/>
          <w:i w:val="false"/>
          <w:color w:val="000000"/>
          <w:sz w:val="28"/>
        </w:rPr>
        <w:t>
      Мекен жайы ___________________________________________</w:t>
      </w:r>
      <w:r>
        <w:br/>
      </w:r>
      <w:r>
        <w:rPr>
          <w:rFonts w:ascii="Times New Roman"/>
          <w:b w:val="false"/>
          <w:i w:val="false"/>
          <w:color w:val="000000"/>
          <w:sz w:val="28"/>
        </w:rPr>
        <w:t>
      Мәртебесі ____________________________________________</w:t>
      </w:r>
    </w:p>
    <w:p>
      <w:pPr>
        <w:spacing w:after="0"/>
        <w:ind w:left="0"/>
        <w:jc w:val="both"/>
      </w:pPr>
      <w:r>
        <w:rPr>
          <w:rFonts w:ascii="Times New Roman"/>
          <w:b w:val="false"/>
          <w:i w:val="false"/>
          <w:color w:val="000000"/>
          <w:sz w:val="28"/>
        </w:rPr>
        <w:t xml:space="preserve">      Қазақстан Республикасының 1997 жылғы 16-сәуірдегі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негізінде тұрғын үй көмегін тағайындау. Төленетін тұрғын үй көмегінің мөлшері _______________________ тенге. 200___жылғы «____» __________.</w:t>
      </w:r>
      <w:r>
        <w:br/>
      </w:r>
      <w:r>
        <w:rPr>
          <w:rFonts w:ascii="Times New Roman"/>
          <w:b w:val="false"/>
          <w:i w:val="false"/>
          <w:color w:val="000000"/>
          <w:sz w:val="28"/>
        </w:rPr>
        <w:t>
      Тіркеу №________________________________</w:t>
      </w:r>
      <w:r>
        <w:br/>
      </w:r>
      <w:r>
        <w:rPr>
          <w:rFonts w:ascii="Times New Roman"/>
          <w:b w:val="false"/>
          <w:i w:val="false"/>
          <w:color w:val="000000"/>
          <w:sz w:val="28"/>
        </w:rPr>
        <w:t>
      Комиссия төрағасы _______________________</w:t>
      </w:r>
      <w:r>
        <w:br/>
      </w:r>
      <w:r>
        <w:rPr>
          <w:rFonts w:ascii="Times New Roman"/>
          <w:b w:val="false"/>
          <w:i w:val="false"/>
          <w:color w:val="000000"/>
          <w:sz w:val="28"/>
        </w:rPr>
        <w:t>
      Комиссия мүшелері _______________________</w:t>
      </w:r>
      <w:r>
        <w:br/>
      </w:r>
      <w:r>
        <w:rPr>
          <w:rFonts w:ascii="Times New Roman"/>
          <w:b w:val="false"/>
          <w:i w:val="false"/>
          <w:color w:val="000000"/>
          <w:sz w:val="28"/>
        </w:rPr>
        <w:t>
      </w:t>
      </w:r>
      <w:r>
        <w:br/>
      </w:r>
      <w:r>
        <w:rPr>
          <w:rFonts w:ascii="Times New Roman"/>
          <w:b w:val="false"/>
          <w:i w:val="false"/>
          <w:color w:val="000000"/>
          <w:sz w:val="28"/>
        </w:rPr>
        <w:t>
      М.О.</w:t>
      </w:r>
    </w:p>
    <w:p>
      <w:pPr>
        <w:spacing w:after="0"/>
        <w:ind w:left="0"/>
        <w:jc w:val="both"/>
      </w:pPr>
      <w:r>
        <w:rPr>
          <w:rFonts w:ascii="Times New Roman"/>
          <w:b/>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18 сәуір 2008 жылғы</w:t>
      </w:r>
      <w:r>
        <w:br/>
      </w:r>
      <w:r>
        <w:rPr>
          <w:rFonts w:ascii="Times New Roman"/>
          <w:b w:val="false"/>
          <w:i w:val="false"/>
          <w:color w:val="000000"/>
          <w:sz w:val="28"/>
        </w:rPr>
        <w:t>
№ 5-3 шешімінің 3 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Абай ауданы бойынша тұрғын үй жәрдемақысын </w:t>
      </w:r>
      <w:r>
        <w:br/>
      </w:r>
      <w:r>
        <w:rPr>
          <w:rFonts w:ascii="Times New Roman"/>
          <w:b w:val="false"/>
          <w:i w:val="false"/>
          <w:color w:val="000000"/>
          <w:sz w:val="28"/>
        </w:rPr>
        <w:t>
</w:t>
      </w:r>
      <w:r>
        <w:rPr>
          <w:rFonts w:ascii="Times New Roman"/>
          <w:b/>
          <w:i w:val="false"/>
          <w:color w:val="000080"/>
          <w:sz w:val="28"/>
        </w:rPr>
        <w:t>есептеудің әлеуметтік нормалары.</w:t>
      </w:r>
      <w:r>
        <w:br/>
      </w:r>
      <w:r>
        <w:rPr>
          <w:rFonts w:ascii="Times New Roman"/>
          <w:b w:val="false"/>
          <w:i w:val="false"/>
          <w:color w:val="000000"/>
          <w:sz w:val="28"/>
        </w:rPr>
        <w:t>
</w:t>
      </w:r>
      <w:r>
        <w:rPr>
          <w:rFonts w:ascii="Times New Roman"/>
          <w:b/>
          <w:i w:val="false"/>
          <w:color w:val="000080"/>
          <w:sz w:val="28"/>
        </w:rPr>
        <w:t>2008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742"/>
        <w:gridCol w:w="853"/>
        <w:gridCol w:w="1044"/>
        <w:gridCol w:w="1079"/>
        <w:gridCol w:w="1183"/>
        <w:gridCol w:w="1149"/>
        <w:gridCol w:w="1113"/>
        <w:gridCol w:w="1079"/>
        <w:gridCol w:w="1109"/>
        <w:gridCol w:w="1113"/>
        <w:gridCol w:w="1109"/>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Жанұя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Адам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қорғалатын коммуналдық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Тарифтер (теңге)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Үйді үстауға кететін шығындар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м2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 (Көмір құны)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м2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11343,6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17262</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Суық су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Газ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с1 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5940</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Электроэнергия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Тариф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1109, 25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1552, 95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1996, 65</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жоғарғы әлеуметтік төлем</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6407,05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10348,1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14289,15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18230,2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22171,25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24134,95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26098,65</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Жиындық табыс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25628,2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41392,4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57156,6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72920,8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88685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92612,4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96539,8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100467,2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104394,6</w:t>
            </w:r>
          </w:p>
        </w:tc>
      </w:tr>
    </w:tbl>
    <w:p>
      <w:pPr>
        <w:spacing w:after="0"/>
        <w:ind w:left="0"/>
        <w:jc w:val="both"/>
      </w:pPr>
      <w:r>
        <w:rPr>
          <w:rFonts w:ascii="Times New Roman"/>
          <w:b/>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Абай аудандық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С.Ә.Тәтиева.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