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50c6" w14:textId="d3f5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"2008 жылға арналған Өскемен қаласының бюджеті туралы" 2007 жылғы 25 желтоқсандағы N 4/3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2008 жылғы 16 қазандағы N 10/5 шешімі. Шығыс Қазақстан облысы Әділет департаментінің Өскемен қалалық Әділет басқармасында 2008 жылғы 22 қазанда N 5-1-93 тіркелді. Қабылданған мерзімінің бітуіне байланысты күші жойылды - Өскемен қалалық мәслихатының 2009.01.08 № 04-06/3 хатымен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Қабылданған мерзімінің бітуіне байланысты күші жойылды - Өскемен қалалық мәслихатының 2009.01.08 № 04-06/3 хатымен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116-бабына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Шығыс Қазақстан облыстық мәслихатының " 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жылға арналған облыстық бюджеті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 2007 жылғы 14 желтоқсандағы N 3/28-IV шешіміне өзгерістер мен толықтырулар енгізу туралы" 2008 жылғы 1 шілдедегі N 9/111-IV (нормативтік құқықтық актілерді мемлекеттік тіркеу Тізілімінде 2490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Өскемен қалалық мәслихатының " 2008 жылға арналған Өскемен қаласының бюджеті туралы " 2007 жылғы 25 желтоқсандағы N 4/3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5-1-74 нөмірімен тіркелген, 2008 жылғы 12 қаңтардағы "Дидар" және "Рудный Алтай" газеттерінде жарияланған); "2008 жылға арналған Өскемен қаласының бюджеті туралы" 2007 жылғы 25 желтоқсандағы N 4/3 шешіміне өзгерістер енгізу туралы" 2008 жылғы 8 ақпандағы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5/3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5-1-77 нөмірімен тіркелген, 2008 жылғы 28 ақпандағы "Дидар" газетінің N 27 және "Рудный Алтай" газетінің N 31-32 сандарында жарияланған); "2008 жылға арналған Өскемен қаласының бюджеті туралы" 2007 жылғы 25 желтоқсандағы N 4/3 шешіміне өзгерістер енгізу туралы" 2008 жылғы 17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6/6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5-1-82 нөмірімен тіркелген, 2008 жылғы 13 мамырдағы "Дидар" газетінің N 62 және 2008 жылғы 8 мамырдағы "Рудный Алтай" газетінің N 69-70 сандарында жарияланған); "2008 жылға арналған Өскемен қаласының бюджеті туралы" 2007 жылғы 25 желтоқсандағы N 4/3 шешіміне өзгерістер енгізу туралы" 2008 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>N 8/3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5-1-86 нөмірімен тіркелген, 2008 жылғы 24 шілдедегі "Дидар" газетінің N 99 және 2008 жылғы 26 шілдедегі "Рудный Алтай" газетінің N 112 сандарында жарияланған) шешімдеріне енгізілген өзгерістерімен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1 тармақ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2008 жылға арналған қала бюджеті 1 қосымшаға сай келесі мөлшерде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кірістер – 9 713 655,7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 түсімдері – 6 109 505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емес түсімдер – 47 872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негізгі капиталды сатудан түсетін түсімдер – 898 199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трансферттердің түсімдері – 2 658 079,7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шығындар – 10 352 548,2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операциялық сальдо – - 638 892,5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таза бюджеттік несиелендіру –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қаржылық активтермен операциялар бойынша сальдо – 207 349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бюджет (профициті) тапшылығы – - 846 241,5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бюджет (профицитін) таршылығын қаржыландыру – 846 241,5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2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бірінші абзацтағы "43 000,3" деген цифрлар "68 001,3" деген цифрларға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екінші абзацтағы "25 000" деген цифрлар "27 000,3" деген цифрларға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үшінші абзацтағы "10 000" деген цифрлар "41 001" деген цифрларға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төртінші абзацтағы "8 000,3" деген цифрлар "0" деген цифрларға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5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үшінші абзацтағы: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"50 000" деген цифрлар "80 000" деген цифрларға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"28 000" деген цифрлар "63 000" деген цифрларға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"17 000" деген цифрлар "13 000" деген цифрларға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"5 000" деген цифрлар "4 000" деген цифрларға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осы шешімнің қосымшасына сай 1 қосымша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2008 жылдың 1 қаңтарынан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Чернов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Нәбиев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10/5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арналған Өскемен қаласының бюджеті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5"/>
        <w:gridCol w:w="1189"/>
        <w:gridCol w:w="1186"/>
        <w:gridCol w:w="7"/>
        <w:gridCol w:w="5237"/>
        <w:gridCol w:w="5"/>
        <w:gridCol w:w="38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9 713 655,7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6 109 505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1 778 485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1 778 485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1 237 962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1 237 962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2 333 546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1 406 621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салынатын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426 635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 көрсетуге салынатын ішкі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554 735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үшін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мәнді іс-әрекеттерді жасағаны және (немесе) құжаттар бергені үшін оған уәкілеттігі бар мемлекеттік органдар немесе лауазымды адамдармен алынатын міндетті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204 777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204 777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табыстар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табысының жарты түсімі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пакетіне дивидендтер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 тұрған мүлікті жалға беруден түсетін табыстар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ұйымдастырған мемлекеттік сатып алуларды өткізуден түсетін ақша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ұйымдастырған мемлекеттік сатып алуларды өткізуден түсетін ақша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898 199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289 877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289 877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608 322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Трансферттерден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2 658 079,7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жоғары тұрған органдарынан түсетін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2 658 079,7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2 658 079,7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Әкімгерлер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10 352 548,2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323 346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маңыздағы қала) мәслихатының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маңыздағы қала) мәслихатының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маңыздағы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236 871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маңыздағы қала) әкімінің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225 421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әкімі аппараты, аудандық маңыздағы қалада, кентте, ауылда (селода), ауылдық (селолық) округте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әкімі аппаратының, аудандық маңыздағы қалада, кентте, ауылда (селода), ауылдық (селолық) округте қызмет етуі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мүлікке бағалауды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жүзеге асырудан толық соманың жиналуын қамтамасыз ету және біржолғы талондарды беру бойынша жұмысты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экономика және бюджеттік жоспарлау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бөлімінің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маңыздағы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қызметке шақыру және тіркеу бойынша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іске қосу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3 673 846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білім беру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3 594 332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2 644 559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мекемелерінде білім беру жүйесін ақпараттандыру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қаланың) мемлекеттiк бiлiм беру ұйымдары үшiн оқу-әдістемелік жинақтарды, оқулықтарды сатып алу және жеткiзу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69 379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үшін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207 370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жасына дейінгі балаларды тәрбиелеу және оқыту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408 063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негізге орта және жалпы орта білім берудің мемлекеттік жүйесіне интерактивті оқыту жүйесін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219 261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құрылыс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нысандарын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577 455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577 455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71 326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74 815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271 317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тәрбиеленіп және оқытылатын мүгедек-балаларды материалдық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 мен басқа да әлеуметтік төлемдерді есептеу, төлеу және жеткізу жөніндегі қызмет көрсетулерге төлем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Тұрғылықты мекенжайы жоқ тұлғалардың әлеуметтік бейімделуі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58 880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3 700 503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967 705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тұрғын үй қорын сақтауды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жекелген санаттарын тұрғын үймен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116 046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суөткізгіш жүйесінің қызмет етуі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96 224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мекендердегі көшелердi жарықтандыру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223 582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санитарлық жағдайын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226 460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күтiп-ұстау және туысы жоқтарды жерлеу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көркейту және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258 314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құрылыс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2 732 798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құрылысы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1 083 372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инфрақұрылымдарды орналастыру және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1 212 195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нысандарын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254 722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165 984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әкімі аппараты, аудандық маңыздағы қала, кент, ауыл (село), ауылдық (селолық)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мәдени-демалыс жұмысын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мәдениет және тілдерді дамыту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169 766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90 908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 басқа да тілдерін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ішкі саясат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жергiлiктi деңгейде мемлекеттiк ақпарат саясатын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бөлімінің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спортты және ұлттық спорт түрлерін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маңыздағы қала) деңгейде спорттық жарыстар өткiзу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спорт жарыстарына әртүрлi спорт түрлерi бойынша аудан (облыстық маңыздағы қала) құрама командаларының мүшелерiн дайындау және олардың қатысуы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347 092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құрылыс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нысандарын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ауыл шаруашылығы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жер қатынастары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аймақтарға бөлу жөнiндегi жұмыстарды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құрылыс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сәулет және қала құрылысы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бөлімінің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1 166 483,7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1 166 483,7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56 546,7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970 937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Кентiшiлiк (қалаiшiлiк) және ауданiшiлiк қоғамдық жолаушылар тасымалдарын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140 555,3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кәсіпкерлік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бөлімінің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қызметін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68 001,3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68 001,3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экономика және бюджеттік жоспарлау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негіздемесін әзірлеу және оған сараптама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4 065,2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4 065,2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4 065,2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мақсатқа сай пайдаланылмаған нысаналы трансферттерді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ОПЕРАЦИЯЛЫҚ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-638 892,5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ТАЗА БЮДЖЕТТІК НЕСИЕЛЕНДІРУ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ҚАРЖЫЛЫҚ АКТИВТЕРМЕН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207 886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 (ПРОФИЦИТ)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-846 241,5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БЮДЖЕТ ТАПШЫЛЫҒЫН ҚАРЖЫЛАНДЫРУ (ПРОФИЦИТТІ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846 241,5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