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5da8" w14:textId="5f95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әкімдігінің 2008 жылғы 25 сәуірдегі № 560 қаулысы. Шығыс Қазақстан облысының Әділет департаментінде 2008 жылғы 5 маусымда № 2484 тіркелді. Күші жойылды - Шығыс Қазақстан облысы әкімдігінің 2021 жылғы 12 қаңтардағы № 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12.01.2021 № 4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3"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 xml:space="preserve"> 27-</w:t>
      </w:r>
      <w:r>
        <w:rPr>
          <w:rFonts w:ascii="Times New Roman"/>
          <w:b w:val="false"/>
          <w:i w:val="false"/>
          <w:color w:val="000000"/>
          <w:sz w:val="28"/>
        </w:rPr>
        <w:t xml:space="preserve"> бабына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27-бабы </w:t>
      </w:r>
      <w:r>
        <w:rPr>
          <w:rFonts w:ascii="Times New Roman"/>
          <w:b w:val="false"/>
          <w:i w:val="false"/>
          <w:color w:val="000000"/>
          <w:sz w:val="28"/>
        </w:rPr>
        <w:t xml:space="preserve">1-тармағының 18) тармақшасына сәйкес Шығыс Қазақстан облысының әкімдігі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Қоса беріліп отырған жергілікті маңызы бар Тарих және мәдениет ескерткіштерінің мемлекеттік тізімі бекітілсін. </w:t>
      </w:r>
    </w:p>
    <w:bookmarkEnd w:id="1"/>
    <w:bookmarkStart w:name="z4" w:id="2"/>
    <w:p>
      <w:pPr>
        <w:spacing w:after="0"/>
        <w:ind w:left="0"/>
        <w:jc w:val="both"/>
      </w:pPr>
      <w:r>
        <w:rPr>
          <w:rFonts w:ascii="Times New Roman"/>
          <w:b w:val="false"/>
          <w:i w:val="false"/>
          <w:color w:val="000000"/>
          <w:sz w:val="28"/>
        </w:rPr>
        <w:t xml:space="preserve">
      2. Осы қаулыға қосымшаға сәйкес Шығыс Қазақстан және бұрынғы Семей облыстарының облыстық атқарушы органдарының кейбір нормативтік-құқықтық актілерінің күші жойылды деп танылсын. </w:t>
      </w:r>
    </w:p>
    <w:bookmarkEnd w:id="2"/>
    <w:bookmarkStart w:name="z5" w:id="3"/>
    <w:p>
      <w:pPr>
        <w:spacing w:after="0"/>
        <w:ind w:left="0"/>
        <w:jc w:val="both"/>
      </w:pPr>
      <w:r>
        <w:rPr>
          <w:rFonts w:ascii="Times New Roman"/>
          <w:b w:val="false"/>
          <w:i w:val="false"/>
          <w:color w:val="000000"/>
          <w:sz w:val="28"/>
        </w:rPr>
        <w:t xml:space="preserve">
      3. Осы қаулы алғаш ресми жарияланғаннан кейiн күнтiзбелiк он күн өткен соң қолданысқа енгiзiледi. </w:t>
      </w:r>
      <w:r>
        <w:rPr>
          <w:rFonts w:ascii="Times New Roman"/>
          <w:b w:val="false"/>
          <w:i/>
          <w:color w:val="000000"/>
          <w:sz w:val="28"/>
        </w:rPr>
        <w:t>&lt;*&gt;</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ШҚО әкімдігінің 2008 жылғы 6 маусымдағы </w:t>
      </w:r>
      <w:r>
        <w:rPr>
          <w:rFonts w:ascii="Times New Roman"/>
          <w:b w:val="false"/>
          <w:i w:val="false"/>
          <w:color w:val="000000"/>
          <w:sz w:val="28"/>
        </w:rPr>
        <w:t xml:space="preserve"> N 24 </w:t>
      </w:r>
      <w:r>
        <w:rPr>
          <w:rFonts w:ascii="Times New Roman"/>
          <w:b w:val="false"/>
          <w:i w:val="false"/>
          <w:color w:val="ff0000"/>
          <w:sz w:val="28"/>
        </w:rPr>
        <w:t xml:space="preserve">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КӘРІБЖАНОВ</w:t>
            </w:r>
            <w:r>
              <w:rPr>
                <w:rFonts w:ascii="Times New Roman"/>
                <w:b w:val="false"/>
                <w:i w:val="false"/>
                <w:color w:val="000000"/>
                <w:sz w:val="20"/>
              </w:rPr>
              <w:t>
</w:t>
            </w:r>
          </w:p>
        </w:tc>
      </w:tr>
    </w:tbl>
    <w:bookmarkStart w:name="z3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Келісілді: </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Мәдениет және ақпарат министрі </w:t>
            </w:r>
            <w:r>
              <w:br/>
            </w:r>
            <w:r>
              <w:rPr>
                <w:rFonts w:ascii="Times New Roman"/>
                <w:b w:val="false"/>
                <w:i/>
                <w:color w:val="000000"/>
                <w:sz w:val="20"/>
              </w:rPr>
              <w:t>Е. ЕРТІСБАЕВ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2008 жылғы 25 сәуірдегі</w:t>
            </w:r>
            <w:r>
              <w:br/>
            </w:r>
            <w:r>
              <w:rPr>
                <w:rFonts w:ascii="Times New Roman"/>
                <w:b w:val="false"/>
                <w:i w:val="false"/>
                <w:color w:val="000000"/>
                <w:sz w:val="20"/>
              </w:rPr>
              <w:t>қаулысымен</w:t>
            </w:r>
            <w:r>
              <w:br/>
            </w:r>
            <w:r>
              <w:rPr>
                <w:rFonts w:ascii="Times New Roman"/>
                <w:b w:val="false"/>
                <w:i w:val="false"/>
                <w:color w:val="000000"/>
                <w:sz w:val="20"/>
              </w:rPr>
              <w:t>БЕКІТІЛДІ</w:t>
            </w:r>
          </w:p>
        </w:tc>
      </w:tr>
    </w:tbl>
    <w:bookmarkStart w:name="z39" w:id="5"/>
    <w:p>
      <w:pPr>
        <w:spacing w:after="0"/>
        <w:ind w:left="0"/>
        <w:jc w:val="left"/>
      </w:pPr>
      <w:r>
        <w:rPr>
          <w:rFonts w:ascii="Times New Roman"/>
          <w:b/>
          <w:i w:val="false"/>
          <w:color w:val="000000"/>
        </w:rPr>
        <w:t xml:space="preserve"> Жергілікті маңызы бар Тарих және мәдениет ескерткіштерінің мемлекеттік тізімі</w:t>
      </w:r>
    </w:p>
    <w:bookmarkEnd w:id="5"/>
    <w:p>
      <w:pPr>
        <w:spacing w:after="0"/>
        <w:ind w:left="0"/>
        <w:jc w:val="both"/>
      </w:pPr>
      <w:r>
        <w:rPr>
          <w:rFonts w:ascii="Times New Roman"/>
          <w:b w:val="false"/>
          <w:i w:val="false"/>
          <w:color w:val="ff0000"/>
          <w:sz w:val="28"/>
        </w:rPr>
        <w:t xml:space="preserve">
      Ескерту. Тізімге өзгерістер енгізілді - Шығыс Қазақстан облысы әкімдігінің 11.09.2014 </w:t>
      </w:r>
      <w:r>
        <w:rPr>
          <w:rFonts w:ascii="Times New Roman"/>
          <w:b w:val="false"/>
          <w:i w:val="false"/>
          <w:color w:val="ff0000"/>
          <w:sz w:val="28"/>
        </w:rPr>
        <w:t xml:space="preserve"> № 244</w:t>
      </w:r>
      <w:r>
        <w:rPr>
          <w:rFonts w:ascii="Times New Roman"/>
          <w:b w:val="false"/>
          <w:i w:val="false"/>
          <w:color w:val="ff0000"/>
          <w:sz w:val="28"/>
        </w:rPr>
        <w:t xml:space="preserve">; 16.10.2015 </w:t>
      </w:r>
      <w:r>
        <w:rPr>
          <w:rFonts w:ascii="Times New Roman"/>
          <w:b w:val="false"/>
          <w:i w:val="false"/>
          <w:color w:val="ff0000"/>
          <w:sz w:val="28"/>
        </w:rPr>
        <w:t>№ 276</w:t>
      </w:r>
      <w:r>
        <w:rPr>
          <w:rFonts w:ascii="Times New Roman"/>
          <w:b w:val="false"/>
          <w:i w:val="false"/>
          <w:color w:val="ff0000"/>
          <w:sz w:val="28"/>
        </w:rPr>
        <w:t xml:space="preserve">; 31.07.2017 </w:t>
      </w:r>
      <w:r>
        <w:rPr>
          <w:rFonts w:ascii="Times New Roman"/>
          <w:b w:val="false"/>
          <w:i w:val="false"/>
          <w:color w:val="ff0000"/>
          <w:sz w:val="28"/>
        </w:rPr>
        <w:t>№ 195</w:t>
      </w:r>
      <w:r>
        <w:rPr>
          <w:rFonts w:ascii="Times New Roman"/>
          <w:b w:val="false"/>
          <w:i w:val="false"/>
          <w:color w:val="ff0000"/>
          <w:sz w:val="28"/>
        </w:rPr>
        <w:t xml:space="preserve">; 30.01.2020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РҚАО-ның ескертпесі. 406, 412, 421, 424-ші жолдар Шығыс Қазақстан облысы әкімдігінің 11.09.2014 № 244 қаулысымен алынып тасталуы тиіс (өзгерістер енгізілмеген).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
        <w:gridCol w:w="1068"/>
        <w:gridCol w:w="1075"/>
        <w:gridCol w:w="3297"/>
        <w:gridCol w:w="13"/>
        <w:gridCol w:w="2"/>
        <w:gridCol w:w="6"/>
        <w:gridCol w:w="120"/>
        <w:gridCol w:w="226"/>
        <w:gridCol w:w="215"/>
        <w:gridCol w:w="3"/>
        <w:gridCol w:w="568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N</w:t>
            </w:r>
          </w:p>
          <w:bookmarkEnd w:id="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7"/>
          <w:p>
            <w:pPr>
              <w:spacing w:after="20"/>
              <w:ind w:left="20"/>
              <w:jc w:val="both"/>
            </w:pPr>
            <w:r>
              <w:rPr>
                <w:rFonts w:ascii="Times New Roman"/>
                <w:b w:val="false"/>
                <w:i w:val="false"/>
                <w:color w:val="000000"/>
                <w:sz w:val="20"/>
              </w:rPr>
              <w:t>
1</w:t>
            </w:r>
          </w:p>
          <w:bookmarkEnd w:id="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8"/>
          <w:p>
            <w:pPr>
              <w:spacing w:after="20"/>
              <w:ind w:left="20"/>
              <w:jc w:val="both"/>
            </w:pPr>
            <w:r>
              <w:rPr>
                <w:rFonts w:ascii="Times New Roman"/>
                <w:b w:val="false"/>
                <w:i w:val="false"/>
                <w:color w:val="000000"/>
                <w:sz w:val="20"/>
              </w:rPr>
              <w:t>
Абай ауданы</w:t>
            </w:r>
          </w:p>
          <w:bookmarkEnd w:id="8"/>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1</w:t>
            </w:r>
          </w:p>
          <w:bookmarkEnd w:id="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Абыралытас, петроглифтер тобы қола дәуірі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ауылынан 30 км Жылғыстау тауының солтүстік жағында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әулие үңгірі, </w:t>
            </w:r>
            <w:r>
              <w:br/>
            </w:r>
            <w:r>
              <w:rPr>
                <w:rFonts w:ascii="Times New Roman"/>
                <w:b w:val="false"/>
                <w:i w:val="false"/>
                <w:color w:val="000000"/>
                <w:sz w:val="20"/>
              </w:rPr>
              <w:t xml:space="preserve">
біздің заманымыздың </w:t>
            </w:r>
            <w:r>
              <w:br/>
            </w:r>
            <w:r>
              <w:rPr>
                <w:rFonts w:ascii="Times New Roman"/>
                <w:b w:val="false"/>
                <w:i w:val="false"/>
                <w:color w:val="000000"/>
                <w:sz w:val="20"/>
              </w:rPr>
              <w:t>
VII-VIII ғасырлары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батыр ауылынан оңтүстік-шығысқа қарай 18 шақырым қашықтықта, Шаған өзенінің оң жағалауында орналасқан.</w:t>
            </w:r>
            <w:r>
              <w:br/>
            </w:r>
            <w:r>
              <w:rPr>
                <w:rFonts w:ascii="Times New Roman"/>
                <w:b w:val="false"/>
                <w:i w:val="false"/>
                <w:color w:val="000000"/>
                <w:sz w:val="20"/>
              </w:rPr>
              <w:t xml:space="preserve">
Географиялық координаттары: </w:t>
            </w:r>
            <w:r>
              <w:br/>
            </w:r>
            <w:r>
              <w:rPr>
                <w:rFonts w:ascii="Times New Roman"/>
                <w:b w:val="false"/>
                <w:i w:val="false"/>
                <w:color w:val="000000"/>
                <w:sz w:val="20"/>
              </w:rPr>
              <w:t>
N 49°06ʹ19,03ʺ</w:t>
            </w:r>
            <w:r>
              <w:br/>
            </w:r>
            <w:r>
              <w:rPr>
                <w:rFonts w:ascii="Times New Roman"/>
                <w:b w:val="false"/>
                <w:i w:val="false"/>
                <w:color w:val="000000"/>
                <w:sz w:val="20"/>
              </w:rPr>
              <w:t>
E 78°32ʹ04,45ʺ</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0"/>
          <w:p>
            <w:pPr>
              <w:spacing w:after="20"/>
              <w:ind w:left="20"/>
              <w:jc w:val="both"/>
            </w:pPr>
            <w:r>
              <w:rPr>
                <w:rFonts w:ascii="Times New Roman"/>
                <w:b w:val="false"/>
                <w:i w:val="false"/>
                <w:color w:val="000000"/>
                <w:sz w:val="20"/>
              </w:rPr>
              <w:t>
2</w:t>
            </w:r>
          </w:p>
          <w:bookmarkEnd w:id="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тас мүсінді көне түрік қорғандары, ерте ортағасыр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30 км Сарыкөл көліне қарай</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1"/>
          <w:p>
            <w:pPr>
              <w:spacing w:after="20"/>
              <w:ind w:left="20"/>
              <w:jc w:val="both"/>
            </w:pPr>
            <w:r>
              <w:rPr>
                <w:rFonts w:ascii="Times New Roman"/>
                <w:b w:val="false"/>
                <w:i w:val="false"/>
                <w:color w:val="000000"/>
                <w:sz w:val="20"/>
              </w:rPr>
              <w:t>
3</w:t>
            </w:r>
          </w:p>
          <w:bookmarkEnd w:id="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1 моласы датасы анықталмаған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35 км Текебұлақ бұлағының жағасында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4</w:t>
            </w:r>
          </w:p>
          <w:bookmarkEnd w:id="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2 моласы датасы анықталмаған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1-ден оңтүстік-батысқа қарай 0,6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3"/>
          <w:p>
            <w:pPr>
              <w:spacing w:after="20"/>
              <w:ind w:left="20"/>
              <w:jc w:val="both"/>
            </w:pPr>
            <w:r>
              <w:rPr>
                <w:rFonts w:ascii="Times New Roman"/>
                <w:b w:val="false"/>
                <w:i w:val="false"/>
                <w:color w:val="000000"/>
                <w:sz w:val="20"/>
              </w:rPr>
              <w:t>
5</w:t>
            </w:r>
          </w:p>
          <w:bookmarkEnd w:id="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4 моласы датасы анықталмаған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1-ден солтүстікке қарай 1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6</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Әбеновтың мұражай-үйі 2003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7</w:t>
            </w:r>
          </w:p>
          <w:bookmarkEnd w:id="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Әбеновтың бейіті 2000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90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8</w:t>
            </w:r>
          </w:p>
          <w:bookmarkEnd w:id="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Айпара-ана мазары 1999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оңтүстік-батысқа қарай 15 км, Бөкенім өзенінің жағасында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9</w:t>
            </w:r>
          </w:p>
          <w:bookmarkEnd w:id="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Ақтамберді мазары 1989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ауылы, ауылдық зират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10</w:t>
            </w:r>
          </w:p>
          <w:bookmarkEnd w:id="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З. Белібаевқа ескерткіш 1985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 мәдениет үйінің алдында Қарауыл ауылынан 70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11</w:t>
            </w:r>
          </w:p>
          <w:bookmarkEnd w:id="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Дәмөгөй, Кәмила, Жағыпар бейіттері 1987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12</w:t>
            </w:r>
          </w:p>
          <w:bookmarkEnd w:id="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Ділдә мен әйгерім (Аралтөбе) бейіті 1924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солтүстік-шығысқа қарай 20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13</w:t>
            </w:r>
          </w:p>
          <w:bookmarkEnd w:id="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"Еңлік-Кебек" XIV-XV ғасырлар, құлпытас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25 км Қарауыл ауылына қарай тас жолдың бойы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14</w:t>
            </w:r>
          </w:p>
          <w:bookmarkEnd w:id="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Ералы би мазары, авторы М. Жанболатов 1998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15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15</w:t>
            </w:r>
          </w:p>
          <w:bookmarkEnd w:id="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Жанатаев мазары, авторы С. Кошкин 1994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 ауылдық зират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16</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ауданының Алтын ғасыры"ескерткіш 2000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әкімдіктің алдындағы алаңда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17</w:t>
            </w:r>
          </w:p>
          <w:bookmarkEnd w:id="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Абайдың әйелі Еркежан сағанасы XX ғасырдың басы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23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18</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Қасқабұлақ тасы - Абай туған жер 1845 жыл, 2000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оңтүстікке қарай 3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19</w:t>
            </w:r>
          </w:p>
          <w:bookmarkEnd w:id="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Кеңгірбай би (Би-ата) мазары 1825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 шығысқа қарай 33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20</w:t>
            </w:r>
          </w:p>
          <w:bookmarkEnd w:id="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Кеңгірбай би ескерткіші 1999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 ауылдың ортасында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21</w:t>
            </w:r>
          </w:p>
          <w:bookmarkEnd w:id="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Құнанбай қажы мешіті 1994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Молдағалиев көшесі,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22</w:t>
            </w:r>
          </w:p>
          <w:bookmarkEnd w:id="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Құнанбай құдығы 1900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23</w:t>
            </w:r>
          </w:p>
          <w:bookmarkEnd w:id="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Күшікбай бейіті 2003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оңтүстік-шығысқа қарай 56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24</w:t>
            </w:r>
          </w:p>
          <w:bookmarkEnd w:id="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Омархан мен Нұржамал мазары 1987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оңтүстік-шығысқа қарай 17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25</w:t>
            </w:r>
          </w:p>
          <w:bookmarkEnd w:id="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Жанатаев құрметіне медресе 1994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26</w:t>
            </w:r>
          </w:p>
          <w:bookmarkEnd w:id="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 қаза тапқан жауынгерлерге арналған ескерткіш 1975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Жеңіс алаңы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27</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ескерткіші (Гете, Лермонтов, Абайға арналған ) 1973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Молдағалиев көшесі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28</w:t>
            </w:r>
          </w:p>
          <w:bookmarkEnd w:id="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қонысы 1861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солтүстік-шығысқа қарай 15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29</w:t>
            </w:r>
          </w:p>
          <w:bookmarkEnd w:id="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Тоқтамыш батыр мазары 1993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13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30</w:t>
            </w:r>
          </w:p>
          <w:bookmarkEnd w:id="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Шәкәрім туған жер (мемориалдық тақта) 2000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Кеңбұлақ ауылы, Қарауыл ауылынан оңтүстікке қарай 130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31</w:t>
            </w:r>
          </w:p>
          <w:bookmarkEnd w:id="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Шәкәрім құдығы 1931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 ауылдың шетінде</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32</w:t>
            </w:r>
          </w:p>
          <w:bookmarkEnd w:id="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Шәкәрім мұражайы 2006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33</w:t>
            </w:r>
          </w:p>
          <w:bookmarkEnd w:id="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Шәкәрім аңшылық үйі (мемориалдық тақта) ХХ ғасырдың 20-30 жылдары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оңтүстік-батысқа қарай 60 км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34</w:t>
            </w:r>
          </w:p>
          <w:bookmarkEnd w:id="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Абай-Шәкәрім мемориалдық кешені 1993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шатқалы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35</w:t>
            </w:r>
          </w:p>
          <w:bookmarkEnd w:id="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Құнанбаевтар әулетінің некрополі ХІХ-ХХ ғасырлар қарсаңы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4"/>
          <w:p>
            <w:pPr>
              <w:spacing w:after="20"/>
              <w:ind w:left="20"/>
              <w:jc w:val="both"/>
            </w:pPr>
            <w:r>
              <w:rPr>
                <w:rFonts w:ascii="Times New Roman"/>
                <w:b w:val="false"/>
                <w:i w:val="false"/>
                <w:color w:val="000000"/>
                <w:sz w:val="20"/>
              </w:rPr>
              <w:t>
Аягөз ауданы</w:t>
            </w:r>
          </w:p>
          <w:bookmarkEnd w:id="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5"/>
          <w:p>
            <w:pPr>
              <w:spacing w:after="20"/>
              <w:ind w:left="20"/>
              <w:jc w:val="both"/>
            </w:pPr>
            <w:r>
              <w:rPr>
                <w:rFonts w:ascii="Times New Roman"/>
                <w:b w:val="false"/>
                <w:i w:val="false"/>
                <w:color w:val="000000"/>
                <w:sz w:val="20"/>
              </w:rPr>
              <w:t>
36</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Байтөбек қажы мазары 1920 жыл шамасы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(Ш. Уәлиханов атындағы) ауылынан оңтүстікке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37</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Барақ батыр мазары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солтүстік-батысқа қарай 40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38</w:t>
            </w:r>
          </w:p>
          <w:bookmarkEnd w:id="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Бибатыр мазары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 солтүстік-шығысқа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39</w:t>
            </w:r>
          </w:p>
          <w:bookmarkEnd w:id="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Ғаббасовқа ескерткіш 1966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Сергиополь ауылы мектеп ғимаратының қарсысында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40</w:t>
            </w:r>
          </w:p>
          <w:bookmarkEnd w:id="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Дәулет батыр төртқұлағы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ауылынан солтүстік-шығысқа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41</w:t>
            </w:r>
          </w:p>
          <w:bookmarkEnd w:id="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Дондағұл мазары ХІХ ғасырдың басы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кентінен батысқа қарай 18,5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42</w:t>
            </w:r>
          </w:p>
          <w:bookmarkEnd w:id="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Жалмамбет мазары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(Калинин атындағы) ауылынан оңтүстік-шығысқа қарай 2,5 км , Аягөз өзенінің оң жағалауында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43</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Жобалай би мазары, авторы Естебай, 1924-1925 жылдар шамасы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(Мәдениет) ауылынан батысқа қарай 18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44</w:t>
            </w:r>
          </w:p>
          <w:bookmarkEnd w:id="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Жолдыбай мазары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оңтүстік -оңтүстік-шығысқа қарай 45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4"/>
          <w:p>
            <w:pPr>
              <w:spacing w:after="20"/>
              <w:ind w:left="20"/>
              <w:jc w:val="both"/>
            </w:pPr>
            <w:r>
              <w:rPr>
                <w:rFonts w:ascii="Times New Roman"/>
                <w:b w:val="false"/>
                <w:i w:val="false"/>
                <w:color w:val="000000"/>
                <w:sz w:val="20"/>
              </w:rPr>
              <w:t>
45</w:t>
            </w:r>
          </w:p>
          <w:bookmarkEnd w:id="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 қажы мешіті үйінділер 1860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кентінің шығыс жақ шетінде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46</w:t>
            </w:r>
          </w:p>
          <w:bookmarkEnd w:id="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 қаза тапқан жауынгерлерге құлпытас 1985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орталық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47</w:t>
            </w:r>
          </w:p>
          <w:bookmarkEnd w:id="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Православиелік ауылдық храмның үйінділері ХІХ ғасырдың 50-ші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 әскери бөлім аумағында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7"/>
          <w:p>
            <w:pPr>
              <w:spacing w:after="20"/>
              <w:ind w:left="20"/>
              <w:jc w:val="both"/>
            </w:pPr>
            <w:r>
              <w:rPr>
                <w:rFonts w:ascii="Times New Roman"/>
                <w:b w:val="false"/>
                <w:i w:val="false"/>
                <w:color w:val="000000"/>
                <w:sz w:val="20"/>
              </w:rPr>
              <w:t>
48</w:t>
            </w:r>
          </w:p>
          <w:bookmarkEnd w:id="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Тәңірбергенов бейіті 1924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атындағы ауыл, Аштысу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49</w:t>
            </w:r>
          </w:p>
          <w:bookmarkEnd w:id="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Байқотан некрополі (N1,2 мазарлар; жерлеу құрылысы)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Малкелді ауылынан солтүстік- солтүстік-батысқа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50</w:t>
            </w:r>
          </w:p>
          <w:bookmarkEnd w:id="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Жалбы некрополі (төртқұлақ, қамыр тасы, кесене)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 солтүстік-шығысқа қарай 40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51</w:t>
            </w:r>
          </w:p>
          <w:bookmarkEnd w:id="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некрополі (N 1-4 мазарлар)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ауылынан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52</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Мағзұм некрополі (N 1, 2 қоршаулар) ХІХ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 солтүстік-шығысқа қарай 40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53</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Шахантай батыр әулетінің некрополі (N 1-3 мазарлар; Жаманбай, Садырбай, Ақпан, Торғай мазарлары) 1797 жылдар - ХХ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(Ш. Уәлиханов атындағы) ауылынан оңтүстікке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54</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Тоқымбет некрополі (Тоқымбет, Ақымбет, Ақымбет қызының, Байназар мазарлары) XVIII-XIX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ауылынан оңтүстікке қарай 8 км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4"/>
          <w:p>
            <w:pPr>
              <w:spacing w:after="20"/>
              <w:ind w:left="20"/>
              <w:jc w:val="both"/>
            </w:pPr>
            <w:r>
              <w:rPr>
                <w:rFonts w:ascii="Times New Roman"/>
                <w:b w:val="false"/>
                <w:i w:val="false"/>
                <w:color w:val="000000"/>
                <w:sz w:val="20"/>
              </w:rPr>
              <w:t>
Бесқарағай ауданы</w:t>
            </w:r>
          </w:p>
          <w:bookmarkEnd w:id="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55</w:t>
            </w:r>
          </w:p>
          <w:bookmarkEnd w:id="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1 қорғандар тобы, ерте ортағасырлық дәуір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ауылының фермасынан солтүстік -солтүстік-шығысқа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56</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2 қорғандар тобы, біздің эрамызға дейінгі І мыңжылдықтың екінші жартысы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ауылынан 15 км (Кривинка- Семиярка тас жолының екі жақ қапталы)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57</w:t>
            </w:r>
          </w:p>
          <w:bookmarkEnd w:id="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3 қонысы қола дәуірі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ауылынан 15 км, Кривинка-2 шығыс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58</w:t>
            </w:r>
          </w:p>
          <w:bookmarkEnd w:id="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Партизандардың бауырластар бейіті 1919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Владимировка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59</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постта қайғылы мерт болған милиционер Н.В. Дикопольскийдің бейіті 1921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Долонь ауылының шығыс жақ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60</w:t>
            </w:r>
          </w:p>
          <w:bookmarkEnd w:id="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алғашқы орны құрылыстар 1718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16 км жердегі Старая крепость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61</w:t>
            </w:r>
          </w:p>
          <w:bookmarkEnd w:id="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ХІХ ғасырдың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62</w:t>
            </w:r>
          </w:p>
          <w:bookmarkEnd w:id="7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3"/>
          <w:p>
            <w:pPr>
              <w:spacing w:after="20"/>
              <w:ind w:left="20"/>
              <w:jc w:val="both"/>
            </w:pPr>
            <w:r>
              <w:rPr>
                <w:rFonts w:ascii="Times New Roman"/>
                <w:b w:val="false"/>
                <w:i w:val="false"/>
                <w:color w:val="000000"/>
                <w:sz w:val="20"/>
              </w:rPr>
              <w:t>
Бородулиха ауданы</w:t>
            </w:r>
          </w:p>
          <w:bookmarkEnd w:id="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63</w:t>
            </w:r>
          </w:p>
          <w:bookmarkEnd w:id="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1 құмдағы қоныс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станциясынан 5 км, Ауыл курорты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64</w:t>
            </w:r>
          </w:p>
          <w:bookmarkEnd w:id="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2 тұрақ қола дәуірі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курортынан оңтүстік батысқа қарай, 0,5 км, Семей-Рубцовск трассасынан шығысқа қарай 0,3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6"/>
          <w:p>
            <w:pPr>
              <w:spacing w:after="20"/>
              <w:ind w:left="20"/>
              <w:jc w:val="both"/>
            </w:pPr>
            <w:r>
              <w:rPr>
                <w:rFonts w:ascii="Times New Roman"/>
                <w:b w:val="false"/>
                <w:i w:val="false"/>
                <w:color w:val="000000"/>
                <w:sz w:val="20"/>
              </w:rPr>
              <w:t>
65</w:t>
            </w:r>
          </w:p>
          <w:bookmarkEnd w:id="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тас қоршаулар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ауылынан шығысқа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66</w:t>
            </w:r>
          </w:p>
          <w:bookmarkEnd w:id="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қорғандар тобы дастасы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ауылынан оңтүстік-шығысқа қарай 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67</w:t>
            </w:r>
          </w:p>
          <w:bookmarkEnd w:id="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1 тұрақ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Семей-Рубцовск трассасы бойымен Семей қаласынан 79 км, 76/77 көрсеткішінен оңтүстікке қарай 0,4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9"/>
          <w:p>
            <w:pPr>
              <w:spacing w:after="20"/>
              <w:ind w:left="20"/>
              <w:jc w:val="both"/>
            </w:pPr>
            <w:r>
              <w:rPr>
                <w:rFonts w:ascii="Times New Roman"/>
                <w:b w:val="false"/>
                <w:i w:val="false"/>
                <w:color w:val="000000"/>
                <w:sz w:val="20"/>
              </w:rPr>
              <w:t>
68</w:t>
            </w:r>
          </w:p>
          <w:bookmarkEnd w:id="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2 қоныс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ауыл ауылынан оңтүстікке қарай 8 км; Семей-Рубцовск трассасының 86/28 көрсеткішінен оңтүстік- оңтүстік-шығысқа қарай 0,25 км-де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69</w:t>
            </w:r>
          </w:p>
          <w:bookmarkEnd w:id="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3 тұрақ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Семей-Рубцовск трассасының 84/30 көрсеткішінен оңтүстік- оңтүстік-шығысқа қарай 0,5 км; Пресное көлінен шығысқа қарай 0,8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70</w:t>
            </w:r>
          </w:p>
          <w:bookmarkEnd w:id="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4 тұрақ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Семей-Рубцовск трассасының 82/82 көрсеткішінен оңтүстік-шығысқа қарай 0,45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2"/>
          <w:p>
            <w:pPr>
              <w:spacing w:after="20"/>
              <w:ind w:left="20"/>
              <w:jc w:val="both"/>
            </w:pPr>
            <w:r>
              <w:rPr>
                <w:rFonts w:ascii="Times New Roman"/>
                <w:b w:val="false"/>
                <w:i w:val="false"/>
                <w:color w:val="000000"/>
                <w:sz w:val="20"/>
              </w:rPr>
              <w:t>
71</w:t>
            </w:r>
          </w:p>
          <w:bookmarkEnd w:id="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5 қоныс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Семей-Рубцовск трассасының 79 км-де, Соленое көлінен солтүстік- солтүстік-шығысқа қарай 0,4 км-де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72</w:t>
            </w:r>
          </w:p>
          <w:bookmarkEnd w:id="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0,5 -1,5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73</w:t>
            </w:r>
          </w:p>
          <w:bookmarkEnd w:id="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 мола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солтүстік-солтүстік-шығысқа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5"/>
          <w:p>
            <w:pPr>
              <w:spacing w:after="20"/>
              <w:ind w:left="20"/>
              <w:jc w:val="both"/>
            </w:pPr>
            <w:r>
              <w:rPr>
                <w:rFonts w:ascii="Times New Roman"/>
                <w:b w:val="false"/>
                <w:i w:val="false"/>
                <w:color w:val="000000"/>
                <w:sz w:val="20"/>
              </w:rPr>
              <w:t>
74</w:t>
            </w:r>
          </w:p>
          <w:bookmarkEnd w:id="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2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 солтүстік-шығысқа қарай 3 км; Кондратьевка-1-ден 1,6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75</w:t>
            </w:r>
          </w:p>
          <w:bookmarkEnd w:id="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3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 -солтүстік-батысқа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76</w:t>
            </w:r>
          </w:p>
          <w:bookmarkEnd w:id="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4 қорғандар тобы орта ғасырлар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шығысқа қарай 2 км (Кондратьевка және Ново-Шульба ауылдары арасындағы жол бойында)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77</w:t>
            </w:r>
          </w:p>
          <w:bookmarkEnd w:id="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5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солтүстік-солтүстік-шығысқа қарай 3 км, Кондратьевка-4-тен солтүстік- солтүстік-шығысқа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78</w:t>
            </w:r>
          </w:p>
          <w:bookmarkEnd w:id="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6 қорғандар тобы ІХ-Х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оңтүстік- оңтүстік-шығысқа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0"/>
          <w:p>
            <w:pPr>
              <w:spacing w:after="20"/>
              <w:ind w:left="20"/>
              <w:jc w:val="both"/>
            </w:pPr>
            <w:r>
              <w:rPr>
                <w:rFonts w:ascii="Times New Roman"/>
                <w:b w:val="false"/>
                <w:i w:val="false"/>
                <w:color w:val="000000"/>
                <w:sz w:val="20"/>
              </w:rPr>
              <w:t>
79</w:t>
            </w:r>
          </w:p>
          <w:bookmarkEnd w:id="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7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оңтүстік- оңтүстік-батысқа қарай 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1"/>
          <w:p>
            <w:pPr>
              <w:spacing w:after="20"/>
              <w:ind w:left="20"/>
              <w:jc w:val="both"/>
            </w:pPr>
            <w:r>
              <w:rPr>
                <w:rFonts w:ascii="Times New Roman"/>
                <w:b w:val="false"/>
                <w:i w:val="false"/>
                <w:color w:val="000000"/>
                <w:sz w:val="20"/>
              </w:rPr>
              <w:t>
80</w:t>
            </w:r>
          </w:p>
          <w:bookmarkEnd w:id="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8 қорғандар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ауылындағы жолдың 7/1 көрсеткішінен оңтүстік-шығысқа қарай 0,4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2"/>
          <w:p>
            <w:pPr>
              <w:spacing w:after="20"/>
              <w:ind w:left="20"/>
              <w:jc w:val="both"/>
            </w:pPr>
            <w:r>
              <w:rPr>
                <w:rFonts w:ascii="Times New Roman"/>
                <w:b w:val="false"/>
                <w:i w:val="false"/>
                <w:color w:val="000000"/>
                <w:sz w:val="20"/>
              </w:rPr>
              <w:t>
81</w:t>
            </w:r>
          </w:p>
          <w:bookmarkEnd w:id="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9 қорғандар тобы біздің эрамызға дейінгі V-III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ауылынан 14 км (Буркотово-Ново-Шульба жолы бойында) жолдың екі қапталымен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3"/>
          <w:p>
            <w:pPr>
              <w:spacing w:after="20"/>
              <w:ind w:left="20"/>
              <w:jc w:val="both"/>
            </w:pPr>
            <w:r>
              <w:rPr>
                <w:rFonts w:ascii="Times New Roman"/>
                <w:b w:val="false"/>
                <w:i w:val="false"/>
                <w:color w:val="000000"/>
                <w:sz w:val="20"/>
              </w:rPr>
              <w:t>
82</w:t>
            </w:r>
          </w:p>
          <w:bookmarkEnd w:id="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10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Буркотово-Ново-Шульба трассасымен Буркотово ауылынан 17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83</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11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батысқа қарай 0,5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5"/>
          <w:p>
            <w:pPr>
              <w:spacing w:after="20"/>
              <w:ind w:left="20"/>
              <w:jc w:val="both"/>
            </w:pPr>
            <w:r>
              <w:rPr>
                <w:rFonts w:ascii="Times New Roman"/>
                <w:b w:val="false"/>
                <w:i w:val="false"/>
                <w:color w:val="000000"/>
                <w:sz w:val="20"/>
              </w:rPr>
              <w:t>
84</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12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солтүстік-батысқа қарай 3 км, ОТП-1661 көрсеткішінен оңтүстік -оңтүстік-батысқа қарай 0,8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85</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13 қорғандар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Кондратьевка-12-ден оңтүстік-оңтүстік батысқа қарай 0,8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7"/>
          <w:p>
            <w:pPr>
              <w:spacing w:after="20"/>
              <w:ind w:left="20"/>
              <w:jc w:val="both"/>
            </w:pPr>
            <w:r>
              <w:rPr>
                <w:rFonts w:ascii="Times New Roman"/>
                <w:b w:val="false"/>
                <w:i w:val="false"/>
                <w:color w:val="000000"/>
                <w:sz w:val="20"/>
              </w:rPr>
              <w:t>
86</w:t>
            </w:r>
          </w:p>
          <w:bookmarkEnd w:id="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14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Кондратьевка-12-ден оңтүстік- оңтүстік- батысқа қарай 0,5 км, Ново-Шульба шекарасынан жотаның батыс етегінде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8"/>
          <w:p>
            <w:pPr>
              <w:spacing w:after="20"/>
              <w:ind w:left="20"/>
              <w:jc w:val="both"/>
            </w:pPr>
            <w:r>
              <w:rPr>
                <w:rFonts w:ascii="Times New Roman"/>
                <w:b w:val="false"/>
                <w:i w:val="false"/>
                <w:color w:val="000000"/>
                <w:sz w:val="20"/>
              </w:rPr>
              <w:t>
87</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 қорғандар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16-дан оңтүстік-батысқа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9"/>
          <w:p>
            <w:pPr>
              <w:spacing w:after="20"/>
              <w:ind w:left="20"/>
              <w:jc w:val="both"/>
            </w:pPr>
            <w:r>
              <w:rPr>
                <w:rFonts w:ascii="Times New Roman"/>
                <w:b w:val="false"/>
                <w:i w:val="false"/>
                <w:color w:val="000000"/>
                <w:sz w:val="20"/>
              </w:rPr>
              <w:t>
88</w:t>
            </w:r>
          </w:p>
          <w:bookmarkEnd w:id="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16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15-тен оңтүстік- оңтүстік-батысқа қарай 1,45 км, Стеклянка ауылына баратын жолдан оңтүстікке қарай 0,32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0"/>
          <w:p>
            <w:pPr>
              <w:spacing w:after="20"/>
              <w:ind w:left="20"/>
              <w:jc w:val="both"/>
            </w:pPr>
            <w:r>
              <w:rPr>
                <w:rFonts w:ascii="Times New Roman"/>
                <w:b w:val="false"/>
                <w:i w:val="false"/>
                <w:color w:val="000000"/>
                <w:sz w:val="20"/>
              </w:rPr>
              <w:t>
89</w:t>
            </w:r>
          </w:p>
          <w:bookmarkEnd w:id="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17 жеке қорған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15-тен солтүстік- солтүстік-батысқа қарай 1,2 км, триангуляциялық белгіден оңтүстік-оңтүстік-батысқа қарай 1,5 км-де (нөмірсіз)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1"/>
          <w:p>
            <w:pPr>
              <w:spacing w:after="20"/>
              <w:ind w:left="20"/>
              <w:jc w:val="both"/>
            </w:pPr>
            <w:r>
              <w:rPr>
                <w:rFonts w:ascii="Times New Roman"/>
                <w:b w:val="false"/>
                <w:i w:val="false"/>
                <w:color w:val="000000"/>
                <w:sz w:val="20"/>
              </w:rPr>
              <w:t>
90</w:t>
            </w:r>
          </w:p>
          <w:bookmarkEnd w:id="1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18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Конгдратьевка 12-ден солтүстік-шығысқа қарай 0,5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2"/>
          <w:p>
            <w:pPr>
              <w:spacing w:after="20"/>
              <w:ind w:left="20"/>
              <w:jc w:val="both"/>
            </w:pPr>
            <w:r>
              <w:rPr>
                <w:rFonts w:ascii="Times New Roman"/>
                <w:b w:val="false"/>
                <w:i w:val="false"/>
                <w:color w:val="000000"/>
                <w:sz w:val="20"/>
              </w:rPr>
              <w:t>
91</w:t>
            </w:r>
          </w:p>
          <w:bookmarkEnd w:id="1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19 қорғандық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10-нан солтүстік-солтүстік-шығысқа қарай 1,2 км, ОТП-1661" триангуляциялық белгісінен 10 км (Кондратьевка -18), Кондратьевка 3-тен оңтүстік- оңтүстік-батысқа қарай 0,6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3"/>
          <w:p>
            <w:pPr>
              <w:spacing w:after="20"/>
              <w:ind w:left="20"/>
              <w:jc w:val="both"/>
            </w:pPr>
            <w:r>
              <w:rPr>
                <w:rFonts w:ascii="Times New Roman"/>
                <w:b w:val="false"/>
                <w:i w:val="false"/>
                <w:color w:val="000000"/>
                <w:sz w:val="20"/>
              </w:rPr>
              <w:t>
92</w:t>
            </w:r>
          </w:p>
          <w:bookmarkEnd w:id="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20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солтүстік -солтүстік-батысқа қарай 4,5 км, Кондратьевка 19-дан солтүстік-батысқа қарай 0,7 км , Кондратьевка 18-ден 10 км-де солтүстік -солтүстік-шығысқа қарай 1 км ОПП-1661 триангуляциялық белгісінен шетте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4"/>
          <w:p>
            <w:pPr>
              <w:spacing w:after="20"/>
              <w:ind w:left="20"/>
              <w:jc w:val="both"/>
            </w:pPr>
            <w:r>
              <w:rPr>
                <w:rFonts w:ascii="Times New Roman"/>
                <w:b w:val="false"/>
                <w:i w:val="false"/>
                <w:color w:val="000000"/>
                <w:sz w:val="20"/>
              </w:rPr>
              <w:t>
93</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1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оңтүстікке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5"/>
          <w:p>
            <w:pPr>
              <w:spacing w:after="20"/>
              <w:ind w:left="20"/>
              <w:jc w:val="both"/>
            </w:pPr>
            <w:r>
              <w:rPr>
                <w:rFonts w:ascii="Times New Roman"/>
                <w:b w:val="false"/>
                <w:i w:val="false"/>
                <w:color w:val="000000"/>
                <w:sz w:val="20"/>
              </w:rPr>
              <w:t>
94</w:t>
            </w:r>
          </w:p>
          <w:bookmarkEnd w:id="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2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солтүстік-батысқа қарай 4,5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95</w:t>
            </w:r>
          </w:p>
          <w:bookmarkEnd w:id="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3 қорғандық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Круглая тауындағы триангуляциялық белгіден солтүстік -солтүстік-шығысқа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96</w:t>
            </w:r>
          </w:p>
          <w:bookmarkEnd w:id="1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4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оңтүстік-батысқа қарай 10 км; Уба-Форпост-Ново-Шульба жолының бойымен 14/19 көрсеткішінен солтүстік-батысқа қарай 0,35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97</w:t>
            </w:r>
          </w:p>
          <w:bookmarkEnd w:id="1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5 қорғандық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98</w:t>
            </w:r>
          </w:p>
          <w:bookmarkEnd w:id="1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Мангалды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Девятка ауылынан оңтүстік-батысқа қарай 5,2 км Мангальный тауында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99</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ауылынан солтүстік -солтүстік-батысқа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1"/>
          <w:p>
            <w:pPr>
              <w:spacing w:after="20"/>
              <w:ind w:left="20"/>
              <w:jc w:val="both"/>
            </w:pPr>
            <w:r>
              <w:rPr>
                <w:rFonts w:ascii="Times New Roman"/>
                <w:b w:val="false"/>
                <w:i w:val="false"/>
                <w:color w:val="000000"/>
                <w:sz w:val="20"/>
              </w:rPr>
              <w:t>
100</w:t>
            </w:r>
          </w:p>
          <w:bookmarkEnd w:id="1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 қорғандар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ауылынан трасса бойымен 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2"/>
          <w:p>
            <w:pPr>
              <w:spacing w:after="20"/>
              <w:ind w:left="20"/>
              <w:jc w:val="both"/>
            </w:pPr>
            <w:r>
              <w:rPr>
                <w:rFonts w:ascii="Times New Roman"/>
                <w:b w:val="false"/>
                <w:i w:val="false"/>
                <w:color w:val="000000"/>
                <w:sz w:val="20"/>
              </w:rPr>
              <w:t>
101</w:t>
            </w:r>
          </w:p>
          <w:bookmarkEnd w:id="1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2 қорғандар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Семей-Шемонаиха трассасынан аралық жол бойымен 1,7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102</w:t>
            </w:r>
          </w:p>
          <w:bookmarkEnd w:id="1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3 жеке қорған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2-ден солтүстік- солтүстік-батысқа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103</w:t>
            </w:r>
          </w:p>
          <w:bookmarkEnd w:id="1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4 жеке қорған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3-тен солтүстік- солтүстік-шығысқа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104</w:t>
            </w:r>
          </w:p>
          <w:bookmarkEnd w:id="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5 жеке қорған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ауылынансолтүстік- солтүстік-шығысқа қарай 1 км "5Р-144" көрсет-кішінен оңтүстікке қарай 0,1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105</w:t>
            </w:r>
          </w:p>
          <w:bookmarkEnd w:id="1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6 тұрақ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ауылынан оңтүстік-батысқа қарай 2 км, Ново-Шульба-Жерновка трассасынан оңтүстікке қарай 0,4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7"/>
          <w:p>
            <w:pPr>
              <w:spacing w:after="20"/>
              <w:ind w:left="20"/>
              <w:jc w:val="both"/>
            </w:pPr>
            <w:r>
              <w:rPr>
                <w:rFonts w:ascii="Times New Roman"/>
                <w:b w:val="false"/>
                <w:i w:val="false"/>
                <w:color w:val="000000"/>
                <w:sz w:val="20"/>
              </w:rPr>
              <w:t>
106</w:t>
            </w:r>
          </w:p>
          <w:bookmarkEnd w:id="1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7 тұрақ кейінгі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ауылынаноңтүстік-батысқа қарай 1,5 км, Ново-Шульба 6-дан оңтүстік-оңтүстік- шығысқа қарай 0,7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107</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8 қоныс кейінгі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дәстүрлік зираттан оңтүстік-батысқа қарай 0,9 км , Ново-Шульба-Жерновка трассасынан оңтүстікке қарай 0,8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108</w:t>
            </w:r>
          </w:p>
          <w:bookmarkEnd w:id="1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9 қоныс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ауылындағы ескі дәстүрлік зираттан оңтүстік- оңтүстік-шығысқа қарай 0,4 км Шульбинка өзенінің оң жағасында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109</w:t>
            </w:r>
          </w:p>
          <w:bookmarkEnd w:id="1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10 қоныс қола және ерте темір дәуірлерінің қарсаңы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Ключиха ауылынан оңтүстік- оңтүстік-батысқа қарай 1,1 км, Ново-Шульба ауылынан оңтүстік- оңтүстік-батысқа қарай 2 км, Шульбинка өзенінің сол жағасында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110</w:t>
            </w:r>
          </w:p>
          <w:bookmarkEnd w:id="1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11 тұрақ қола дәуірі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дәстүрлік зираттан оңтүстік- оңтүстік-шығысқа қарай 0,7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111</w:t>
            </w:r>
          </w:p>
          <w:bookmarkEnd w:id="1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1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ауылынаноңтүстік-шығысқа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112</w:t>
            </w:r>
          </w:p>
          <w:bookmarkEnd w:id="1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2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ауылынан оңтүстік- оңтүстік-батысқа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4"/>
          <w:p>
            <w:pPr>
              <w:spacing w:after="20"/>
              <w:ind w:left="20"/>
              <w:jc w:val="both"/>
            </w:pPr>
            <w:r>
              <w:rPr>
                <w:rFonts w:ascii="Times New Roman"/>
                <w:b w:val="false"/>
                <w:i w:val="false"/>
                <w:color w:val="000000"/>
                <w:sz w:val="20"/>
              </w:rPr>
              <w:t>
113</w:t>
            </w:r>
          </w:p>
          <w:bookmarkEnd w:id="1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1 қорғандық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 оңтүстік-батысқа қарай 1 км, "2" көрсеткішінен (N 1 қорған) оңтүстік- оңтүстік-батысқа қарай 0,94 км Песчанка ауылы мен 2-ая Пятилетка ауылдары арасындағы жолмен Семей-Шемонаиха трассасына дейін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5"/>
          <w:p>
            <w:pPr>
              <w:spacing w:after="20"/>
              <w:ind w:left="20"/>
              <w:jc w:val="both"/>
            </w:pPr>
            <w:r>
              <w:rPr>
                <w:rFonts w:ascii="Times New Roman"/>
                <w:b w:val="false"/>
                <w:i w:val="false"/>
                <w:color w:val="000000"/>
                <w:sz w:val="20"/>
              </w:rPr>
              <w:t>
114</w:t>
            </w:r>
          </w:p>
          <w:bookmarkEnd w:id="1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2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ауылындағы шошқа фермасының су толтырғыш мұнарасынан оңтүстік- оңтүстік-шығысқа қарай 0,55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115</w:t>
            </w:r>
          </w:p>
          <w:bookmarkEnd w:id="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1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ауылынан оңтүстік-оңтүстік-шығысқа қарай 3 км Семей-Шемонаиха трассасынан оңтүстікке қарай 0,65 км-де, N 0344 триангуляциялық белгісінің астыңғы жағындағы төбешікте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116</w:t>
            </w:r>
          </w:p>
          <w:bookmarkEnd w:id="1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2 қорғандық тобы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-1 қорғанынан оңтүстік-шығысқа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117</w:t>
            </w:r>
          </w:p>
          <w:bookmarkEnd w:id="1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 ІХ-Х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ауылынан солтүстік- солтүстік-батысқа қарай 3 км, төбешікте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118</w:t>
            </w:r>
          </w:p>
          <w:bookmarkEnd w:id="1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2 қорғандар тобы ІХ-Х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1-ден оңтүстік-батысқа қарай 1 км, нөмірсіз триангуляциялық белгі орнатылған төбешікте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119</w:t>
            </w:r>
          </w:p>
          <w:bookmarkEnd w:id="1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3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2-ден солтүстік- солтүстік-батысқа қарай 0,6 км, төбешікте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120</w:t>
            </w:r>
          </w:p>
          <w:bookmarkEnd w:id="1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4 қорғандар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3-тен оңтүстік- оңтүстік-батысқа қарай 0,4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121</w:t>
            </w:r>
          </w:p>
          <w:bookmarkEnd w:id="1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5 жеке қорған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1-ден солтүстік- солтүстік-батысқа қарай 0,35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122</w:t>
            </w:r>
          </w:p>
          <w:bookmarkEnd w:id="1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6 қорғандар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1-ден солтүстік-шығысқа қарай 1,8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123</w:t>
            </w:r>
          </w:p>
          <w:bookmarkEnd w:id="1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7 қорғандар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6-дан солтүстік- солтүстік-шығысқа қарай 3,5 км төбешікте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5"/>
          <w:p>
            <w:pPr>
              <w:spacing w:after="20"/>
              <w:ind w:left="20"/>
              <w:jc w:val="both"/>
            </w:pPr>
            <w:r>
              <w:rPr>
                <w:rFonts w:ascii="Times New Roman"/>
                <w:b w:val="false"/>
                <w:i w:val="false"/>
                <w:color w:val="000000"/>
                <w:sz w:val="20"/>
              </w:rPr>
              <w:t>
124</w:t>
            </w:r>
          </w:p>
          <w:bookmarkEnd w:id="1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1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ауылынан солтүстік-батысқа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125</w:t>
            </w:r>
          </w:p>
          <w:bookmarkEnd w:id="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2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ауылынан солтүстікке қарай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7"/>
          <w:p>
            <w:pPr>
              <w:spacing w:after="20"/>
              <w:ind w:left="20"/>
              <w:jc w:val="both"/>
            </w:pPr>
            <w:r>
              <w:rPr>
                <w:rFonts w:ascii="Times New Roman"/>
                <w:b w:val="false"/>
                <w:i w:val="false"/>
                <w:color w:val="000000"/>
                <w:sz w:val="20"/>
              </w:rPr>
              <w:t>
126</w:t>
            </w:r>
          </w:p>
          <w:bookmarkEnd w:id="1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1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жол бойымен солтүстік -солтүстік-шығысқа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127</w:t>
            </w:r>
          </w:p>
          <w:bookmarkEnd w:id="1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2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ауылынан оңтүстік-батысқа қарай 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128</w:t>
            </w:r>
          </w:p>
          <w:bookmarkEnd w:id="1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3 қорғандық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ауылынан оңтүстік-батысқа қарай 11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129</w:t>
            </w:r>
          </w:p>
          <w:bookmarkEnd w:id="1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1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130</w:t>
            </w:r>
          </w:p>
          <w:bookmarkEnd w:id="1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2 қорғандық тобы орта ғасырлар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1,6 км; 0,4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2"/>
          <w:p>
            <w:pPr>
              <w:spacing w:after="20"/>
              <w:ind w:left="20"/>
              <w:jc w:val="both"/>
            </w:pPr>
            <w:r>
              <w:rPr>
                <w:rFonts w:ascii="Times New Roman"/>
                <w:b w:val="false"/>
                <w:i w:val="false"/>
                <w:color w:val="000000"/>
                <w:sz w:val="20"/>
              </w:rPr>
              <w:t>
131</w:t>
            </w:r>
          </w:p>
          <w:bookmarkEnd w:id="1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3 қорғандық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ауылының қамбасынан 1,5-2 км, Красный Яр-1 тобынан солтүстік-батысқа қарай 1,5 км, Уба-Форпост-3-тен солтүстікке қарай 9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3"/>
          <w:p>
            <w:pPr>
              <w:spacing w:after="20"/>
              <w:ind w:left="20"/>
              <w:jc w:val="both"/>
            </w:pPr>
            <w:r>
              <w:rPr>
                <w:rFonts w:ascii="Times New Roman"/>
                <w:b w:val="false"/>
                <w:i w:val="false"/>
                <w:color w:val="000000"/>
                <w:sz w:val="20"/>
              </w:rPr>
              <w:t>
132</w:t>
            </w:r>
          </w:p>
          <w:bookmarkEnd w:id="1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4 қорғандық тобы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оңтүстік-шығысқа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4"/>
          <w:p>
            <w:pPr>
              <w:spacing w:after="20"/>
              <w:ind w:left="20"/>
              <w:jc w:val="both"/>
            </w:pPr>
            <w:r>
              <w:rPr>
                <w:rFonts w:ascii="Times New Roman"/>
                <w:b w:val="false"/>
                <w:i w:val="false"/>
                <w:color w:val="000000"/>
                <w:sz w:val="20"/>
              </w:rPr>
              <w:t>
133</w:t>
            </w:r>
          </w:p>
          <w:bookmarkEnd w:id="1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5 жеке қорған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Мангальный қорғанынан солтүстік- солтүстік-батысқа қарай 1,4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5"/>
          <w:p>
            <w:pPr>
              <w:spacing w:after="20"/>
              <w:ind w:left="20"/>
              <w:jc w:val="both"/>
            </w:pPr>
            <w:r>
              <w:rPr>
                <w:rFonts w:ascii="Times New Roman"/>
                <w:b w:val="false"/>
                <w:i w:val="false"/>
                <w:color w:val="000000"/>
                <w:sz w:val="20"/>
              </w:rPr>
              <w:t>
134</w:t>
            </w:r>
          </w:p>
          <w:bookmarkEnd w:id="1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Жеңімпаз-жауынгер" монумент 1970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ауылы, аурухана мен мектептің 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6"/>
          <w:p>
            <w:pPr>
              <w:spacing w:after="20"/>
              <w:ind w:left="20"/>
              <w:jc w:val="both"/>
            </w:pPr>
            <w:r>
              <w:rPr>
                <w:rFonts w:ascii="Times New Roman"/>
                <w:b w:val="false"/>
                <w:i w:val="false"/>
                <w:color w:val="000000"/>
                <w:sz w:val="20"/>
              </w:rPr>
              <w:t>
135</w:t>
            </w:r>
          </w:p>
          <w:bookmarkEnd w:id="1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авторлары В.А. Кравчук, С.С. Чалых 1977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орталық саябақта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7"/>
          <w:p>
            <w:pPr>
              <w:spacing w:after="20"/>
              <w:ind w:left="20"/>
              <w:jc w:val="both"/>
            </w:pPr>
            <w:r>
              <w:rPr>
                <w:rFonts w:ascii="Times New Roman"/>
                <w:b w:val="false"/>
                <w:i w:val="false"/>
                <w:color w:val="000000"/>
                <w:sz w:val="20"/>
              </w:rPr>
              <w:t>
136</w:t>
            </w:r>
          </w:p>
          <w:bookmarkEnd w:id="1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В.А. Кравчук, С.С. Чалых 1970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 ауылдық әкімшілік ғимараты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8"/>
          <w:p>
            <w:pPr>
              <w:spacing w:after="20"/>
              <w:ind w:left="20"/>
              <w:jc w:val="both"/>
            </w:pPr>
            <w:r>
              <w:rPr>
                <w:rFonts w:ascii="Times New Roman"/>
                <w:b w:val="false"/>
                <w:i w:val="false"/>
                <w:color w:val="000000"/>
                <w:sz w:val="20"/>
              </w:rPr>
              <w:t>
137</w:t>
            </w:r>
          </w:p>
          <w:bookmarkEnd w:id="1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В.А. Кравчук, С.С. Чалых 1988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ауылы, мәдениет үйі алдындағы алаңда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49"/>
          <w:p>
            <w:pPr>
              <w:spacing w:after="20"/>
              <w:ind w:left="20"/>
              <w:jc w:val="both"/>
            </w:pPr>
            <w:r>
              <w:rPr>
                <w:rFonts w:ascii="Times New Roman"/>
                <w:b w:val="false"/>
                <w:i w:val="false"/>
                <w:color w:val="000000"/>
                <w:sz w:val="20"/>
              </w:rPr>
              <w:t>
Глубокое ауданы</w:t>
            </w:r>
          </w:p>
          <w:bookmarkEnd w:id="1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138</w:t>
            </w:r>
          </w:p>
          <w:bookmarkEnd w:id="1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1 мола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Березовкадан Барашкиауылына барар жолда Березовка ауы-лының солтүстік-батыс шетінде, Өскемен қаласына қарай жолдан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139</w:t>
            </w:r>
          </w:p>
          <w:bookmarkEnd w:id="1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2 мола ерте темір дәуірі ғасыры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оңтүстік-батысқа қарай 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140</w:t>
            </w:r>
          </w:p>
          <w:bookmarkEnd w:id="1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Березовка-Побока қоныс қола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оңтүстік-батысқа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141</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мола ерте темір дәуірі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ауылының шетінен солтүстік-батысқа қарай 0,2 км зираттың артында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142</w:t>
            </w:r>
          </w:p>
          <w:bookmarkEnd w:id="1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1 қорғандық топ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ауылынан оңтүстік-шығысқа қарай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5"/>
          <w:p>
            <w:pPr>
              <w:spacing w:after="20"/>
              <w:ind w:left="20"/>
              <w:jc w:val="both"/>
            </w:pPr>
            <w:r>
              <w:rPr>
                <w:rFonts w:ascii="Times New Roman"/>
                <w:b w:val="false"/>
                <w:i w:val="false"/>
                <w:color w:val="000000"/>
                <w:sz w:val="20"/>
              </w:rPr>
              <w:t>
143</w:t>
            </w:r>
          </w:p>
          <w:bookmarkEnd w:id="1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2 қорғандық топ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ауылынан оңтүстік-шығысқа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144</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1 мола датасы анықталмаған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ауылынан солтүстік-шығысқа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145</w:t>
            </w:r>
          </w:p>
          <w:bookmarkEnd w:id="1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Быковтардың үйі ХІХ ғасырдың соңы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r>
              <w:br/>
            </w:r>
            <w:r>
              <w:rPr>
                <w:rFonts w:ascii="Times New Roman"/>
                <w:b w:val="false"/>
                <w:i w:val="false"/>
                <w:color w:val="000000"/>
                <w:sz w:val="20"/>
              </w:rPr>
              <w:t>
Школьный қысқа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146</w:t>
            </w:r>
          </w:p>
          <w:bookmarkEnd w:id="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бауырластар бейіті 1920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ққрылысы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r>
              <w:br/>
            </w:r>
            <w:r>
              <w:rPr>
                <w:rFonts w:ascii="Times New Roman"/>
                <w:b w:val="false"/>
                <w:i w:val="false"/>
                <w:color w:val="000000"/>
                <w:sz w:val="20"/>
              </w:rPr>
              <w:t>
Киров көшесі,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147</w:t>
            </w:r>
          </w:p>
          <w:bookmarkEnd w:id="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Н.С. Шелеховқа ескерткіш, мүсінші П.Б. Шишов, сәулетші А.А. Миронов 1968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 Ленин көшесі, 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60"/>
          <w:p>
            <w:pPr>
              <w:spacing w:after="20"/>
              <w:ind w:left="20"/>
              <w:jc w:val="both"/>
            </w:pPr>
            <w:r>
              <w:rPr>
                <w:rFonts w:ascii="Times New Roman"/>
                <w:b w:val="false"/>
                <w:i w:val="false"/>
                <w:color w:val="000000"/>
                <w:sz w:val="20"/>
              </w:rPr>
              <w:t>
Жарма ауданы</w:t>
            </w:r>
          </w:p>
          <w:bookmarkEnd w:id="1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148</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1 жеке қорған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149</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2 мола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кентінен солтүстік-батысқа қарай 6,5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150</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3 мола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151</w:t>
            </w:r>
          </w:p>
          <w:bookmarkEnd w:id="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4 мола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75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152</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5 қорғандар тобы мен менгирлер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9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153</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1 мола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қыстағынан солтүстік-шығысқа қарай 0,4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154</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2 қоршаулар тобы орта ғасырлар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көлінен солтүстік- солтүстік-батысқа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155</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оңтүстік-шығысқа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156</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2 мола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оңтүстік-батысқа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157</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3 мола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оңтүстік- батысқа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158</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4 мола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оңтүстік-батысқа қарай 4,5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159</w:t>
            </w:r>
          </w:p>
          <w:bookmarkEnd w:id="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5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солтүстік-батысқа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160</w:t>
            </w:r>
          </w:p>
          <w:bookmarkEnd w:id="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6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солтүстік-батысқа қарай 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161</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7 қоршаулар тобы және жеке қорған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солтүстікке қарай 4,2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162</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8 жеке қорған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солтүстік-шығысқа қарай 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163</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9 жеке қорған және орнықтыру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солтүстік-шығысқа қарай 13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164</w:t>
            </w:r>
          </w:p>
          <w:bookmarkEnd w:id="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10 менгирлермен қорғандар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солтүстік-шығысқа қарай 9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165</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11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 солтүстік-шығысқа қарай 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166</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12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оңтүстік- 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167</w:t>
            </w:r>
          </w:p>
          <w:bookmarkEnd w:id="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13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оңтүстік-шығысқа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168</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14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солтүстік-батысқа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169</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15 қоршаулар тобы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солтүстік-батысқа қарай 0,15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170</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17 жеке қорған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солтүстік-шығысқа қарай 65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171</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18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солтүстік-батысқа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172</w:t>
            </w:r>
          </w:p>
          <w:bookmarkEnd w:id="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19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солтүстік-шығысқа қарай 11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173</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20 қорғандар тобы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 солтүстік-батысқа қарай 16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174</w:t>
            </w:r>
          </w:p>
          <w:bookmarkEnd w:id="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1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ауылынан солтүстік-батысқа қарай 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175</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2 мола датасы анықталмаған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ауылынан солтүстік-батысқа қарай 7,5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176</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мола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көлінің солтүстік-батыс жағалауында, Криуши ауылынан солтүстік -солтүстік-батысқа қарай 5,4 км-де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177</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Сарбұжыр 1 мола темір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 солтүстік-батысқа қарай 16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178</w:t>
            </w:r>
          </w:p>
          <w:bookmarkEnd w:id="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Сарбұжыр 2 мола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қыстағынан солтүстік-батысқа қарай 0,25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179</w:t>
            </w:r>
          </w:p>
          <w:bookmarkEnd w:id="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1 мола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қыстағынан солтүстік-батысқа қарай 0,2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180</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2 мола орта ғасырлар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Криуши ауылынан солтүстік- солтүстік-батысқа қарай 0,614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181</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3 мола қола дәуірі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қыстағынан оңтүстік- оңтүстік-шығысқа қарай 6,5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182</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4 мола орта ғасырлар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қыстағынан оңтүстік-батысқа қарай 1,3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183</w:t>
            </w:r>
          </w:p>
          <w:bookmarkEnd w:id="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5 қоршаулар тобы орта ғасырлар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қыстағынан оңтүстік-оңтүстік батысқа қарай 0,15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184</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 Әлімбетов бейіті 1956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(Михайловка)ауылы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185</w:t>
            </w:r>
          </w:p>
          <w:bookmarkEnd w:id="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би мазары XVIII ғасырдың бірінші жартысы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 станциядан 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186</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Байбосынов пен Е.Т. Киселевтің қабіріндегі ескерткіш 1930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ауылы, ауылдық 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187</w:t>
            </w:r>
          </w:p>
          <w:bookmarkEnd w:id="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П.Г. Карелин тұрған үй 1965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Карелин көшесі,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188</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Көбдіков қабіріндегі ескерткіш 1955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қаласынан оңтүстікке қарай 2 км, мұсылмандар зираты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189</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Ландышевке ескерткіш мүсінші Б.Сүлейменов 1990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Ландышев атындағы мектептің аумағында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190</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ХХ ғасырдың 70 жылдары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ауылы, ауылдық 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191</w:t>
            </w:r>
          </w:p>
          <w:bookmarkEnd w:id="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жылдары қаза тапқандардың мемориалы 1927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(Троицкое) ауылы, ауыл орталығында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192</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ұрыстарда қаза тапқан жауынгерлерге арналған монумент ХХ ғасырдың 70 жылдары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мектептің жанындағы алаңда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193</w:t>
            </w:r>
          </w:p>
          <w:bookmarkEnd w:id="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батырға ескерткіш ХVIII ғасырдың бірінші жартысы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(Жарма ауылы) станциясынан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194</w:t>
            </w:r>
          </w:p>
          <w:bookmarkEnd w:id="20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195</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Пресвятой Богородицы православиелік ауылдық храмы ХІХ ғасырдың соңы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ауылы, ауылдың орталығында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196</w:t>
            </w:r>
          </w:p>
          <w:bookmarkEnd w:id="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 ғимараты 1902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ауылы, орталық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197</w:t>
            </w:r>
          </w:p>
          <w:bookmarkEnd w:id="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 Теряевке ескерткіш, авторы К.Қасенов 1975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 Теряев атындағы мектептің аумағында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11"/>
          <w:p>
            <w:pPr>
              <w:spacing w:after="20"/>
              <w:ind w:left="20"/>
              <w:jc w:val="both"/>
            </w:pPr>
            <w:r>
              <w:rPr>
                <w:rFonts w:ascii="Times New Roman"/>
                <w:b w:val="false"/>
                <w:i w:val="false"/>
                <w:color w:val="000000"/>
                <w:sz w:val="20"/>
              </w:rPr>
              <w:t>
Зайсан ауданы</w:t>
            </w:r>
          </w:p>
          <w:bookmarkEnd w:id="2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198</w:t>
            </w:r>
          </w:p>
          <w:bookmarkEnd w:id="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Балакөз мола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солтүстік-батысқа қарай 15,5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199</w:t>
            </w:r>
          </w:p>
          <w:bookmarkEnd w:id="2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1 мола біздің эрамызға дейінгі 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оңтүстік-батысқа қарай 5,2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200</w:t>
            </w:r>
          </w:p>
          <w:bookmarkEnd w:id="2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2 мола біздің эрамызға дейінгі 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оңтүстік-шығысқа қарай 9,1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201</w:t>
            </w:r>
          </w:p>
          <w:bookmarkEnd w:id="2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3 мола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оңтүстік-батысқа қарай 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202</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4 мола біздің эрамызға дейінгі 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 оңтүстік-шығысқа қарай 7,3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203</w:t>
            </w:r>
          </w:p>
          <w:bookmarkEnd w:id="2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5 мола біздің эрамызға дейінгі 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оңтүстікке қарай 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204</w:t>
            </w:r>
          </w:p>
          <w:bookmarkEnd w:id="2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Кеңсай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ауылынан оңтүстік- батысқа қарай 6,8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205</w:t>
            </w:r>
          </w:p>
          <w:bookmarkEnd w:id="2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Өкей петроглифтер тобы неолит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ауылынан солтүстік-батысқа қарай 3 км өкей-Базы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206</w:t>
            </w:r>
          </w:p>
          <w:bookmarkEnd w:id="2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Сарши мола біздің эрамызға дейінгі III ғасыр-ІІІ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ауылынан оңтүстікке қарай 16,4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207</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Сарыөлең мола біздің эрамызға дейінгі 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оңтүстік-шығысқа қарай 4,5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208</w:t>
            </w:r>
          </w:p>
          <w:bookmarkEnd w:id="2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Ж.(Ю.) Абылхановтың үйі, сәулетші Б.Сәтбаев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Манапов көшесі,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209</w:t>
            </w:r>
          </w:p>
          <w:bookmarkEnd w:id="2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Абылхановтың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Ленин көшесі,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210</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Т. Бекчентаевтың үйі, сәулетші Б.Сәтбаев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Ленин көшесі,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5"/>
          <w:p>
            <w:pPr>
              <w:spacing w:after="20"/>
              <w:ind w:left="20"/>
              <w:jc w:val="both"/>
            </w:pPr>
            <w:r>
              <w:rPr>
                <w:rFonts w:ascii="Times New Roman"/>
                <w:b w:val="false"/>
                <w:i w:val="false"/>
                <w:color w:val="000000"/>
                <w:sz w:val="20"/>
              </w:rPr>
              <w:t>
211</w:t>
            </w:r>
          </w:p>
          <w:bookmarkEnd w:id="2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Т. Бекчентаевтың дүкені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212</w:t>
            </w:r>
          </w:p>
          <w:bookmarkEnd w:id="2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үкіметін орнату үшін күрескендердің бауырластық бейіті 1920-1922 жылдар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қалалық әкімдік алдындағы орталық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213</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Шекарашылардың бауырластық бейіті ХХ ғасырдың 30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ауылынан 10 км, Зайсан-Үрімші трасса-сындағы Майқапшағай шекара пункті, жол бойымен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214</w:t>
            </w:r>
          </w:p>
          <w:bookmarkEnd w:id="2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Бобкин үйі, сәулетші Б. Сәтбаев 1891-1894 жылдар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Желтоқсан көшесі,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215</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ғабдырасылдың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216</w:t>
            </w:r>
          </w:p>
          <w:bookmarkEnd w:id="2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түрме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217</w:t>
            </w:r>
          </w:p>
          <w:bookmarkEnd w:id="2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Х. Ерзиннің дүкені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Абай көшесі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218</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Х. Ерзиннің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Ленин көшесі,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219</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медресесі, сәулетші Б. 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Ленин көшесі,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220</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3-ші"Тибет" саяхаты кезінде М.Н. Пржевальский тоқтаған Зайсан кеденінің ғимараты 1868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Бөгенбай көшесі,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221</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 Казариновтың үйі сәулетші Б.Сәтбаев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қабанбай көшесі,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222</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С. Манаповтың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Манапов көшесі,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223</w:t>
            </w:r>
          </w:p>
          <w:bookmarkEnd w:id="2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Мергенбаевтың үйі, сәулетші Б. 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Желтоқсан көшесі,</w:t>
            </w:r>
            <w:r>
              <w:br/>
            </w: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8"/>
          <w:p>
            <w:pPr>
              <w:spacing w:after="20"/>
              <w:ind w:left="20"/>
              <w:jc w:val="both"/>
            </w:pPr>
            <w:r>
              <w:rPr>
                <w:rFonts w:ascii="Times New Roman"/>
                <w:b w:val="false"/>
                <w:i w:val="false"/>
                <w:color w:val="000000"/>
                <w:sz w:val="20"/>
              </w:rPr>
              <w:t>
224</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Мешіт сәулетші Б. Сәтбаев 1909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Жеменей көшесі,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9"/>
          <w:p>
            <w:pPr>
              <w:spacing w:after="20"/>
              <w:ind w:left="20"/>
              <w:jc w:val="both"/>
            </w:pPr>
            <w:r>
              <w:rPr>
                <w:rFonts w:ascii="Times New Roman"/>
                <w:b w:val="false"/>
                <w:i w:val="false"/>
                <w:color w:val="000000"/>
                <w:sz w:val="20"/>
              </w:rPr>
              <w:t>
225</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медресесі сәулетші Б. 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қасейінов көшесі,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0"/>
          <w:p>
            <w:pPr>
              <w:spacing w:after="20"/>
              <w:ind w:left="20"/>
              <w:jc w:val="both"/>
            </w:pPr>
            <w:r>
              <w:rPr>
                <w:rFonts w:ascii="Times New Roman"/>
                <w:b w:val="false"/>
                <w:i w:val="false"/>
                <w:color w:val="000000"/>
                <w:sz w:val="20"/>
              </w:rPr>
              <w:t>
226</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Николай православиелік храмы (әскери"собор), сәулетші Б.Сәтбаев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шекара отрядының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1"/>
          <w:p>
            <w:pPr>
              <w:spacing w:after="20"/>
              <w:ind w:left="20"/>
              <w:jc w:val="both"/>
            </w:pPr>
            <w:r>
              <w:rPr>
                <w:rFonts w:ascii="Times New Roman"/>
                <w:b w:val="false"/>
                <w:i w:val="false"/>
                <w:color w:val="000000"/>
                <w:sz w:val="20"/>
              </w:rPr>
              <w:t>
227</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СемҰновтың дүкен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Кондюрин көшесі,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2"/>
          <w:p>
            <w:pPr>
              <w:spacing w:after="20"/>
              <w:ind w:left="20"/>
              <w:jc w:val="both"/>
            </w:pPr>
            <w:r>
              <w:rPr>
                <w:rFonts w:ascii="Times New Roman"/>
                <w:b w:val="false"/>
                <w:i w:val="false"/>
                <w:color w:val="000000"/>
                <w:sz w:val="20"/>
              </w:rPr>
              <w:t>
228</w:t>
            </w:r>
          </w:p>
          <w:bookmarkEnd w:id="2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А.В. Собачкиннің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Ибраев көшесі,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3"/>
          <w:p>
            <w:pPr>
              <w:spacing w:after="20"/>
              <w:ind w:left="20"/>
              <w:jc w:val="both"/>
            </w:pPr>
            <w:r>
              <w:rPr>
                <w:rFonts w:ascii="Times New Roman"/>
                <w:b w:val="false"/>
                <w:i w:val="false"/>
                <w:color w:val="000000"/>
                <w:sz w:val="20"/>
              </w:rPr>
              <w:t>
229</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өнеркәсіпшісі П.Г. Сорокиннің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Шаймардан көшесі,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4"/>
          <w:p>
            <w:pPr>
              <w:spacing w:after="20"/>
              <w:ind w:left="20"/>
              <w:jc w:val="both"/>
            </w:pPr>
            <w:r>
              <w:rPr>
                <w:rFonts w:ascii="Times New Roman"/>
                <w:b w:val="false"/>
                <w:i w:val="false"/>
                <w:color w:val="000000"/>
                <w:sz w:val="20"/>
              </w:rPr>
              <w:t>
230</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Көпес Ж. Татановтың үйі сәулетші Б.Сәтбаев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Жангелдин көшесі,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5"/>
          <w:p>
            <w:pPr>
              <w:spacing w:after="20"/>
              <w:ind w:left="20"/>
              <w:jc w:val="both"/>
            </w:pPr>
            <w:r>
              <w:rPr>
                <w:rFonts w:ascii="Times New Roman"/>
                <w:b w:val="false"/>
                <w:i w:val="false"/>
                <w:color w:val="000000"/>
                <w:sz w:val="20"/>
              </w:rPr>
              <w:t>
231</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Тоқсанбаевтың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көшесі, Малдыбаев көшесі,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6"/>
          <w:p>
            <w:pPr>
              <w:spacing w:after="20"/>
              <w:ind w:left="20"/>
              <w:jc w:val="both"/>
            </w:pPr>
            <w:r>
              <w:rPr>
                <w:rFonts w:ascii="Times New Roman"/>
                <w:b w:val="false"/>
                <w:i w:val="false"/>
                <w:color w:val="000000"/>
                <w:sz w:val="20"/>
              </w:rPr>
              <w:t>
232</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кластық приходское училищесі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Ибраев көшесі,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7"/>
          <w:p>
            <w:pPr>
              <w:spacing w:after="20"/>
              <w:ind w:left="20"/>
              <w:jc w:val="both"/>
            </w:pPr>
            <w:r>
              <w:rPr>
                <w:rFonts w:ascii="Times New Roman"/>
                <w:b w:val="false"/>
                <w:i w:val="false"/>
                <w:color w:val="000000"/>
                <w:sz w:val="20"/>
              </w:rPr>
              <w:t>
233</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1915-1919 жылдары ақын С. Торайғыров пәтерде тұрған көпес М.Шелкудиновтың үйі ХІХ ғасырдың соңы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Жангелдин көшесі, 42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48"/>
          <w:p>
            <w:pPr>
              <w:spacing w:after="20"/>
              <w:ind w:left="20"/>
              <w:jc w:val="both"/>
            </w:pPr>
            <w:r>
              <w:rPr>
                <w:rFonts w:ascii="Times New Roman"/>
                <w:b w:val="false"/>
                <w:i w:val="false"/>
                <w:color w:val="000000"/>
                <w:sz w:val="20"/>
              </w:rPr>
              <w:t>
Зырян ауданы</w:t>
            </w:r>
          </w:p>
          <w:bookmarkEnd w:id="24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234</w:t>
            </w:r>
          </w:p>
          <w:bookmarkEnd w:id="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Никольское 2 молалары қола және ерте темір дәуірлерінің қарсаңы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ауылының және Кремнюха ауылының 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235</w:t>
            </w:r>
          </w:p>
          <w:bookmarkEnd w:id="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Таволжанка 1 мола ерте темір дәуірі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және Катонқарағай аудандарының шекарасында Таволжанка өзенінің балықшыларының тұрағы жанында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236</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Таволжанка 2 жеке қорған ерте темір дәуірі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өзенінің оң жағасында Зырян және Катонқарағай аудандарының шекарасында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237</w:t>
            </w:r>
          </w:p>
          <w:bookmarkEnd w:id="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Хамир жезді тау әзірлемесі қола дәуірі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шығысқа қарай 2 км, Хамир өзенінің оң жағасында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3"/>
          <w:p>
            <w:pPr>
              <w:spacing w:after="20"/>
              <w:ind w:left="20"/>
              <w:jc w:val="both"/>
            </w:pPr>
            <w:r>
              <w:rPr>
                <w:rFonts w:ascii="Times New Roman"/>
                <w:b w:val="false"/>
                <w:i w:val="false"/>
                <w:color w:val="000000"/>
                <w:sz w:val="20"/>
              </w:rPr>
              <w:t>
238</w:t>
            </w:r>
          </w:p>
          <w:bookmarkEnd w:id="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"Горняк" мәдениет ұйі ХХ ғасырдың 50 жылдары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 Садовая көшесі,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239</w:t>
            </w:r>
          </w:p>
          <w:bookmarkEnd w:id="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ұкіметін орнату ұшін кұрескендердің бауырластық бейіті 1920 жыл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 орталық 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240</w:t>
            </w:r>
          </w:p>
          <w:bookmarkEnd w:id="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ұкіметін орнату ұшін кұрескендердің бауырластық бейіті 1920-1930 жылдар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Ленин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241</w:t>
            </w:r>
          </w:p>
          <w:bookmarkEnd w:id="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ұкіметін орнату ұшін кұрескендердің бауырластық бейіті 1930 жыл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мектеп аумағында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242</w:t>
            </w:r>
          </w:p>
          <w:bookmarkEnd w:id="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 Ленинге ескерткіш мұсінші А. Попов, сәулетші В. Артамонов 1962 жыл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 , Ленин атындағы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243</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жылдары қаза тапқан жауынгерлердің даңқ мемориалы ХХ ғасырдың 70 жылдары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 орталық саябақта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244</w:t>
            </w:r>
          </w:p>
          <w:bookmarkEnd w:id="25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30.01.2020 </w:t>
            </w:r>
            <w:r>
              <w:rPr>
                <w:rFonts w:ascii="Times New Roman"/>
                <w:b w:val="false"/>
                <w:i w:val="false"/>
                <w:color w:val="ff0000"/>
                <w:sz w:val="20"/>
              </w:rPr>
              <w:t>№ 17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0"/>
          <w:p>
            <w:pPr>
              <w:spacing w:after="20"/>
              <w:ind w:left="20"/>
              <w:jc w:val="both"/>
            </w:pPr>
            <w:r>
              <w:rPr>
                <w:rFonts w:ascii="Times New Roman"/>
                <w:b w:val="false"/>
                <w:i w:val="false"/>
                <w:color w:val="000000"/>
                <w:sz w:val="20"/>
              </w:rPr>
              <w:t>
245</w:t>
            </w:r>
          </w:p>
          <w:bookmarkEnd w:id="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Астыртын ұйым жетекшісі Малея жазаланған жердегі құлпытас 1919 жыл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Шумовское ауылы, ауылға кіре берісте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246</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Питер Коммунарларына ескерткіш ХХ ғасырдың 60 жылдары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Зырян-Өскемен трассасының бойында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247</w:t>
            </w:r>
          </w:p>
          <w:bookmarkEnd w:id="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 Чапаевтың бюсті 1968 жыл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N 21 кәсіптік мектептің аумағында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63"/>
          <w:p>
            <w:pPr>
              <w:spacing w:after="20"/>
              <w:ind w:left="20"/>
              <w:jc w:val="both"/>
            </w:pPr>
            <w:r>
              <w:rPr>
                <w:rFonts w:ascii="Times New Roman"/>
                <w:b w:val="false"/>
                <w:i w:val="false"/>
                <w:color w:val="000000"/>
                <w:sz w:val="20"/>
              </w:rPr>
              <w:t>
Катонқарағай ауданы</w:t>
            </w:r>
          </w:p>
          <w:bookmarkEnd w:id="2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4"/>
          <w:p>
            <w:pPr>
              <w:spacing w:after="20"/>
              <w:ind w:left="20"/>
              <w:jc w:val="both"/>
            </w:pPr>
            <w:r>
              <w:rPr>
                <w:rFonts w:ascii="Times New Roman"/>
                <w:b w:val="false"/>
                <w:i w:val="false"/>
                <w:color w:val="000000"/>
                <w:sz w:val="20"/>
              </w:rPr>
              <w:t>
248</w:t>
            </w: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Берел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оңтүстік-батысқа қарай 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5"/>
          <w:p>
            <w:pPr>
              <w:spacing w:after="20"/>
              <w:ind w:left="20"/>
              <w:jc w:val="both"/>
            </w:pPr>
            <w:r>
              <w:rPr>
                <w:rFonts w:ascii="Times New Roman"/>
                <w:b w:val="false"/>
                <w:i w:val="false"/>
                <w:color w:val="000000"/>
                <w:sz w:val="20"/>
              </w:rPr>
              <w:t>
249</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Большенарым 1 қорғандар тобы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ауылынан солтүстік-шығысқа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250</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Большенарым 2 қорғандар тобы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ауылынан солтүстік-шығысқа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251</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1 қорғандар тобы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шығысқа қарай 1,9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252</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2 қорғандар тобы біздің эрамызға дейінгі ХХ-ІХ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шығысқа қарай 2,9 км, Юбилейное ауылынан оңтүстік-батысқа қарай 4 км, Ново-Березовка ауылынан оңтүстік-шығысқа қарай 3-3,5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9"/>
          <w:p>
            <w:pPr>
              <w:spacing w:after="20"/>
              <w:ind w:left="20"/>
              <w:jc w:val="both"/>
            </w:pPr>
            <w:r>
              <w:rPr>
                <w:rFonts w:ascii="Times New Roman"/>
                <w:b w:val="false"/>
                <w:i w:val="false"/>
                <w:color w:val="000000"/>
                <w:sz w:val="20"/>
              </w:rPr>
              <w:t>
253</w:t>
            </w:r>
          </w:p>
          <w:bookmarkEnd w:id="2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3 мола біздің эрамызға дейінгі ХХ-ІХ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Ново-Березовка ауылына қарай жол бойымен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254</w:t>
            </w:r>
          </w:p>
          <w:bookmarkEnd w:id="2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Майемер қорғандар тобы біздің эрамызға дейінгі IX-VIII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ауылының айналасы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255</w:t>
            </w:r>
          </w:p>
          <w:bookmarkEnd w:id="2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Майемер мола біздің эрамызға дейінгі IX-VIII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ауылынан шығысқа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2"/>
          <w:p>
            <w:pPr>
              <w:spacing w:after="20"/>
              <w:ind w:left="20"/>
              <w:jc w:val="both"/>
            </w:pPr>
            <w:r>
              <w:rPr>
                <w:rFonts w:ascii="Times New Roman"/>
                <w:b w:val="false"/>
                <w:i w:val="false"/>
                <w:color w:val="000000"/>
                <w:sz w:val="20"/>
              </w:rPr>
              <w:t>
256</w:t>
            </w:r>
          </w:p>
          <w:bookmarkEnd w:id="2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қорғандар тобы біздің эрамызға дейінгі ХХ-ІХ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солтүстікке қарай 0,1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3"/>
          <w:p>
            <w:pPr>
              <w:spacing w:after="20"/>
              <w:ind w:left="20"/>
              <w:jc w:val="both"/>
            </w:pPr>
            <w:r>
              <w:rPr>
                <w:rFonts w:ascii="Times New Roman"/>
                <w:b w:val="false"/>
                <w:i w:val="false"/>
                <w:color w:val="000000"/>
                <w:sz w:val="20"/>
              </w:rPr>
              <w:t>
257</w:t>
            </w:r>
          </w:p>
          <w:bookmarkEnd w:id="27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4"/>
          <w:p>
            <w:pPr>
              <w:spacing w:after="20"/>
              <w:ind w:left="20"/>
              <w:jc w:val="both"/>
            </w:pPr>
            <w:r>
              <w:rPr>
                <w:rFonts w:ascii="Times New Roman"/>
                <w:b w:val="false"/>
                <w:i w:val="false"/>
                <w:color w:val="000000"/>
                <w:sz w:val="20"/>
              </w:rPr>
              <w:t>
258</w:t>
            </w:r>
          </w:p>
          <w:bookmarkEnd w:id="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Жазушы О. Бөкейдің мұражай-үйі ХХ ғасырдың 40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оңтүстік шетте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259</w:t>
            </w:r>
          </w:p>
          <w:bookmarkEnd w:id="27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260</w:t>
            </w:r>
          </w:p>
          <w:bookmarkEnd w:id="2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Бөкейдің бюсті 2000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 мұражай-үйдің оңтүстік шетінде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261</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үкіметі үшін күрескендердің бауырластық бейіті 1919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ауылынан солтүстікке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262</w:t>
            </w:r>
          </w:p>
          <w:bookmarkEnd w:id="27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30.01.2020 </w:t>
            </w:r>
            <w:r>
              <w:rPr>
                <w:rFonts w:ascii="Times New Roman"/>
                <w:b w:val="false"/>
                <w:i w:val="false"/>
                <w:color w:val="ff0000"/>
                <w:sz w:val="20"/>
              </w:rPr>
              <w:t>№ 17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263</w:t>
            </w:r>
          </w:p>
          <w:bookmarkEnd w:id="2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үкіметі үшін күрескендердің бауырластық бейіті 1920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 мектептің ауласында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264</w:t>
            </w:r>
          </w:p>
          <w:bookmarkEnd w:id="2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үкіметі үшін күрескендердің бауырластық зираты 1920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ауылынан батысқа қарай 12 км, Пихтовый пригор"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265</w:t>
            </w:r>
          </w:p>
          <w:bookmarkEnd w:id="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шекараны қорғау кезінде қаза тапқан жауынгер шекарашылардың бауырластық бейіті 1931-1945 жылдар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 3/93 комендатура ғимаратының жанында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266</w:t>
            </w:r>
          </w:p>
          <w:bookmarkEnd w:id="2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Даңқ ордендерінің толық кавалері А. құсметовтың бюсті ХХ ғасырдың 70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ауылдың орталығында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3"/>
          <w:p>
            <w:pPr>
              <w:spacing w:after="20"/>
              <w:ind w:left="20"/>
              <w:jc w:val="both"/>
            </w:pPr>
            <w:r>
              <w:rPr>
                <w:rFonts w:ascii="Times New Roman"/>
                <w:b w:val="false"/>
                <w:i w:val="false"/>
                <w:color w:val="000000"/>
                <w:sz w:val="20"/>
              </w:rPr>
              <w:t>
267</w:t>
            </w:r>
          </w:p>
          <w:bookmarkEnd w:id="28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30.01.2020 </w:t>
            </w:r>
            <w:r>
              <w:rPr>
                <w:rFonts w:ascii="Times New Roman"/>
                <w:b w:val="false"/>
                <w:i w:val="false"/>
                <w:color w:val="ff0000"/>
                <w:sz w:val="20"/>
              </w:rPr>
              <w:t>№ 17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4"/>
          <w:p>
            <w:pPr>
              <w:spacing w:after="20"/>
              <w:ind w:left="20"/>
              <w:jc w:val="both"/>
            </w:pPr>
            <w:r>
              <w:rPr>
                <w:rFonts w:ascii="Times New Roman"/>
                <w:b w:val="false"/>
                <w:i w:val="false"/>
                <w:color w:val="000000"/>
                <w:sz w:val="20"/>
              </w:rPr>
              <w:t>
268</w:t>
            </w:r>
          </w:p>
          <w:bookmarkEnd w:id="2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 қаза тапқан жауынгерлерге арналған "қаралы ана" мемориалы 1978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ауылы ауылдық саябақта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5"/>
          <w:p>
            <w:pPr>
              <w:spacing w:after="20"/>
              <w:ind w:left="20"/>
              <w:jc w:val="both"/>
            </w:pPr>
            <w:r>
              <w:rPr>
                <w:rFonts w:ascii="Times New Roman"/>
                <w:b w:val="false"/>
                <w:i w:val="false"/>
                <w:color w:val="000000"/>
                <w:sz w:val="20"/>
              </w:rPr>
              <w:t>
269</w:t>
            </w:r>
          </w:p>
          <w:bookmarkEnd w:id="2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"Чындағатұй" заставасының мемлекеттік шекараны қорғау кезінде қаза тапқан политругы А.А. Чазовтың қабіріндегі ескерткіш 1930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шығысқа қарай 40 км, Шындағұтай шекара заставасы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86"/>
          <w:p>
            <w:pPr>
              <w:spacing w:after="20"/>
              <w:ind w:left="20"/>
              <w:jc w:val="both"/>
            </w:pPr>
            <w:r>
              <w:rPr>
                <w:rFonts w:ascii="Times New Roman"/>
                <w:b w:val="false"/>
                <w:i w:val="false"/>
                <w:color w:val="000000"/>
                <w:sz w:val="20"/>
              </w:rPr>
              <w:t>
Көкпекті ауданы</w:t>
            </w:r>
          </w:p>
          <w:bookmarkEnd w:id="2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270</w:t>
            </w:r>
          </w:p>
          <w:bookmarkEnd w:id="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Еспе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5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271</w:t>
            </w:r>
          </w:p>
          <w:bookmarkEnd w:id="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1 қорғандар тобы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Көкпекты ауылынан оңтүстік-шығысқа қарай 3 км Зайсан трассасы бойында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272</w:t>
            </w:r>
          </w:p>
          <w:bookmarkEnd w:id="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шығысқа қарай 8 км, Зайсан трассасы бойында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273</w:t>
            </w:r>
          </w:p>
          <w:bookmarkEnd w:id="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3 петроглифтер тобы неолит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274</w:t>
            </w:r>
          </w:p>
          <w:bookmarkEnd w:id="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Малороссийка 1 қорғандар тобы орта гасырлар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 ауылының шығыс шеті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275</w:t>
            </w:r>
          </w:p>
          <w:bookmarkEnd w:id="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Мариногорка 1 қорғандар тобы,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ауылынан оңтүстік-шығысқа қарай 3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276</w:t>
            </w:r>
          </w:p>
          <w:bookmarkEnd w:id="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Мариногорка 2 қорғандар тобы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ауылынан оңтүстік-шығысқа қарай 5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277</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Песчанка 1 жеке тас қорған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оңтүстік-батысқа қарай 3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278</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Песчанка 1 тас қорғандар тобы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6 км, Чудак кенішінің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279</w:t>
            </w:r>
          </w:p>
          <w:bookmarkEnd w:id="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Песчанка 2 жеке тас қорған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 оңтүстік шеті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280</w:t>
            </w:r>
          </w:p>
          <w:bookmarkEnd w:id="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Песчанка 3 тас қорғандар тобы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оңтүстік-батысқа қарай 2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281</w:t>
            </w:r>
          </w:p>
          <w:bookmarkEnd w:id="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Бөкен 2 мола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ауылынан солтүстік-шығысқа қарай 5 км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282</w:t>
            </w:r>
          </w:p>
          <w:bookmarkEnd w:id="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Яр жеке қорған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Новотимофеевка ауылынан шығысқа қарай 1,5 км бұрынғы Чистый Яр ауылының жолында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283</w:t>
            </w:r>
          </w:p>
          <w:bookmarkEnd w:id="30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284</w:t>
            </w:r>
          </w:p>
          <w:bookmarkEnd w:id="30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30.01.2020 </w:t>
            </w:r>
            <w:r>
              <w:rPr>
                <w:rFonts w:ascii="Times New Roman"/>
                <w:b w:val="false"/>
                <w:i w:val="false"/>
                <w:color w:val="ff0000"/>
                <w:sz w:val="20"/>
              </w:rPr>
              <w:t>№ 17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285</w:t>
            </w:r>
          </w:p>
          <w:bookmarkEnd w:id="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К. Аухадиевке ескерткіш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Аухадиев атындағы мектептің қарсысында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286</w:t>
            </w:r>
          </w:p>
          <w:bookmarkEnd w:id="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Имановқа ескерткіш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мектеп аумағында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287</w:t>
            </w:r>
          </w:p>
          <w:bookmarkEnd w:id="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С. Константиновтың бейіті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 саябақта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288</w:t>
            </w:r>
          </w:p>
          <w:bookmarkEnd w:id="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Интернационалист-жауынгерлерге арналған Даңқ мемориалы ХХ ғасырдың 90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әскери комиссариаттың қарсысында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289</w:t>
            </w:r>
          </w:p>
          <w:bookmarkEnd w:id="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 туған Кеңес Одағының батырлары мен Социалистік еңбек ерлеріне арналған Даңқ мемориалы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Абай көшесі аллеясы, Раев атындағы достық үйінің қарсысында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290</w:t>
            </w:r>
          </w:p>
          <w:bookmarkEnd w:id="30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08"/>
          <w:p>
            <w:pPr>
              <w:spacing w:after="20"/>
              <w:ind w:left="20"/>
              <w:jc w:val="both"/>
            </w:pPr>
            <w:r>
              <w:rPr>
                <w:rFonts w:ascii="Times New Roman"/>
                <w:b w:val="false"/>
                <w:i w:val="false"/>
                <w:color w:val="000000"/>
                <w:sz w:val="20"/>
              </w:rPr>
              <w:t>
Курчатов қаласы</w:t>
            </w:r>
          </w:p>
          <w:bookmarkEnd w:id="30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9"/>
          <w:p>
            <w:pPr>
              <w:spacing w:after="20"/>
              <w:ind w:left="20"/>
              <w:jc w:val="both"/>
            </w:pPr>
            <w:r>
              <w:rPr>
                <w:rFonts w:ascii="Times New Roman"/>
                <w:b w:val="false"/>
                <w:i w:val="false"/>
                <w:color w:val="000000"/>
                <w:sz w:val="20"/>
              </w:rPr>
              <w:t>
291</w:t>
            </w:r>
          </w:p>
          <w:bookmarkEnd w:id="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негізін қалаушы академик И.В Курчатовқа ескерткіш ХІХ ғасырдың 70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 ғимаратының алдында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10"/>
          <w:p>
            <w:pPr>
              <w:spacing w:after="20"/>
              <w:ind w:left="20"/>
              <w:jc w:val="both"/>
            </w:pPr>
            <w:r>
              <w:rPr>
                <w:rFonts w:ascii="Times New Roman"/>
                <w:b w:val="false"/>
                <w:i w:val="false"/>
                <w:color w:val="000000"/>
                <w:sz w:val="20"/>
              </w:rPr>
              <w:t>
Күршім ауданы</w:t>
            </w:r>
          </w:p>
          <w:bookmarkEnd w:id="3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1"/>
          <w:p>
            <w:pPr>
              <w:spacing w:after="20"/>
              <w:ind w:left="20"/>
              <w:jc w:val="both"/>
            </w:pPr>
            <w:r>
              <w:rPr>
                <w:rFonts w:ascii="Times New Roman"/>
                <w:b w:val="false"/>
                <w:i w:val="false"/>
                <w:color w:val="000000"/>
                <w:sz w:val="20"/>
              </w:rPr>
              <w:t>
292</w:t>
            </w:r>
          </w:p>
          <w:bookmarkEnd w:id="3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Алексеевка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ауылынан оңтүстік-батысқа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293</w:t>
            </w:r>
          </w:p>
          <w:bookmarkEnd w:id="3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Алексеевка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ауылынан оңтүстік-батысқа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3"/>
          <w:p>
            <w:pPr>
              <w:spacing w:after="20"/>
              <w:ind w:left="20"/>
              <w:jc w:val="both"/>
            </w:pPr>
            <w:r>
              <w:rPr>
                <w:rFonts w:ascii="Times New Roman"/>
                <w:b w:val="false"/>
                <w:i w:val="false"/>
                <w:color w:val="000000"/>
                <w:sz w:val="20"/>
              </w:rPr>
              <w:t>
294</w:t>
            </w:r>
          </w:p>
          <w:bookmarkEnd w:id="3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Алексеевка 3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ауылынан оңтүстік-батысқа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295</w:t>
            </w:r>
          </w:p>
          <w:bookmarkEnd w:id="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Алексеевка 4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ауылынан оңтүстік-батысқа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5"/>
          <w:p>
            <w:pPr>
              <w:spacing w:after="20"/>
              <w:ind w:left="20"/>
              <w:jc w:val="both"/>
            </w:pPr>
            <w:r>
              <w:rPr>
                <w:rFonts w:ascii="Times New Roman"/>
                <w:b w:val="false"/>
                <w:i w:val="false"/>
                <w:color w:val="000000"/>
                <w:sz w:val="20"/>
              </w:rPr>
              <w:t>
296</w:t>
            </w:r>
          </w:p>
          <w:bookmarkEnd w:id="3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ауылынан оңтүстік-шығысқа қарай 13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297</w:t>
            </w:r>
          </w:p>
          <w:bookmarkEnd w:id="3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2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7"/>
          <w:p>
            <w:pPr>
              <w:spacing w:after="20"/>
              <w:ind w:left="20"/>
              <w:jc w:val="both"/>
            </w:pPr>
            <w:r>
              <w:rPr>
                <w:rFonts w:ascii="Times New Roman"/>
                <w:b w:val="false"/>
                <w:i w:val="false"/>
                <w:color w:val="000000"/>
                <w:sz w:val="20"/>
              </w:rPr>
              <w:t>
298</w:t>
            </w:r>
          </w:p>
          <w:bookmarkEnd w:id="3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3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8"/>
          <w:p>
            <w:pPr>
              <w:spacing w:after="20"/>
              <w:ind w:left="20"/>
              <w:jc w:val="both"/>
            </w:pPr>
            <w:r>
              <w:rPr>
                <w:rFonts w:ascii="Times New Roman"/>
                <w:b w:val="false"/>
                <w:i w:val="false"/>
                <w:color w:val="000000"/>
                <w:sz w:val="20"/>
              </w:rPr>
              <w:t>
299</w:t>
            </w:r>
          </w:p>
          <w:bookmarkEnd w:id="3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4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16,5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9"/>
          <w:p>
            <w:pPr>
              <w:spacing w:after="20"/>
              <w:ind w:left="20"/>
              <w:jc w:val="both"/>
            </w:pPr>
            <w:r>
              <w:rPr>
                <w:rFonts w:ascii="Times New Roman"/>
                <w:b w:val="false"/>
                <w:i w:val="false"/>
                <w:color w:val="000000"/>
                <w:sz w:val="20"/>
              </w:rPr>
              <w:t>
300</w:t>
            </w:r>
          </w:p>
          <w:bookmarkEnd w:id="3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5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 оңтүстік-батысқа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0"/>
          <w:p>
            <w:pPr>
              <w:spacing w:after="20"/>
              <w:ind w:left="20"/>
              <w:jc w:val="both"/>
            </w:pPr>
            <w:r>
              <w:rPr>
                <w:rFonts w:ascii="Times New Roman"/>
                <w:b w:val="false"/>
                <w:i w:val="false"/>
                <w:color w:val="000000"/>
                <w:sz w:val="20"/>
              </w:rPr>
              <w:t>
301</w:t>
            </w:r>
          </w:p>
          <w:bookmarkEnd w:id="3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6 мола ерте темір және ерте ортағасыр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 оңтүстік-шығысқа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1"/>
          <w:p>
            <w:pPr>
              <w:spacing w:after="20"/>
              <w:ind w:left="20"/>
              <w:jc w:val="both"/>
            </w:pPr>
            <w:r>
              <w:rPr>
                <w:rFonts w:ascii="Times New Roman"/>
                <w:b w:val="false"/>
                <w:i w:val="false"/>
                <w:color w:val="000000"/>
                <w:sz w:val="20"/>
              </w:rPr>
              <w:t>
302</w:t>
            </w:r>
          </w:p>
          <w:bookmarkEnd w:id="3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7 мола XIII-XVI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оңтүстік-батысқа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2"/>
          <w:p>
            <w:pPr>
              <w:spacing w:after="20"/>
              <w:ind w:left="20"/>
              <w:jc w:val="both"/>
            </w:pPr>
            <w:r>
              <w:rPr>
                <w:rFonts w:ascii="Times New Roman"/>
                <w:b w:val="false"/>
                <w:i w:val="false"/>
                <w:color w:val="000000"/>
                <w:sz w:val="20"/>
              </w:rPr>
              <w:t>
303</w:t>
            </w:r>
          </w:p>
          <w:bookmarkEnd w:id="3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8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3"/>
          <w:p>
            <w:pPr>
              <w:spacing w:after="20"/>
              <w:ind w:left="20"/>
              <w:jc w:val="both"/>
            </w:pPr>
            <w:r>
              <w:rPr>
                <w:rFonts w:ascii="Times New Roman"/>
                <w:b w:val="false"/>
                <w:i w:val="false"/>
                <w:color w:val="000000"/>
                <w:sz w:val="20"/>
              </w:rPr>
              <w:t>
304</w:t>
            </w:r>
          </w:p>
          <w:bookmarkEnd w:id="3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9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4"/>
          <w:p>
            <w:pPr>
              <w:spacing w:after="20"/>
              <w:ind w:left="20"/>
              <w:jc w:val="both"/>
            </w:pPr>
            <w:r>
              <w:rPr>
                <w:rFonts w:ascii="Times New Roman"/>
                <w:b w:val="false"/>
                <w:i w:val="false"/>
                <w:color w:val="000000"/>
                <w:sz w:val="20"/>
              </w:rPr>
              <w:t>
305</w:t>
            </w:r>
          </w:p>
          <w:bookmarkEnd w:id="3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10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5"/>
          <w:p>
            <w:pPr>
              <w:spacing w:after="20"/>
              <w:ind w:left="20"/>
              <w:jc w:val="both"/>
            </w:pPr>
            <w:r>
              <w:rPr>
                <w:rFonts w:ascii="Times New Roman"/>
                <w:b w:val="false"/>
                <w:i w:val="false"/>
                <w:color w:val="000000"/>
                <w:sz w:val="20"/>
              </w:rPr>
              <w:t>
306</w:t>
            </w:r>
          </w:p>
          <w:bookmarkEnd w:id="3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11 мола XIII-XVI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6"/>
          <w:p>
            <w:pPr>
              <w:spacing w:after="20"/>
              <w:ind w:left="20"/>
              <w:jc w:val="both"/>
            </w:pPr>
            <w:r>
              <w:rPr>
                <w:rFonts w:ascii="Times New Roman"/>
                <w:b w:val="false"/>
                <w:i w:val="false"/>
                <w:color w:val="000000"/>
                <w:sz w:val="20"/>
              </w:rPr>
              <w:t>
307</w:t>
            </w:r>
          </w:p>
          <w:bookmarkEnd w:id="3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7"/>
          <w:p>
            <w:pPr>
              <w:spacing w:after="20"/>
              <w:ind w:left="20"/>
              <w:jc w:val="both"/>
            </w:pPr>
            <w:r>
              <w:rPr>
                <w:rFonts w:ascii="Times New Roman"/>
                <w:b w:val="false"/>
                <w:i w:val="false"/>
                <w:color w:val="000000"/>
                <w:sz w:val="20"/>
              </w:rPr>
              <w:t>
308</w:t>
            </w:r>
          </w:p>
          <w:bookmarkEnd w:id="3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13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8"/>
          <w:p>
            <w:pPr>
              <w:spacing w:after="20"/>
              <w:ind w:left="20"/>
              <w:jc w:val="both"/>
            </w:pPr>
            <w:r>
              <w:rPr>
                <w:rFonts w:ascii="Times New Roman"/>
                <w:b w:val="false"/>
                <w:i w:val="false"/>
                <w:color w:val="000000"/>
                <w:sz w:val="20"/>
              </w:rPr>
              <w:t>
309</w:t>
            </w:r>
          </w:p>
          <w:bookmarkEnd w:id="3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14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9"/>
          <w:p>
            <w:pPr>
              <w:spacing w:after="20"/>
              <w:ind w:left="20"/>
              <w:jc w:val="both"/>
            </w:pPr>
            <w:r>
              <w:rPr>
                <w:rFonts w:ascii="Times New Roman"/>
                <w:b w:val="false"/>
                <w:i w:val="false"/>
                <w:color w:val="000000"/>
                <w:sz w:val="20"/>
              </w:rPr>
              <w:t>
310</w:t>
            </w:r>
          </w:p>
          <w:bookmarkEnd w:id="3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15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оңтүстік-оңтүстік-шығысқа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0"/>
          <w:p>
            <w:pPr>
              <w:spacing w:after="20"/>
              <w:ind w:left="20"/>
              <w:jc w:val="both"/>
            </w:pPr>
            <w:r>
              <w:rPr>
                <w:rFonts w:ascii="Times New Roman"/>
                <w:b w:val="false"/>
                <w:i w:val="false"/>
                <w:color w:val="000000"/>
                <w:sz w:val="20"/>
              </w:rPr>
              <w:t>
311</w:t>
            </w:r>
          </w:p>
          <w:bookmarkEnd w:id="3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16 қорғандар тобы XIII-XVI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22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1"/>
          <w:p>
            <w:pPr>
              <w:spacing w:after="20"/>
              <w:ind w:left="20"/>
              <w:jc w:val="both"/>
            </w:pPr>
            <w:r>
              <w:rPr>
                <w:rFonts w:ascii="Times New Roman"/>
                <w:b w:val="false"/>
                <w:i w:val="false"/>
                <w:color w:val="000000"/>
                <w:sz w:val="20"/>
              </w:rPr>
              <w:t>
312</w:t>
            </w:r>
          </w:p>
          <w:bookmarkEnd w:id="3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17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2"/>
          <w:p>
            <w:pPr>
              <w:spacing w:after="20"/>
              <w:ind w:left="20"/>
              <w:jc w:val="both"/>
            </w:pPr>
            <w:r>
              <w:rPr>
                <w:rFonts w:ascii="Times New Roman"/>
                <w:b w:val="false"/>
                <w:i w:val="false"/>
                <w:color w:val="000000"/>
                <w:sz w:val="20"/>
              </w:rPr>
              <w:t>
313</w:t>
            </w:r>
          </w:p>
          <w:bookmarkEnd w:id="3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18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20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3"/>
          <w:p>
            <w:pPr>
              <w:spacing w:after="20"/>
              <w:ind w:left="20"/>
              <w:jc w:val="both"/>
            </w:pPr>
            <w:r>
              <w:rPr>
                <w:rFonts w:ascii="Times New Roman"/>
                <w:b w:val="false"/>
                <w:i w:val="false"/>
                <w:color w:val="000000"/>
                <w:sz w:val="20"/>
              </w:rPr>
              <w:t>
314</w:t>
            </w:r>
          </w:p>
          <w:bookmarkEnd w:id="3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Арқауыл 19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оңтүстікке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4"/>
          <w:p>
            <w:pPr>
              <w:spacing w:after="20"/>
              <w:ind w:left="20"/>
              <w:jc w:val="both"/>
            </w:pPr>
            <w:r>
              <w:rPr>
                <w:rFonts w:ascii="Times New Roman"/>
                <w:b w:val="false"/>
                <w:i w:val="false"/>
                <w:color w:val="000000"/>
                <w:sz w:val="20"/>
              </w:rPr>
              <w:t>
315</w:t>
            </w:r>
          </w:p>
          <w:bookmarkEnd w:id="3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29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5"/>
          <w:p>
            <w:pPr>
              <w:spacing w:after="20"/>
              <w:ind w:left="20"/>
              <w:jc w:val="both"/>
            </w:pPr>
            <w:r>
              <w:rPr>
                <w:rFonts w:ascii="Times New Roman"/>
                <w:b w:val="false"/>
                <w:i w:val="false"/>
                <w:color w:val="000000"/>
                <w:sz w:val="20"/>
              </w:rPr>
              <w:t>
316</w:t>
            </w:r>
          </w:p>
          <w:bookmarkEnd w:id="3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30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6"/>
          <w:p>
            <w:pPr>
              <w:spacing w:after="20"/>
              <w:ind w:left="20"/>
              <w:jc w:val="both"/>
            </w:pPr>
            <w:r>
              <w:rPr>
                <w:rFonts w:ascii="Times New Roman"/>
                <w:b w:val="false"/>
                <w:i w:val="false"/>
                <w:color w:val="000000"/>
                <w:sz w:val="20"/>
              </w:rPr>
              <w:t>
317</w:t>
            </w:r>
          </w:p>
          <w:bookmarkEnd w:id="3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Бобровка 1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Тосқайын ауылының оңтүстік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7"/>
          <w:p>
            <w:pPr>
              <w:spacing w:after="20"/>
              <w:ind w:left="20"/>
              <w:jc w:val="both"/>
            </w:pPr>
            <w:r>
              <w:rPr>
                <w:rFonts w:ascii="Times New Roman"/>
                <w:b w:val="false"/>
                <w:i w:val="false"/>
                <w:color w:val="000000"/>
                <w:sz w:val="20"/>
              </w:rPr>
              <w:t>
318</w:t>
            </w:r>
          </w:p>
          <w:bookmarkEnd w:id="3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Бобровка 2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Тосқайын ауылынан 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8"/>
          <w:p>
            <w:pPr>
              <w:spacing w:after="20"/>
              <w:ind w:left="20"/>
              <w:jc w:val="both"/>
            </w:pPr>
            <w:r>
              <w:rPr>
                <w:rFonts w:ascii="Times New Roman"/>
                <w:b w:val="false"/>
                <w:i w:val="false"/>
                <w:color w:val="000000"/>
                <w:sz w:val="20"/>
              </w:rPr>
              <w:t>
319</w:t>
            </w:r>
          </w:p>
          <w:bookmarkEnd w:id="3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ауылынан оңтүстік-батысқа қарай 1,8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9"/>
          <w:p>
            <w:pPr>
              <w:spacing w:after="20"/>
              <w:ind w:left="20"/>
              <w:jc w:val="both"/>
            </w:pPr>
            <w:r>
              <w:rPr>
                <w:rFonts w:ascii="Times New Roman"/>
                <w:b w:val="false"/>
                <w:i w:val="false"/>
                <w:color w:val="000000"/>
                <w:sz w:val="20"/>
              </w:rPr>
              <w:t>
320</w:t>
            </w:r>
          </w:p>
          <w:bookmarkEnd w:id="3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2 мола біздің эрамызға дейінгі II мыңжылдық - VIII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ауылынан оңтүстік-батысқа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0"/>
          <w:p>
            <w:pPr>
              <w:spacing w:after="20"/>
              <w:ind w:left="20"/>
              <w:jc w:val="both"/>
            </w:pPr>
            <w:r>
              <w:rPr>
                <w:rFonts w:ascii="Times New Roman"/>
                <w:b w:val="false"/>
                <w:i w:val="false"/>
                <w:color w:val="000000"/>
                <w:sz w:val="20"/>
              </w:rPr>
              <w:t>
321</w:t>
            </w:r>
          </w:p>
          <w:bookmarkEnd w:id="3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3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ауылынан оңтүстік-батысқа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1"/>
          <w:p>
            <w:pPr>
              <w:spacing w:after="20"/>
              <w:ind w:left="20"/>
              <w:jc w:val="both"/>
            </w:pPr>
            <w:r>
              <w:rPr>
                <w:rFonts w:ascii="Times New Roman"/>
                <w:b w:val="false"/>
                <w:i w:val="false"/>
                <w:color w:val="000000"/>
                <w:sz w:val="20"/>
              </w:rPr>
              <w:t>
322</w:t>
            </w:r>
          </w:p>
          <w:bookmarkEnd w:id="3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4 мола ерте темір және ерте ортағасыр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ауылынан оңтүстік-батысқа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2"/>
          <w:p>
            <w:pPr>
              <w:spacing w:after="20"/>
              <w:ind w:left="20"/>
              <w:jc w:val="both"/>
            </w:pPr>
            <w:r>
              <w:rPr>
                <w:rFonts w:ascii="Times New Roman"/>
                <w:b w:val="false"/>
                <w:i w:val="false"/>
                <w:color w:val="000000"/>
                <w:sz w:val="20"/>
              </w:rPr>
              <w:t>
323</w:t>
            </w:r>
          </w:p>
          <w:bookmarkEnd w:id="3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5 мола ерте темір және ерте ортағасыр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ауылынан оңтүстік-батысқа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3"/>
          <w:p>
            <w:pPr>
              <w:spacing w:after="20"/>
              <w:ind w:left="20"/>
              <w:jc w:val="both"/>
            </w:pPr>
            <w:r>
              <w:rPr>
                <w:rFonts w:ascii="Times New Roman"/>
                <w:b w:val="false"/>
                <w:i w:val="false"/>
                <w:color w:val="000000"/>
                <w:sz w:val="20"/>
              </w:rPr>
              <w:t>
324</w:t>
            </w:r>
          </w:p>
          <w:bookmarkEnd w:id="3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6 мола біздің эрамызға дейінгі II мыңжылдық - I мыңжылдық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ауылының батыс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4"/>
          <w:p>
            <w:pPr>
              <w:spacing w:after="20"/>
              <w:ind w:left="20"/>
              <w:jc w:val="both"/>
            </w:pPr>
            <w:r>
              <w:rPr>
                <w:rFonts w:ascii="Times New Roman"/>
                <w:b w:val="false"/>
                <w:i w:val="false"/>
                <w:color w:val="000000"/>
                <w:sz w:val="20"/>
              </w:rPr>
              <w:t>
325</w:t>
            </w:r>
          </w:p>
          <w:bookmarkEnd w:id="3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Бұлғар Табыты 7 мола біздің эрамызға дейінгі II мыңжылдық - I мыңжылдық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Бұлғар Табыты ауылынан 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5"/>
          <w:p>
            <w:pPr>
              <w:spacing w:after="20"/>
              <w:ind w:left="20"/>
              <w:jc w:val="both"/>
            </w:pPr>
            <w:r>
              <w:rPr>
                <w:rFonts w:ascii="Times New Roman"/>
                <w:b w:val="false"/>
                <w:i w:val="false"/>
                <w:color w:val="000000"/>
                <w:sz w:val="20"/>
              </w:rPr>
              <w:t>
326</w:t>
            </w:r>
          </w:p>
          <w:bookmarkEnd w:id="3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солтүстік-шығысқа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6"/>
          <w:p>
            <w:pPr>
              <w:spacing w:after="20"/>
              <w:ind w:left="20"/>
              <w:jc w:val="both"/>
            </w:pPr>
            <w:r>
              <w:rPr>
                <w:rFonts w:ascii="Times New Roman"/>
                <w:b w:val="false"/>
                <w:i w:val="false"/>
                <w:color w:val="000000"/>
                <w:sz w:val="20"/>
              </w:rPr>
              <w:t>
327</w:t>
            </w:r>
          </w:p>
          <w:bookmarkEnd w:id="3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оңтүстік-батыс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7"/>
          <w:p>
            <w:pPr>
              <w:spacing w:after="20"/>
              <w:ind w:left="20"/>
              <w:jc w:val="both"/>
            </w:pPr>
            <w:r>
              <w:rPr>
                <w:rFonts w:ascii="Times New Roman"/>
                <w:b w:val="false"/>
                <w:i w:val="false"/>
                <w:color w:val="000000"/>
                <w:sz w:val="20"/>
              </w:rPr>
              <w:t>
328</w:t>
            </w:r>
          </w:p>
          <w:bookmarkEnd w:id="3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1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 солтүстік-шығысқа қарай 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8"/>
          <w:p>
            <w:pPr>
              <w:spacing w:after="20"/>
              <w:ind w:left="20"/>
              <w:jc w:val="both"/>
            </w:pPr>
            <w:r>
              <w:rPr>
                <w:rFonts w:ascii="Times New Roman"/>
                <w:b w:val="false"/>
                <w:i w:val="false"/>
                <w:color w:val="000000"/>
                <w:sz w:val="20"/>
              </w:rPr>
              <w:t>
329</w:t>
            </w:r>
          </w:p>
          <w:bookmarkEnd w:id="3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2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9"/>
          <w:p>
            <w:pPr>
              <w:spacing w:after="20"/>
              <w:ind w:left="20"/>
              <w:jc w:val="both"/>
            </w:pPr>
            <w:r>
              <w:rPr>
                <w:rFonts w:ascii="Times New Roman"/>
                <w:b w:val="false"/>
                <w:i w:val="false"/>
                <w:color w:val="000000"/>
                <w:sz w:val="20"/>
              </w:rPr>
              <w:t>
330</w:t>
            </w:r>
          </w:p>
          <w:bookmarkEnd w:id="3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3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солтүстік-батысқа қарай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0"/>
          <w:p>
            <w:pPr>
              <w:spacing w:after="20"/>
              <w:ind w:left="20"/>
              <w:jc w:val="both"/>
            </w:pPr>
            <w:r>
              <w:rPr>
                <w:rFonts w:ascii="Times New Roman"/>
                <w:b w:val="false"/>
                <w:i w:val="false"/>
                <w:color w:val="000000"/>
                <w:sz w:val="20"/>
              </w:rPr>
              <w:t>
331</w:t>
            </w:r>
          </w:p>
          <w:bookmarkEnd w:id="3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4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оңтүстік-батысқа қарай 0,5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332</w:t>
            </w:r>
          </w:p>
          <w:bookmarkEnd w:id="3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5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солтүстік-батысқа қарай 0,8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333</w:t>
            </w:r>
          </w:p>
          <w:bookmarkEnd w:id="3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6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334</w:t>
            </w:r>
          </w:p>
          <w:bookmarkEnd w:id="3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7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оңтүстік-батысқа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4"/>
          <w:p>
            <w:pPr>
              <w:spacing w:after="20"/>
              <w:ind w:left="20"/>
              <w:jc w:val="both"/>
            </w:pPr>
            <w:r>
              <w:rPr>
                <w:rFonts w:ascii="Times New Roman"/>
                <w:b w:val="false"/>
                <w:i w:val="false"/>
                <w:color w:val="000000"/>
                <w:sz w:val="20"/>
              </w:rPr>
              <w:t>
335</w:t>
            </w:r>
          </w:p>
          <w:bookmarkEnd w:id="3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8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ауылынан 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336</w:t>
            </w:r>
          </w:p>
          <w:bookmarkEnd w:id="3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9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6"/>
          <w:p>
            <w:pPr>
              <w:spacing w:after="20"/>
              <w:ind w:left="20"/>
              <w:jc w:val="both"/>
            </w:pPr>
            <w:r>
              <w:rPr>
                <w:rFonts w:ascii="Times New Roman"/>
                <w:b w:val="false"/>
                <w:i w:val="false"/>
                <w:color w:val="000000"/>
                <w:sz w:val="20"/>
              </w:rPr>
              <w:t>
337</w:t>
            </w:r>
          </w:p>
          <w:bookmarkEnd w:id="3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10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 солтүстік-шығысқа қарай 8,5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7"/>
          <w:p>
            <w:pPr>
              <w:spacing w:after="20"/>
              <w:ind w:left="20"/>
              <w:jc w:val="both"/>
            </w:pPr>
            <w:r>
              <w:rPr>
                <w:rFonts w:ascii="Times New Roman"/>
                <w:b w:val="false"/>
                <w:i w:val="false"/>
                <w:color w:val="000000"/>
                <w:sz w:val="20"/>
              </w:rPr>
              <w:t>
338</w:t>
            </w:r>
          </w:p>
          <w:bookmarkEnd w:id="3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11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солтүстік- 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r>
              <w:rPr>
                <w:rFonts w:ascii="Times New Roman"/>
                <w:b w:val="false"/>
                <w:i w:val="false"/>
                <w:color w:val="000000"/>
                <w:sz w:val="20"/>
              </w:rPr>
              <w:t>
339</w:t>
            </w:r>
          </w:p>
          <w:bookmarkEnd w:id="3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12 мола біздің эрамызға дейінгі II мыңжылдық - VIII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6,5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340</w:t>
            </w:r>
          </w:p>
          <w:bookmarkEnd w:id="3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13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341</w:t>
            </w:r>
          </w:p>
          <w:bookmarkEnd w:id="3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Жаңаауыл 1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солтүстікке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1"/>
          <w:p>
            <w:pPr>
              <w:spacing w:after="20"/>
              <w:ind w:left="20"/>
              <w:jc w:val="both"/>
            </w:pPr>
            <w:r>
              <w:rPr>
                <w:rFonts w:ascii="Times New Roman"/>
                <w:b w:val="false"/>
                <w:i w:val="false"/>
                <w:color w:val="000000"/>
                <w:sz w:val="20"/>
              </w:rPr>
              <w:t>
342</w:t>
            </w:r>
          </w:p>
          <w:bookmarkEnd w:id="3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Жаңаауыл 2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2"/>
          <w:p>
            <w:pPr>
              <w:spacing w:after="20"/>
              <w:ind w:left="20"/>
              <w:jc w:val="both"/>
            </w:pPr>
            <w:r>
              <w:rPr>
                <w:rFonts w:ascii="Times New Roman"/>
                <w:b w:val="false"/>
                <w:i w:val="false"/>
                <w:color w:val="000000"/>
                <w:sz w:val="20"/>
              </w:rPr>
              <w:t>
343</w:t>
            </w:r>
          </w:p>
          <w:bookmarkEnd w:id="3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Жаңаауыл 3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солтүстік-шығысқа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3"/>
          <w:p>
            <w:pPr>
              <w:spacing w:after="20"/>
              <w:ind w:left="20"/>
              <w:jc w:val="both"/>
            </w:pPr>
            <w:r>
              <w:rPr>
                <w:rFonts w:ascii="Times New Roman"/>
                <w:b w:val="false"/>
                <w:i w:val="false"/>
                <w:color w:val="000000"/>
                <w:sz w:val="20"/>
              </w:rPr>
              <w:t>
344</w:t>
            </w:r>
          </w:p>
          <w:bookmarkEnd w:id="3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Жаңаауыл 4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ауылынан сол-түстік-батысқа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4"/>
          <w:p>
            <w:pPr>
              <w:spacing w:after="20"/>
              <w:ind w:left="20"/>
              <w:jc w:val="both"/>
            </w:pPr>
            <w:r>
              <w:rPr>
                <w:rFonts w:ascii="Times New Roman"/>
                <w:b w:val="false"/>
                <w:i w:val="false"/>
                <w:color w:val="000000"/>
                <w:sz w:val="20"/>
              </w:rPr>
              <w:t>
345</w:t>
            </w:r>
          </w:p>
          <w:bookmarkEnd w:id="3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 мола IV-VIII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5"/>
          <w:p>
            <w:pPr>
              <w:spacing w:after="20"/>
              <w:ind w:left="20"/>
              <w:jc w:val="both"/>
            </w:pPr>
            <w:r>
              <w:rPr>
                <w:rFonts w:ascii="Times New Roman"/>
                <w:b w:val="false"/>
                <w:i w:val="false"/>
                <w:color w:val="000000"/>
                <w:sz w:val="20"/>
              </w:rPr>
              <w:t>
346</w:t>
            </w:r>
          </w:p>
          <w:bookmarkEnd w:id="3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6"/>
          <w:p>
            <w:pPr>
              <w:spacing w:after="20"/>
              <w:ind w:left="20"/>
              <w:jc w:val="both"/>
            </w:pPr>
            <w:r>
              <w:rPr>
                <w:rFonts w:ascii="Times New Roman"/>
                <w:b w:val="false"/>
                <w:i w:val="false"/>
                <w:color w:val="000000"/>
                <w:sz w:val="20"/>
              </w:rPr>
              <w:t>
347</w:t>
            </w:r>
          </w:p>
          <w:bookmarkEnd w:id="3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3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оңтүстік-батысқа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7"/>
          <w:p>
            <w:pPr>
              <w:spacing w:after="20"/>
              <w:ind w:left="20"/>
              <w:jc w:val="both"/>
            </w:pPr>
            <w:r>
              <w:rPr>
                <w:rFonts w:ascii="Times New Roman"/>
                <w:b w:val="false"/>
                <w:i w:val="false"/>
                <w:color w:val="000000"/>
                <w:sz w:val="20"/>
              </w:rPr>
              <w:t>
348</w:t>
            </w:r>
          </w:p>
          <w:bookmarkEnd w:id="3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4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8"/>
          <w:p>
            <w:pPr>
              <w:spacing w:after="20"/>
              <w:ind w:left="20"/>
              <w:jc w:val="both"/>
            </w:pPr>
            <w:r>
              <w:rPr>
                <w:rFonts w:ascii="Times New Roman"/>
                <w:b w:val="false"/>
                <w:i w:val="false"/>
                <w:color w:val="000000"/>
                <w:sz w:val="20"/>
              </w:rPr>
              <w:t>
349</w:t>
            </w:r>
          </w:p>
          <w:bookmarkEnd w:id="3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5 мола қола және ерте темір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9"/>
          <w:p>
            <w:pPr>
              <w:spacing w:after="20"/>
              <w:ind w:left="20"/>
              <w:jc w:val="both"/>
            </w:pPr>
            <w:r>
              <w:rPr>
                <w:rFonts w:ascii="Times New Roman"/>
                <w:b w:val="false"/>
                <w:i w:val="false"/>
                <w:color w:val="000000"/>
                <w:sz w:val="20"/>
              </w:rPr>
              <w:t>
350</w:t>
            </w:r>
          </w:p>
          <w:bookmarkEnd w:id="3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6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0"/>
          <w:p>
            <w:pPr>
              <w:spacing w:after="20"/>
              <w:ind w:left="20"/>
              <w:jc w:val="both"/>
            </w:pPr>
            <w:r>
              <w:rPr>
                <w:rFonts w:ascii="Times New Roman"/>
                <w:b w:val="false"/>
                <w:i w:val="false"/>
                <w:color w:val="000000"/>
                <w:sz w:val="20"/>
              </w:rPr>
              <w:t>
351</w:t>
            </w:r>
          </w:p>
          <w:bookmarkEnd w:id="3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7 жеке қорған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1"/>
          <w:p>
            <w:pPr>
              <w:spacing w:after="20"/>
              <w:ind w:left="20"/>
              <w:jc w:val="both"/>
            </w:pPr>
            <w:r>
              <w:rPr>
                <w:rFonts w:ascii="Times New Roman"/>
                <w:b w:val="false"/>
                <w:i w:val="false"/>
                <w:color w:val="000000"/>
                <w:sz w:val="20"/>
              </w:rPr>
              <w:t>
352</w:t>
            </w:r>
          </w:p>
          <w:bookmarkEnd w:id="3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8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2"/>
          <w:p>
            <w:pPr>
              <w:spacing w:after="20"/>
              <w:ind w:left="20"/>
              <w:jc w:val="both"/>
            </w:pPr>
            <w:r>
              <w:rPr>
                <w:rFonts w:ascii="Times New Roman"/>
                <w:b w:val="false"/>
                <w:i w:val="false"/>
                <w:color w:val="000000"/>
                <w:sz w:val="20"/>
              </w:rPr>
              <w:t>
353</w:t>
            </w:r>
          </w:p>
          <w:bookmarkEnd w:id="3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9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3"/>
          <w:p>
            <w:pPr>
              <w:spacing w:after="20"/>
              <w:ind w:left="20"/>
              <w:jc w:val="both"/>
            </w:pPr>
            <w:r>
              <w:rPr>
                <w:rFonts w:ascii="Times New Roman"/>
                <w:b w:val="false"/>
                <w:i w:val="false"/>
                <w:color w:val="000000"/>
                <w:sz w:val="20"/>
              </w:rPr>
              <w:t>
354</w:t>
            </w:r>
          </w:p>
          <w:bookmarkEnd w:id="3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10 мола қола және ерте темір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4"/>
          <w:p>
            <w:pPr>
              <w:spacing w:after="20"/>
              <w:ind w:left="20"/>
              <w:jc w:val="both"/>
            </w:pPr>
            <w:r>
              <w:rPr>
                <w:rFonts w:ascii="Times New Roman"/>
                <w:b w:val="false"/>
                <w:i w:val="false"/>
                <w:color w:val="000000"/>
                <w:sz w:val="20"/>
              </w:rPr>
              <w:t>
355</w:t>
            </w:r>
          </w:p>
          <w:bookmarkEnd w:id="3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оңтүстік-шығысқа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5"/>
          <w:p>
            <w:pPr>
              <w:spacing w:after="20"/>
              <w:ind w:left="20"/>
              <w:jc w:val="both"/>
            </w:pPr>
            <w:r>
              <w:rPr>
                <w:rFonts w:ascii="Times New Roman"/>
                <w:b w:val="false"/>
                <w:i w:val="false"/>
                <w:color w:val="000000"/>
                <w:sz w:val="20"/>
              </w:rPr>
              <w:t>
356</w:t>
            </w:r>
          </w:p>
          <w:bookmarkEnd w:id="3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12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0,25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6"/>
          <w:p>
            <w:pPr>
              <w:spacing w:after="20"/>
              <w:ind w:left="20"/>
              <w:jc w:val="both"/>
            </w:pPr>
            <w:r>
              <w:rPr>
                <w:rFonts w:ascii="Times New Roman"/>
                <w:b w:val="false"/>
                <w:i w:val="false"/>
                <w:color w:val="000000"/>
                <w:sz w:val="20"/>
              </w:rPr>
              <w:t>
357</w:t>
            </w:r>
          </w:p>
          <w:bookmarkEnd w:id="3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13 мола біздің эрамызға дейінгі I мыңжылдық - VIII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20"/>
              <w:ind w:left="20"/>
              <w:jc w:val="both"/>
            </w:pPr>
            <w:r>
              <w:rPr>
                <w:rFonts w:ascii="Times New Roman"/>
                <w:b w:val="false"/>
                <w:i w:val="false"/>
                <w:color w:val="000000"/>
                <w:sz w:val="20"/>
              </w:rPr>
              <w:t>
358</w:t>
            </w:r>
          </w:p>
          <w:bookmarkEnd w:id="3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14 мола қола және ерте темір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8"/>
          <w:p>
            <w:pPr>
              <w:spacing w:after="20"/>
              <w:ind w:left="20"/>
              <w:jc w:val="both"/>
            </w:pPr>
            <w:r>
              <w:rPr>
                <w:rFonts w:ascii="Times New Roman"/>
                <w:b w:val="false"/>
                <w:i w:val="false"/>
                <w:color w:val="000000"/>
                <w:sz w:val="20"/>
              </w:rPr>
              <w:t>
359</w:t>
            </w:r>
          </w:p>
          <w:bookmarkEnd w:id="3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15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4,5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9"/>
          <w:p>
            <w:pPr>
              <w:spacing w:after="20"/>
              <w:ind w:left="20"/>
              <w:jc w:val="both"/>
            </w:pPr>
            <w:r>
              <w:rPr>
                <w:rFonts w:ascii="Times New Roman"/>
                <w:b w:val="false"/>
                <w:i w:val="false"/>
                <w:color w:val="000000"/>
                <w:sz w:val="20"/>
              </w:rPr>
              <w:t>
360</w:t>
            </w:r>
          </w:p>
          <w:bookmarkEnd w:id="3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16 мұртты" жеке қорған III- V ғасырлар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шығысқа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0"/>
          <w:p>
            <w:pPr>
              <w:spacing w:after="20"/>
              <w:ind w:left="20"/>
              <w:jc w:val="both"/>
            </w:pPr>
            <w:r>
              <w:rPr>
                <w:rFonts w:ascii="Times New Roman"/>
                <w:b w:val="false"/>
                <w:i w:val="false"/>
                <w:color w:val="000000"/>
                <w:sz w:val="20"/>
              </w:rPr>
              <w:t>
361</w:t>
            </w:r>
          </w:p>
          <w:bookmarkEnd w:id="3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Жылытау 17 мола біздің эрамызға дейінгі IІ мыңжылдық - VIII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1"/>
          <w:p>
            <w:pPr>
              <w:spacing w:after="20"/>
              <w:ind w:left="20"/>
              <w:jc w:val="both"/>
            </w:pPr>
            <w:r>
              <w:rPr>
                <w:rFonts w:ascii="Times New Roman"/>
                <w:b w:val="false"/>
                <w:i w:val="false"/>
                <w:color w:val="000000"/>
                <w:sz w:val="20"/>
              </w:rPr>
              <w:t>
362</w:t>
            </w:r>
          </w:p>
          <w:bookmarkEnd w:id="3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солтүстікке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2"/>
          <w:p>
            <w:pPr>
              <w:spacing w:after="20"/>
              <w:ind w:left="20"/>
              <w:jc w:val="both"/>
            </w:pPr>
            <w:r>
              <w:rPr>
                <w:rFonts w:ascii="Times New Roman"/>
                <w:b w:val="false"/>
                <w:i w:val="false"/>
                <w:color w:val="000000"/>
                <w:sz w:val="20"/>
              </w:rPr>
              <w:t>
363</w:t>
            </w:r>
          </w:p>
          <w:bookmarkEnd w:id="3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 шығысқа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3"/>
          <w:p>
            <w:pPr>
              <w:spacing w:after="20"/>
              <w:ind w:left="20"/>
              <w:jc w:val="both"/>
            </w:pPr>
            <w:r>
              <w:rPr>
                <w:rFonts w:ascii="Times New Roman"/>
                <w:b w:val="false"/>
                <w:i w:val="false"/>
                <w:color w:val="000000"/>
                <w:sz w:val="20"/>
              </w:rPr>
              <w:t>
364</w:t>
            </w:r>
          </w:p>
          <w:bookmarkEnd w:id="3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3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4"/>
          <w:p>
            <w:pPr>
              <w:spacing w:after="20"/>
              <w:ind w:left="20"/>
              <w:jc w:val="both"/>
            </w:pPr>
            <w:r>
              <w:rPr>
                <w:rFonts w:ascii="Times New Roman"/>
                <w:b w:val="false"/>
                <w:i w:val="false"/>
                <w:color w:val="000000"/>
                <w:sz w:val="20"/>
              </w:rPr>
              <w:t>
365</w:t>
            </w:r>
          </w:p>
          <w:bookmarkEnd w:id="3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4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5"/>
          <w:p>
            <w:pPr>
              <w:spacing w:after="20"/>
              <w:ind w:left="20"/>
              <w:jc w:val="both"/>
            </w:pPr>
            <w:r>
              <w:rPr>
                <w:rFonts w:ascii="Times New Roman"/>
                <w:b w:val="false"/>
                <w:i w:val="false"/>
                <w:color w:val="000000"/>
                <w:sz w:val="20"/>
              </w:rPr>
              <w:t>
366</w:t>
            </w:r>
          </w:p>
          <w:bookmarkEnd w:id="3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5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ауылының солтүстік-батыс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6"/>
          <w:p>
            <w:pPr>
              <w:spacing w:after="20"/>
              <w:ind w:left="20"/>
              <w:jc w:val="both"/>
            </w:pPr>
            <w:r>
              <w:rPr>
                <w:rFonts w:ascii="Times New Roman"/>
                <w:b w:val="false"/>
                <w:i w:val="false"/>
                <w:color w:val="000000"/>
                <w:sz w:val="20"/>
              </w:rPr>
              <w:t>
367</w:t>
            </w:r>
          </w:p>
          <w:bookmarkEnd w:id="3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6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ауылының солтүстік-шығыс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7"/>
          <w:p>
            <w:pPr>
              <w:spacing w:after="20"/>
              <w:ind w:left="20"/>
              <w:jc w:val="both"/>
            </w:pPr>
            <w:r>
              <w:rPr>
                <w:rFonts w:ascii="Times New Roman"/>
                <w:b w:val="false"/>
                <w:i w:val="false"/>
                <w:color w:val="000000"/>
                <w:sz w:val="20"/>
              </w:rPr>
              <w:t>
368</w:t>
            </w:r>
          </w:p>
          <w:bookmarkEnd w:id="3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7 мола біздің эрамызға дейінгі ІІ мыңжылдық - VIIІ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ауылының солтүстік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8"/>
          <w:p>
            <w:pPr>
              <w:spacing w:after="20"/>
              <w:ind w:left="20"/>
              <w:jc w:val="both"/>
            </w:pPr>
            <w:r>
              <w:rPr>
                <w:rFonts w:ascii="Times New Roman"/>
                <w:b w:val="false"/>
                <w:i w:val="false"/>
                <w:color w:val="000000"/>
                <w:sz w:val="20"/>
              </w:rPr>
              <w:t>
369</w:t>
            </w:r>
          </w:p>
          <w:bookmarkEnd w:id="3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8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9"/>
          <w:p>
            <w:pPr>
              <w:spacing w:after="20"/>
              <w:ind w:left="20"/>
              <w:jc w:val="both"/>
            </w:pPr>
            <w:r>
              <w:rPr>
                <w:rFonts w:ascii="Times New Roman"/>
                <w:b w:val="false"/>
                <w:i w:val="false"/>
                <w:color w:val="000000"/>
                <w:sz w:val="20"/>
              </w:rPr>
              <w:t>
370</w:t>
            </w:r>
          </w:p>
          <w:bookmarkEnd w:id="3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9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 оңтүстік-шығысқа қарай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0"/>
          <w:p>
            <w:pPr>
              <w:spacing w:after="20"/>
              <w:ind w:left="20"/>
              <w:jc w:val="both"/>
            </w:pPr>
            <w:r>
              <w:rPr>
                <w:rFonts w:ascii="Times New Roman"/>
                <w:b w:val="false"/>
                <w:i w:val="false"/>
                <w:color w:val="000000"/>
                <w:sz w:val="20"/>
              </w:rPr>
              <w:t>
371</w:t>
            </w:r>
          </w:p>
          <w:bookmarkEnd w:id="3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10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1"/>
          <w:p>
            <w:pPr>
              <w:spacing w:after="20"/>
              <w:ind w:left="20"/>
              <w:jc w:val="both"/>
            </w:pPr>
            <w:r>
              <w:rPr>
                <w:rFonts w:ascii="Times New Roman"/>
                <w:b w:val="false"/>
                <w:i w:val="false"/>
                <w:color w:val="000000"/>
                <w:sz w:val="20"/>
              </w:rPr>
              <w:t>
372</w:t>
            </w:r>
          </w:p>
          <w:bookmarkEnd w:id="3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11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2"/>
          <w:p>
            <w:pPr>
              <w:spacing w:after="20"/>
              <w:ind w:left="20"/>
              <w:jc w:val="both"/>
            </w:pPr>
            <w:r>
              <w:rPr>
                <w:rFonts w:ascii="Times New Roman"/>
                <w:b w:val="false"/>
                <w:i w:val="false"/>
                <w:color w:val="000000"/>
                <w:sz w:val="20"/>
              </w:rPr>
              <w:t>
373</w:t>
            </w:r>
          </w:p>
          <w:bookmarkEnd w:id="3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3,5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3"/>
          <w:p>
            <w:pPr>
              <w:spacing w:after="20"/>
              <w:ind w:left="20"/>
              <w:jc w:val="both"/>
            </w:pPr>
            <w:r>
              <w:rPr>
                <w:rFonts w:ascii="Times New Roman"/>
                <w:b w:val="false"/>
                <w:i w:val="false"/>
                <w:color w:val="000000"/>
                <w:sz w:val="20"/>
              </w:rPr>
              <w:t>
374</w:t>
            </w:r>
          </w:p>
          <w:bookmarkEnd w:id="3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13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4"/>
          <w:p>
            <w:pPr>
              <w:spacing w:after="20"/>
              <w:ind w:left="20"/>
              <w:jc w:val="both"/>
            </w:pPr>
            <w:r>
              <w:rPr>
                <w:rFonts w:ascii="Times New Roman"/>
                <w:b w:val="false"/>
                <w:i w:val="false"/>
                <w:color w:val="000000"/>
                <w:sz w:val="20"/>
              </w:rPr>
              <w:t>
375</w:t>
            </w:r>
          </w:p>
          <w:bookmarkEnd w:id="3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14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1,2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5"/>
          <w:p>
            <w:pPr>
              <w:spacing w:after="20"/>
              <w:ind w:left="20"/>
              <w:jc w:val="both"/>
            </w:pPr>
            <w:r>
              <w:rPr>
                <w:rFonts w:ascii="Times New Roman"/>
                <w:b w:val="false"/>
                <w:i w:val="false"/>
                <w:color w:val="000000"/>
                <w:sz w:val="20"/>
              </w:rPr>
              <w:t>
376</w:t>
            </w:r>
          </w:p>
          <w:bookmarkEnd w:id="3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15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18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6"/>
          <w:p>
            <w:pPr>
              <w:spacing w:after="20"/>
              <w:ind w:left="20"/>
              <w:jc w:val="both"/>
            </w:pPr>
            <w:r>
              <w:rPr>
                <w:rFonts w:ascii="Times New Roman"/>
                <w:b w:val="false"/>
                <w:i w:val="false"/>
                <w:color w:val="000000"/>
                <w:sz w:val="20"/>
              </w:rPr>
              <w:t>
377</w:t>
            </w:r>
          </w:p>
          <w:bookmarkEnd w:id="3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16 мола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7"/>
          <w:p>
            <w:pPr>
              <w:spacing w:after="20"/>
              <w:ind w:left="20"/>
              <w:jc w:val="both"/>
            </w:pPr>
            <w:r>
              <w:rPr>
                <w:rFonts w:ascii="Times New Roman"/>
                <w:b w:val="false"/>
                <w:i w:val="false"/>
                <w:color w:val="000000"/>
                <w:sz w:val="20"/>
              </w:rPr>
              <w:t>
378</w:t>
            </w:r>
          </w:p>
          <w:bookmarkEnd w:id="3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17 мола қола және ерте темір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8"/>
          <w:p>
            <w:pPr>
              <w:spacing w:after="20"/>
              <w:ind w:left="20"/>
              <w:jc w:val="both"/>
            </w:pPr>
            <w:r>
              <w:rPr>
                <w:rFonts w:ascii="Times New Roman"/>
                <w:b w:val="false"/>
                <w:i w:val="false"/>
                <w:color w:val="000000"/>
                <w:sz w:val="20"/>
              </w:rPr>
              <w:t>
379</w:t>
            </w:r>
          </w:p>
          <w:bookmarkEnd w:id="3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18 мола біздің эрамызға дейінгі І мыңжылдық - VIIІ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шығысқа қарай 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9"/>
          <w:p>
            <w:pPr>
              <w:spacing w:after="20"/>
              <w:ind w:left="20"/>
              <w:jc w:val="both"/>
            </w:pPr>
            <w:r>
              <w:rPr>
                <w:rFonts w:ascii="Times New Roman"/>
                <w:b w:val="false"/>
                <w:i w:val="false"/>
                <w:color w:val="000000"/>
                <w:sz w:val="20"/>
              </w:rPr>
              <w:t>
380</w:t>
            </w:r>
          </w:p>
          <w:bookmarkEnd w:id="3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Қалғұты 19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0"/>
          <w:p>
            <w:pPr>
              <w:spacing w:after="20"/>
              <w:ind w:left="20"/>
              <w:jc w:val="both"/>
            </w:pPr>
            <w:r>
              <w:rPr>
                <w:rFonts w:ascii="Times New Roman"/>
                <w:b w:val="false"/>
                <w:i w:val="false"/>
                <w:color w:val="000000"/>
                <w:sz w:val="20"/>
              </w:rPr>
              <w:t>
381</w:t>
            </w:r>
          </w:p>
          <w:bookmarkEnd w:id="4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1 мола ерте темір және ерте ортағасыр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ауылының оңтүстік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1"/>
          <w:p>
            <w:pPr>
              <w:spacing w:after="20"/>
              <w:ind w:left="20"/>
              <w:jc w:val="both"/>
            </w:pPr>
            <w:r>
              <w:rPr>
                <w:rFonts w:ascii="Times New Roman"/>
                <w:b w:val="false"/>
                <w:i w:val="false"/>
                <w:color w:val="000000"/>
                <w:sz w:val="20"/>
              </w:rPr>
              <w:t>
382</w:t>
            </w:r>
          </w:p>
          <w:bookmarkEnd w:id="4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солтүстік-шығысқа қарай 3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383</w:t>
            </w:r>
          </w:p>
          <w:bookmarkEnd w:id="4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3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ауылының солтүстік- батыс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3"/>
          <w:p>
            <w:pPr>
              <w:spacing w:after="20"/>
              <w:ind w:left="20"/>
              <w:jc w:val="both"/>
            </w:pPr>
            <w:r>
              <w:rPr>
                <w:rFonts w:ascii="Times New Roman"/>
                <w:b w:val="false"/>
                <w:i w:val="false"/>
                <w:color w:val="000000"/>
                <w:sz w:val="20"/>
              </w:rPr>
              <w:t>
384</w:t>
            </w:r>
          </w:p>
          <w:bookmarkEnd w:id="4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4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оңтүстік- 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4"/>
          <w:p>
            <w:pPr>
              <w:spacing w:after="20"/>
              <w:ind w:left="20"/>
              <w:jc w:val="both"/>
            </w:pPr>
            <w:r>
              <w:rPr>
                <w:rFonts w:ascii="Times New Roman"/>
                <w:b w:val="false"/>
                <w:i w:val="false"/>
                <w:color w:val="000000"/>
                <w:sz w:val="20"/>
              </w:rPr>
              <w:t>
385</w:t>
            </w:r>
          </w:p>
          <w:bookmarkEnd w:id="4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5 мола қола дәуірі,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5"/>
          <w:p>
            <w:pPr>
              <w:spacing w:after="20"/>
              <w:ind w:left="20"/>
              <w:jc w:val="both"/>
            </w:pPr>
            <w:r>
              <w:rPr>
                <w:rFonts w:ascii="Times New Roman"/>
                <w:b w:val="false"/>
                <w:i w:val="false"/>
                <w:color w:val="000000"/>
                <w:sz w:val="20"/>
              </w:rPr>
              <w:t>
286</w:t>
            </w:r>
          </w:p>
          <w:bookmarkEnd w:id="4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Қойүзек мола қола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Пятилетка ауылынан шығысқа қарай 10,5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6"/>
          <w:p>
            <w:pPr>
              <w:spacing w:after="20"/>
              <w:ind w:left="20"/>
              <w:jc w:val="both"/>
            </w:pPr>
            <w:r>
              <w:rPr>
                <w:rFonts w:ascii="Times New Roman"/>
                <w:b w:val="false"/>
                <w:i w:val="false"/>
                <w:color w:val="000000"/>
                <w:sz w:val="20"/>
              </w:rPr>
              <w:t>
387</w:t>
            </w:r>
          </w:p>
          <w:bookmarkEnd w:id="4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петроглифтер тобы біздің эрамызға дейінгі І-ІІ мыңжылдық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ауылынан оңтүстік -шығысқа қарай 21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7"/>
          <w:p>
            <w:pPr>
              <w:spacing w:after="20"/>
              <w:ind w:left="20"/>
              <w:jc w:val="both"/>
            </w:pPr>
            <w:r>
              <w:rPr>
                <w:rFonts w:ascii="Times New Roman"/>
                <w:b w:val="false"/>
                <w:i w:val="false"/>
                <w:color w:val="000000"/>
                <w:sz w:val="20"/>
              </w:rPr>
              <w:t>
388</w:t>
            </w:r>
          </w:p>
          <w:bookmarkEnd w:id="4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Қызыл-Арал мола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солтүстік-шығысқа қарай 0,154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389</w:t>
            </w:r>
          </w:p>
          <w:bookmarkEnd w:id="4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Кыстау-Күршім мола қола және ерте темір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солтүстік-батысқа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9"/>
          <w:p>
            <w:pPr>
              <w:spacing w:after="20"/>
              <w:ind w:left="20"/>
              <w:jc w:val="both"/>
            </w:pPr>
            <w:r>
              <w:rPr>
                <w:rFonts w:ascii="Times New Roman"/>
                <w:b w:val="false"/>
                <w:i w:val="false"/>
                <w:color w:val="000000"/>
                <w:sz w:val="20"/>
              </w:rPr>
              <w:t>
390</w:t>
            </w:r>
          </w:p>
          <w:bookmarkEnd w:id="4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Мойнақ петроглифтер тобы, біздің эрамызға дейінгі І-ІІ мыңжылдық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Пятилетка ауылынан солтүстік-шығысқа қарай 2 км Мойнақ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0"/>
          <w:p>
            <w:pPr>
              <w:spacing w:after="20"/>
              <w:ind w:left="20"/>
              <w:jc w:val="both"/>
            </w:pPr>
            <w:r>
              <w:rPr>
                <w:rFonts w:ascii="Times New Roman"/>
                <w:b w:val="false"/>
                <w:i w:val="false"/>
                <w:color w:val="000000"/>
                <w:sz w:val="20"/>
              </w:rPr>
              <w:t>
391</w:t>
            </w:r>
          </w:p>
          <w:bookmarkEnd w:id="4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Песчаный карьер 1 мола біздің эрамызға дейінгі ІІ ғасыр-ІІ 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 оңтүстік-шығысқа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1"/>
          <w:p>
            <w:pPr>
              <w:spacing w:after="20"/>
              <w:ind w:left="20"/>
              <w:jc w:val="both"/>
            </w:pPr>
            <w:r>
              <w:rPr>
                <w:rFonts w:ascii="Times New Roman"/>
                <w:b w:val="false"/>
                <w:i w:val="false"/>
                <w:color w:val="000000"/>
                <w:sz w:val="20"/>
              </w:rPr>
              <w:t>
392</w:t>
            </w:r>
          </w:p>
          <w:bookmarkEnd w:id="4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Песчаный карьер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6,5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2"/>
          <w:p>
            <w:pPr>
              <w:spacing w:after="20"/>
              <w:ind w:left="20"/>
              <w:jc w:val="both"/>
            </w:pPr>
            <w:r>
              <w:rPr>
                <w:rFonts w:ascii="Times New Roman"/>
                <w:b w:val="false"/>
                <w:i w:val="false"/>
                <w:color w:val="000000"/>
                <w:sz w:val="20"/>
              </w:rPr>
              <w:t>
393</w:t>
            </w:r>
          </w:p>
          <w:bookmarkEnd w:id="4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Тюлькун петроглифтер тобы біздің эрамызға дейінгі І мыңжылдық - ерте ортағасыр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Пятилетка ауылынан солтүстік-шығысқа қарай 2 км, Тюлькун жотасы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3"/>
          <w:p>
            <w:pPr>
              <w:spacing w:after="20"/>
              <w:ind w:left="20"/>
              <w:jc w:val="both"/>
            </w:pPr>
            <w:r>
              <w:rPr>
                <w:rFonts w:ascii="Times New Roman"/>
                <w:b w:val="false"/>
                <w:i w:val="false"/>
                <w:color w:val="000000"/>
                <w:sz w:val="20"/>
              </w:rPr>
              <w:t>
394</w:t>
            </w:r>
          </w:p>
          <w:bookmarkEnd w:id="4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Успенка мола ерте темір және ерте ортағасыр дәуірлерінің қарсаңы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ауылынан оңтүстік-шығысқа қарай 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4"/>
          <w:p>
            <w:pPr>
              <w:spacing w:after="20"/>
              <w:ind w:left="20"/>
              <w:jc w:val="both"/>
            </w:pPr>
            <w:r>
              <w:rPr>
                <w:rFonts w:ascii="Times New Roman"/>
                <w:b w:val="false"/>
                <w:i w:val="false"/>
                <w:color w:val="000000"/>
                <w:sz w:val="20"/>
              </w:rPr>
              <w:t>
395</w:t>
            </w:r>
          </w:p>
          <w:bookmarkEnd w:id="4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Чердояк 1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Чердояк кенішінен шығысырақ 15,5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5"/>
          <w:p>
            <w:pPr>
              <w:spacing w:after="20"/>
              <w:ind w:left="20"/>
              <w:jc w:val="both"/>
            </w:pPr>
            <w:r>
              <w:rPr>
                <w:rFonts w:ascii="Times New Roman"/>
                <w:b w:val="false"/>
                <w:i w:val="false"/>
                <w:color w:val="000000"/>
                <w:sz w:val="20"/>
              </w:rPr>
              <w:t>
396</w:t>
            </w:r>
          </w:p>
          <w:bookmarkEnd w:id="4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Чердояк 2 мола ерте темір дәуірі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Чердояк кенішінен шығысырақ 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6"/>
          <w:p>
            <w:pPr>
              <w:spacing w:after="20"/>
              <w:ind w:left="20"/>
              <w:jc w:val="both"/>
            </w:pPr>
            <w:r>
              <w:rPr>
                <w:rFonts w:ascii="Times New Roman"/>
                <w:b w:val="false"/>
                <w:i w:val="false"/>
                <w:color w:val="000000"/>
                <w:sz w:val="20"/>
              </w:rPr>
              <w:t>
397</w:t>
            </w:r>
          </w:p>
          <w:bookmarkEnd w:id="4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Барақ батырға ескерткіш 2000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 мәдениет үйінің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7"/>
          <w:p>
            <w:pPr>
              <w:spacing w:after="20"/>
              <w:ind w:left="20"/>
              <w:jc w:val="both"/>
            </w:pPr>
            <w:r>
              <w:rPr>
                <w:rFonts w:ascii="Times New Roman"/>
                <w:b w:val="false"/>
                <w:i w:val="false"/>
                <w:color w:val="000000"/>
                <w:sz w:val="20"/>
              </w:rPr>
              <w:t>
398</w:t>
            </w:r>
          </w:p>
          <w:bookmarkEnd w:id="4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Бунтовскихке ескерткіш ХХ ғасырдың 70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Дарственное ауылы, Бунтовских көшесі, мәдениет үйінің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8"/>
          <w:p>
            <w:pPr>
              <w:spacing w:after="20"/>
              <w:ind w:left="20"/>
              <w:jc w:val="both"/>
            </w:pPr>
            <w:r>
              <w:rPr>
                <w:rFonts w:ascii="Times New Roman"/>
                <w:b w:val="false"/>
                <w:i w:val="false"/>
                <w:color w:val="000000"/>
                <w:sz w:val="20"/>
              </w:rPr>
              <w:t>
399</w:t>
            </w:r>
          </w:p>
          <w:bookmarkEnd w:id="4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Исабековке ескерткіш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саябақта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9"/>
          <w:p>
            <w:pPr>
              <w:spacing w:after="20"/>
              <w:ind w:left="20"/>
              <w:jc w:val="both"/>
            </w:pPr>
            <w:r>
              <w:rPr>
                <w:rFonts w:ascii="Times New Roman"/>
                <w:b w:val="false"/>
                <w:i w:val="false"/>
                <w:color w:val="000000"/>
                <w:sz w:val="20"/>
              </w:rPr>
              <w:t>
400</w:t>
            </w:r>
          </w:p>
          <w:bookmarkEnd w:id="4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тарихи-өлкетану мұражайының Күршім филиалы (әскери комиссариаттың бұрынғы ғимараты) ХХ ғасырдың басы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Ибежанов көшесі,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0"/>
          <w:p>
            <w:pPr>
              <w:spacing w:after="20"/>
              <w:ind w:left="20"/>
              <w:jc w:val="both"/>
            </w:pPr>
            <w:r>
              <w:rPr>
                <w:rFonts w:ascii="Times New Roman"/>
                <w:b w:val="false"/>
                <w:i w:val="false"/>
                <w:color w:val="000000"/>
                <w:sz w:val="20"/>
              </w:rPr>
              <w:t>
401</w:t>
            </w:r>
          </w:p>
          <w:bookmarkEnd w:id="4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Момышұлының бюсті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Б.Момышұлы көшесі, орталық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402</w:t>
            </w:r>
          </w:p>
          <w:bookmarkEnd w:id="4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мұғалімі қ. Нұрғалиевке ескерткіш ХХ ғасырдың 90 жылдары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 Нұрғалиев атындағы мектеп-гимназияның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2"/>
          <w:p>
            <w:pPr>
              <w:spacing w:after="20"/>
              <w:ind w:left="20"/>
              <w:jc w:val="both"/>
            </w:pPr>
            <w:r>
              <w:rPr>
                <w:rFonts w:ascii="Times New Roman"/>
                <w:b w:val="false"/>
                <w:i w:val="false"/>
                <w:color w:val="000000"/>
                <w:sz w:val="20"/>
              </w:rPr>
              <w:t>
403</w:t>
            </w:r>
          </w:p>
          <w:bookmarkEnd w:id="4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ХХ ғасырдың 30 жылдары аштықтан қайтыс болғандарға арналған ескерткіш датасы анықталмаған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 мәдениет үйінің жанында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404</w:t>
            </w:r>
          </w:p>
          <w:bookmarkEnd w:id="4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 тапқан шекарашыларға арналған ескерткіш 1930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ауылынан 22 км, трассаның бойында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24"/>
          <w:p>
            <w:pPr>
              <w:spacing w:after="20"/>
              <w:ind w:left="20"/>
              <w:jc w:val="both"/>
            </w:pPr>
            <w:r>
              <w:rPr>
                <w:rFonts w:ascii="Times New Roman"/>
                <w:b w:val="false"/>
                <w:i w:val="false"/>
                <w:color w:val="000000"/>
                <w:sz w:val="20"/>
              </w:rPr>
              <w:t>
Риддер қаласы</w:t>
            </w:r>
          </w:p>
          <w:bookmarkEnd w:id="4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5"/>
          <w:p>
            <w:pPr>
              <w:spacing w:after="20"/>
              <w:ind w:left="20"/>
              <w:jc w:val="both"/>
            </w:pPr>
            <w:r>
              <w:rPr>
                <w:rFonts w:ascii="Times New Roman"/>
                <w:b w:val="false"/>
                <w:i w:val="false"/>
                <w:color w:val="000000"/>
                <w:sz w:val="20"/>
              </w:rPr>
              <w:t>
405</w:t>
            </w:r>
          </w:p>
          <w:bookmarkEnd w:id="4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госпиталь ғимараты 1938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қүрылысы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3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6"/>
          <w:p>
            <w:pPr>
              <w:spacing w:after="20"/>
              <w:ind w:left="20"/>
              <w:jc w:val="both"/>
            </w:pPr>
            <w:r>
              <w:rPr>
                <w:rFonts w:ascii="Times New Roman"/>
                <w:b w:val="false"/>
                <w:i w:val="false"/>
                <w:color w:val="000000"/>
                <w:sz w:val="20"/>
              </w:rPr>
              <w:t>
406</w:t>
            </w:r>
          </w:p>
          <w:bookmarkEnd w:id="4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алған жарақаттардан қаза тапқан жауынгерлердің бейіті 1945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қүрылысы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солтүстік -батысына қарай 11 км, Гавань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7"/>
          <w:p>
            <w:pPr>
              <w:spacing w:after="20"/>
              <w:ind w:left="20"/>
              <w:jc w:val="both"/>
            </w:pPr>
            <w:r>
              <w:rPr>
                <w:rFonts w:ascii="Times New Roman"/>
                <w:b w:val="false"/>
                <w:i w:val="false"/>
                <w:color w:val="000000"/>
                <w:sz w:val="20"/>
              </w:rPr>
              <w:t>
407</w:t>
            </w:r>
          </w:p>
          <w:bookmarkEnd w:id="4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қүлпытасы" мемориал 1975-1984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қүрылысы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даңғылы, К. Семенова көшесінің қиылысы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428"/>
          <w:p>
            <w:pPr>
              <w:spacing w:after="20"/>
              <w:ind w:left="20"/>
              <w:jc w:val="both"/>
            </w:pPr>
            <w:r>
              <w:rPr>
                <w:rFonts w:ascii="Times New Roman"/>
                <w:b w:val="false"/>
                <w:i w:val="false"/>
                <w:color w:val="000000"/>
                <w:sz w:val="20"/>
              </w:rPr>
              <w:t>
Семей қаласы</w:t>
            </w:r>
          </w:p>
          <w:bookmarkEnd w:id="42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9"/>
          <w:p>
            <w:pPr>
              <w:spacing w:after="20"/>
              <w:ind w:left="20"/>
              <w:jc w:val="both"/>
            </w:pPr>
            <w:r>
              <w:rPr>
                <w:rFonts w:ascii="Times New Roman"/>
                <w:b w:val="false"/>
                <w:i w:val="false"/>
                <w:color w:val="000000"/>
                <w:sz w:val="20"/>
              </w:rPr>
              <w:t>
408</w:t>
            </w:r>
          </w:p>
          <w:bookmarkEnd w:id="42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Абайға ескерткіш мүсінші Д.Г. Элбакидзе, сәулетші А.В. Шингарев 1972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0"/>
          <w:p>
            <w:pPr>
              <w:spacing w:after="20"/>
              <w:ind w:left="20"/>
              <w:jc w:val="both"/>
            </w:pPr>
            <w:r>
              <w:rPr>
                <w:rFonts w:ascii="Times New Roman"/>
                <w:b w:val="false"/>
                <w:i w:val="false"/>
                <w:color w:val="000000"/>
                <w:sz w:val="20"/>
              </w:rPr>
              <w:t>
409</w:t>
            </w:r>
          </w:p>
          <w:bookmarkEnd w:id="43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Әуезовке ескерткіш мүсінші Т.С. Досмағамбетов, сәулетшілер В.В. Катцев, А.С. Қайнарбаев 1987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1"/>
          <w:p>
            <w:pPr>
              <w:spacing w:after="20"/>
              <w:ind w:left="20"/>
              <w:jc w:val="both"/>
            </w:pPr>
            <w:r>
              <w:rPr>
                <w:rFonts w:ascii="Times New Roman"/>
                <w:b w:val="false"/>
                <w:i w:val="false"/>
                <w:color w:val="000000"/>
                <w:sz w:val="20"/>
              </w:rPr>
              <w:t>
410</w:t>
            </w:r>
          </w:p>
          <w:bookmarkEnd w:id="43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оқыған Ахмет Риза медресесі ХІХ ғасырдың 60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2"/>
          <w:p>
            <w:pPr>
              <w:spacing w:after="20"/>
              <w:ind w:left="20"/>
              <w:jc w:val="both"/>
            </w:pPr>
            <w:r>
              <w:rPr>
                <w:rFonts w:ascii="Times New Roman"/>
                <w:b w:val="false"/>
                <w:i w:val="false"/>
                <w:color w:val="000000"/>
                <w:sz w:val="20"/>
              </w:rPr>
              <w:t>
411</w:t>
            </w:r>
          </w:p>
          <w:bookmarkEnd w:id="43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кітапхана ғимараты 1976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3"/>
          <w:p>
            <w:pPr>
              <w:spacing w:after="20"/>
              <w:ind w:left="20"/>
              <w:jc w:val="both"/>
            </w:pPr>
            <w:r>
              <w:rPr>
                <w:rFonts w:ascii="Times New Roman"/>
                <w:b w:val="false"/>
                <w:i w:val="false"/>
                <w:color w:val="000000"/>
                <w:sz w:val="20"/>
              </w:rPr>
              <w:t>
412</w:t>
            </w:r>
          </w:p>
          <w:bookmarkEnd w:id="43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жылғы азамат соғысына қатысушылардың бауырластық бейіті, авторлары ерлі-зайыпты Гавриловтар 1973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атындағы саябақ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4"/>
          <w:p>
            <w:pPr>
              <w:spacing w:after="20"/>
              <w:ind w:left="20"/>
              <w:jc w:val="both"/>
            </w:pPr>
            <w:r>
              <w:rPr>
                <w:rFonts w:ascii="Times New Roman"/>
                <w:b w:val="false"/>
                <w:i w:val="false"/>
                <w:color w:val="000000"/>
                <w:sz w:val="20"/>
              </w:rPr>
              <w:t>
413</w:t>
            </w:r>
          </w:p>
          <w:bookmarkEnd w:id="4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Воскресения Христова православиелік (казактар) шіркеуі, сәулетші А.Болотов 1899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Күлжановтар көшесі,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5"/>
          <w:p>
            <w:pPr>
              <w:spacing w:after="20"/>
              <w:ind w:left="20"/>
              <w:jc w:val="both"/>
            </w:pPr>
            <w:r>
              <w:rPr>
                <w:rFonts w:ascii="Times New Roman"/>
                <w:b w:val="false"/>
                <w:i w:val="false"/>
                <w:color w:val="000000"/>
                <w:sz w:val="20"/>
              </w:rPr>
              <w:t>
414</w:t>
            </w:r>
          </w:p>
          <w:bookmarkEnd w:id="43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кинотеатры , сәулетші П.М. Губанов 1974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6"/>
          <w:p>
            <w:pPr>
              <w:spacing w:after="20"/>
              <w:ind w:left="20"/>
              <w:jc w:val="both"/>
            </w:pPr>
            <w:r>
              <w:rPr>
                <w:rFonts w:ascii="Times New Roman"/>
                <w:b w:val="false"/>
                <w:i w:val="false"/>
                <w:color w:val="000000"/>
                <w:sz w:val="20"/>
              </w:rPr>
              <w:t>
415</w:t>
            </w:r>
          </w:p>
          <w:bookmarkEnd w:id="43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тұрған үй ХІХ ғасырдың соңы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7"/>
          <w:p>
            <w:pPr>
              <w:spacing w:after="20"/>
              <w:ind w:left="20"/>
              <w:jc w:val="both"/>
            </w:pPr>
            <w:r>
              <w:rPr>
                <w:rFonts w:ascii="Times New Roman"/>
                <w:b w:val="false"/>
                <w:i w:val="false"/>
                <w:color w:val="000000"/>
                <w:sz w:val="20"/>
              </w:rPr>
              <w:t>
416</w:t>
            </w:r>
          </w:p>
          <w:bookmarkEnd w:id="43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 жылдары М.О. Әуезов тұрған үй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Павлов көшесі,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8"/>
          <w:p>
            <w:pPr>
              <w:spacing w:after="20"/>
              <w:ind w:left="20"/>
              <w:jc w:val="both"/>
            </w:pPr>
            <w:r>
              <w:rPr>
                <w:rFonts w:ascii="Times New Roman"/>
                <w:b w:val="false"/>
                <w:i w:val="false"/>
                <w:color w:val="000000"/>
                <w:sz w:val="20"/>
              </w:rPr>
              <w:t>
417</w:t>
            </w:r>
          </w:p>
          <w:bookmarkEnd w:id="43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сарайы, сәулетші Л.С. Гаврилова 1979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9"/>
          <w:p>
            <w:pPr>
              <w:spacing w:after="20"/>
              <w:ind w:left="20"/>
              <w:jc w:val="both"/>
            </w:pPr>
            <w:r>
              <w:rPr>
                <w:rFonts w:ascii="Times New Roman"/>
                <w:b w:val="false"/>
                <w:i w:val="false"/>
                <w:color w:val="000000"/>
                <w:sz w:val="20"/>
              </w:rPr>
              <w:t>
418</w:t>
            </w:r>
          </w:p>
          <w:bookmarkEnd w:id="43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кітапханасының ғимараты 1904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0"/>
          <w:p>
            <w:pPr>
              <w:spacing w:after="20"/>
              <w:ind w:left="20"/>
              <w:jc w:val="both"/>
            </w:pPr>
            <w:r>
              <w:rPr>
                <w:rFonts w:ascii="Times New Roman"/>
                <w:b w:val="false"/>
                <w:i w:val="false"/>
                <w:color w:val="000000"/>
                <w:sz w:val="20"/>
              </w:rPr>
              <w:t>
419</w:t>
            </w:r>
          </w:p>
          <w:bookmarkEnd w:id="44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оқыған үй 1899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1"/>
          <w:p>
            <w:pPr>
              <w:spacing w:after="20"/>
              <w:ind w:left="20"/>
              <w:jc w:val="both"/>
            </w:pPr>
            <w:r>
              <w:rPr>
                <w:rFonts w:ascii="Times New Roman"/>
                <w:b w:val="false"/>
                <w:i w:val="false"/>
                <w:color w:val="000000"/>
                <w:sz w:val="20"/>
              </w:rPr>
              <w:t>
420</w:t>
            </w:r>
          </w:p>
          <w:bookmarkEnd w:id="44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үйі (қытай консулдығы) 1900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2"/>
          <w:p>
            <w:pPr>
              <w:spacing w:after="20"/>
              <w:ind w:left="20"/>
              <w:jc w:val="both"/>
            </w:pPr>
            <w:r>
              <w:rPr>
                <w:rFonts w:ascii="Times New Roman"/>
                <w:b w:val="false"/>
                <w:i w:val="false"/>
                <w:color w:val="000000"/>
                <w:sz w:val="20"/>
              </w:rPr>
              <w:t>
421</w:t>
            </w:r>
          </w:p>
          <w:bookmarkEnd w:id="44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Дөнентаевтың бейіті 1933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Мұсылмандар зираты Татар өлкесі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3"/>
          <w:p>
            <w:pPr>
              <w:spacing w:after="20"/>
              <w:ind w:left="20"/>
              <w:jc w:val="both"/>
            </w:pPr>
            <w:r>
              <w:rPr>
                <w:rFonts w:ascii="Times New Roman"/>
                <w:b w:val="false"/>
                <w:i w:val="false"/>
                <w:color w:val="000000"/>
                <w:sz w:val="20"/>
              </w:rPr>
              <w:t>
422</w:t>
            </w:r>
          </w:p>
          <w:bookmarkEnd w:id="44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4"/>
          <w:p>
            <w:pPr>
              <w:spacing w:after="20"/>
              <w:ind w:left="20"/>
              <w:jc w:val="both"/>
            </w:pPr>
            <w:r>
              <w:rPr>
                <w:rFonts w:ascii="Times New Roman"/>
                <w:b w:val="false"/>
                <w:i w:val="false"/>
                <w:color w:val="000000"/>
                <w:sz w:val="20"/>
              </w:rPr>
              <w:t>
423</w:t>
            </w:r>
          </w:p>
          <w:bookmarkEnd w:id="44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"Еңлік-Кебек" кинотеатры, сәулетшілер В.Г. Ливенцев, В.С. Саркеев 1991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Тәңібергенев көшесі,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5"/>
          <w:p>
            <w:pPr>
              <w:spacing w:after="20"/>
              <w:ind w:left="20"/>
              <w:jc w:val="both"/>
            </w:pPr>
            <w:r>
              <w:rPr>
                <w:rFonts w:ascii="Times New Roman"/>
                <w:b w:val="false"/>
                <w:i w:val="false"/>
                <w:color w:val="000000"/>
                <w:sz w:val="20"/>
              </w:rPr>
              <w:t>
424</w:t>
            </w:r>
          </w:p>
          <w:bookmarkEnd w:id="44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гимназиясының ғимараты 1973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і</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Уранхаев көшесі,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6"/>
          <w:p>
            <w:pPr>
              <w:spacing w:after="20"/>
              <w:ind w:left="20"/>
              <w:jc w:val="both"/>
            </w:pPr>
            <w:r>
              <w:rPr>
                <w:rFonts w:ascii="Times New Roman"/>
                <w:b w:val="false"/>
                <w:i w:val="false"/>
                <w:color w:val="000000"/>
                <w:sz w:val="20"/>
              </w:rPr>
              <w:t>
425</w:t>
            </w:r>
          </w:p>
          <w:bookmarkEnd w:id="4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Крепостнойлық құқықтың жойылу құрметіне салынған ғимарат 1861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көшесі,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7"/>
          <w:p>
            <w:pPr>
              <w:spacing w:after="20"/>
              <w:ind w:left="20"/>
              <w:jc w:val="both"/>
            </w:pPr>
            <w:r>
              <w:rPr>
                <w:rFonts w:ascii="Times New Roman"/>
                <w:b w:val="false"/>
                <w:i w:val="false"/>
                <w:color w:val="000000"/>
                <w:sz w:val="20"/>
              </w:rPr>
              <w:t>
426</w:t>
            </w:r>
          </w:p>
          <w:bookmarkEnd w:id="4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батырға ескерткіш авторы Е.А. Көкеев, 2004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даңғылы, темір жол вокзалы алдындағы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8"/>
          <w:p>
            <w:pPr>
              <w:spacing w:after="20"/>
              <w:ind w:left="20"/>
              <w:jc w:val="both"/>
            </w:pPr>
            <w:r>
              <w:rPr>
                <w:rFonts w:ascii="Times New Roman"/>
                <w:b w:val="false"/>
                <w:i w:val="false"/>
                <w:color w:val="000000"/>
                <w:sz w:val="20"/>
              </w:rPr>
              <w:t>
427</w:t>
            </w:r>
          </w:p>
          <w:bookmarkEnd w:id="4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мемлекеттік заң академиясы филиалының ғимараты ( бұрынғы ерлер гимназиясының ғимараты) 1872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9"/>
          <w:p>
            <w:pPr>
              <w:spacing w:after="20"/>
              <w:ind w:left="20"/>
              <w:jc w:val="both"/>
            </w:pPr>
            <w:r>
              <w:rPr>
                <w:rFonts w:ascii="Times New Roman"/>
                <w:b w:val="false"/>
                <w:i w:val="false"/>
                <w:color w:val="000000"/>
                <w:sz w:val="20"/>
              </w:rPr>
              <w:t>
428</w:t>
            </w:r>
          </w:p>
          <w:bookmarkEnd w:id="44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Кәукенов мешіті 1836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0"/>
          <w:p>
            <w:pPr>
              <w:spacing w:after="20"/>
              <w:ind w:left="20"/>
              <w:jc w:val="both"/>
            </w:pPr>
            <w:r>
              <w:rPr>
                <w:rFonts w:ascii="Times New Roman"/>
                <w:b w:val="false"/>
                <w:i w:val="false"/>
                <w:color w:val="000000"/>
                <w:sz w:val="20"/>
              </w:rPr>
              <w:t>
429</w:t>
            </w:r>
          </w:p>
          <w:bookmarkEnd w:id="45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құрметіне мемориал ХХ ғасырдың 80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1"/>
          <w:p>
            <w:pPr>
              <w:spacing w:after="20"/>
              <w:ind w:left="20"/>
              <w:jc w:val="both"/>
            </w:pPr>
            <w:r>
              <w:rPr>
                <w:rFonts w:ascii="Times New Roman"/>
                <w:b w:val="false"/>
                <w:i w:val="false"/>
                <w:color w:val="000000"/>
                <w:sz w:val="20"/>
              </w:rPr>
              <w:t>
430</w:t>
            </w:r>
          </w:p>
          <w:bookmarkEnd w:id="45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Метиздік-фурнитуралық завод ғимараты (көпес Мусиннің бұрынғы диірмені) 1900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 көшесі,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2"/>
          <w:p>
            <w:pPr>
              <w:spacing w:after="20"/>
              <w:ind w:left="20"/>
              <w:jc w:val="both"/>
            </w:pPr>
            <w:r>
              <w:rPr>
                <w:rFonts w:ascii="Times New Roman"/>
                <w:b w:val="false"/>
                <w:i w:val="false"/>
                <w:color w:val="000000"/>
                <w:sz w:val="20"/>
              </w:rPr>
              <w:t>
431</w:t>
            </w:r>
          </w:p>
          <w:bookmarkEnd w:id="45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Невзоровтар отбасы атындағы мұражай ғимараты (көпес Степановтың бұрынғы үйі) 1827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3"/>
          <w:p>
            <w:pPr>
              <w:spacing w:after="20"/>
              <w:ind w:left="20"/>
              <w:jc w:val="both"/>
            </w:pPr>
            <w:r>
              <w:rPr>
                <w:rFonts w:ascii="Times New Roman"/>
                <w:b w:val="false"/>
                <w:i w:val="false"/>
                <w:color w:val="000000"/>
                <w:sz w:val="20"/>
              </w:rPr>
              <w:t>
432</w:t>
            </w:r>
          </w:p>
          <w:bookmarkEnd w:id="4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станциясының ғимараты 1910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4"/>
          <w:p>
            <w:pPr>
              <w:spacing w:after="20"/>
              <w:ind w:left="20"/>
              <w:jc w:val="both"/>
            </w:pPr>
            <w:r>
              <w:rPr>
                <w:rFonts w:ascii="Times New Roman"/>
                <w:b w:val="false"/>
                <w:i w:val="false"/>
                <w:color w:val="000000"/>
                <w:sz w:val="20"/>
              </w:rPr>
              <w:t>
433</w:t>
            </w:r>
          </w:p>
          <w:bookmarkEnd w:id="4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ғимараты 1910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Уранхаев көшесі,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5"/>
          <w:p>
            <w:pPr>
              <w:spacing w:after="20"/>
              <w:ind w:left="20"/>
              <w:jc w:val="both"/>
            </w:pPr>
            <w:r>
              <w:rPr>
                <w:rFonts w:ascii="Times New Roman"/>
                <w:b w:val="false"/>
                <w:i w:val="false"/>
                <w:color w:val="000000"/>
                <w:sz w:val="20"/>
              </w:rPr>
              <w:t>
434</w:t>
            </w:r>
          </w:p>
          <w:bookmarkEnd w:id="45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3592 эвакуациялық госпитальда қайтыс болған қызырәскерлердің бейітіндегі құлпытас 1984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кенті, қалалық зират, шпал заводының артындағы трассаға шыға беріс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6"/>
          <w:p>
            <w:pPr>
              <w:spacing w:after="20"/>
              <w:ind w:left="20"/>
              <w:jc w:val="both"/>
            </w:pPr>
            <w:r>
              <w:rPr>
                <w:rFonts w:ascii="Times New Roman"/>
                <w:b w:val="false"/>
                <w:i w:val="false"/>
                <w:color w:val="000000"/>
                <w:sz w:val="20"/>
              </w:rPr>
              <w:t>
435</w:t>
            </w:r>
          </w:p>
          <w:bookmarkEnd w:id="4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3593 эвакуациялық госпитальда қайтыс болған қызырәскерлердің бейітіндегі құлпытас 1984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зират, Семей-Павлодар трассасына шыға берісте, құрылыс материалдары заводының артында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7"/>
          <w:p>
            <w:pPr>
              <w:spacing w:after="20"/>
              <w:ind w:left="20"/>
              <w:jc w:val="both"/>
            </w:pPr>
            <w:r>
              <w:rPr>
                <w:rFonts w:ascii="Times New Roman"/>
                <w:b w:val="false"/>
                <w:i w:val="false"/>
                <w:color w:val="000000"/>
                <w:sz w:val="20"/>
              </w:rPr>
              <w:t>
436</w:t>
            </w:r>
          </w:p>
          <w:bookmarkEnd w:id="45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 қаза тапқан интернационалист-жауынгерлерге арналған ескерткіш, авторы М. Жанболатов 2002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Семей мемлекеттік медициналық академияның алдындағы гүлзарда, Абай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8"/>
          <w:p>
            <w:pPr>
              <w:spacing w:after="20"/>
              <w:ind w:left="20"/>
              <w:jc w:val="both"/>
            </w:pPr>
            <w:r>
              <w:rPr>
                <w:rFonts w:ascii="Times New Roman"/>
                <w:b w:val="false"/>
                <w:i w:val="false"/>
                <w:color w:val="000000"/>
                <w:sz w:val="20"/>
              </w:rPr>
              <w:t>
437</w:t>
            </w:r>
          </w:p>
          <w:bookmarkEnd w:id="45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Пантелеймонов (Никольская) православиелік шіркеу сағаты 1902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көшесі, темір жол төсеніші бойымен, Ертістің сол жағасы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9"/>
          <w:p>
            <w:pPr>
              <w:spacing w:after="20"/>
              <w:ind w:left="20"/>
              <w:jc w:val="both"/>
            </w:pPr>
            <w:r>
              <w:rPr>
                <w:rFonts w:ascii="Times New Roman"/>
                <w:b w:val="false"/>
                <w:i w:val="false"/>
                <w:color w:val="000000"/>
                <w:sz w:val="20"/>
              </w:rPr>
              <w:t>
438</w:t>
            </w:r>
          </w:p>
          <w:bookmarkEnd w:id="45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педагогикалық колледж, (бұрынғы оқытушылар семинариясының ғимараты) 1903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0"/>
          <w:p>
            <w:pPr>
              <w:spacing w:after="20"/>
              <w:ind w:left="20"/>
              <w:jc w:val="both"/>
            </w:pPr>
            <w:r>
              <w:rPr>
                <w:rFonts w:ascii="Times New Roman"/>
                <w:b w:val="false"/>
                <w:i w:val="false"/>
                <w:color w:val="000000"/>
                <w:sz w:val="20"/>
              </w:rPr>
              <w:t>
439</w:t>
            </w:r>
          </w:p>
          <w:bookmarkEnd w:id="46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 1923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1"/>
          <w:p>
            <w:pPr>
              <w:spacing w:after="20"/>
              <w:ind w:left="20"/>
              <w:jc w:val="both"/>
            </w:pPr>
            <w:r>
              <w:rPr>
                <w:rFonts w:ascii="Times New Roman"/>
                <w:b w:val="false"/>
                <w:i w:val="false"/>
                <w:color w:val="000000"/>
                <w:sz w:val="20"/>
              </w:rPr>
              <w:t>
440</w:t>
            </w:r>
          </w:p>
          <w:bookmarkEnd w:id="4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мемориалы 1985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г?лзары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2"/>
          <w:p>
            <w:pPr>
              <w:spacing w:after="20"/>
              <w:ind w:left="20"/>
              <w:jc w:val="both"/>
            </w:pPr>
            <w:r>
              <w:rPr>
                <w:rFonts w:ascii="Times New Roman"/>
                <w:b w:val="false"/>
                <w:i w:val="false"/>
                <w:color w:val="000000"/>
                <w:sz w:val="20"/>
              </w:rPr>
              <w:t>
441</w:t>
            </w:r>
          </w:p>
          <w:bookmarkEnd w:id="46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 батыры Қ. Рысқұлбековке ескерткіш, авторы М. Жанболатов 2002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4, Халықтар достығы үйінің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3"/>
          <w:p>
            <w:pPr>
              <w:spacing w:after="20"/>
              <w:ind w:left="20"/>
              <w:jc w:val="both"/>
            </w:pPr>
            <w:r>
              <w:rPr>
                <w:rFonts w:ascii="Times New Roman"/>
                <w:b w:val="false"/>
                <w:i w:val="false"/>
                <w:color w:val="000000"/>
                <w:sz w:val="20"/>
              </w:rPr>
              <w:t>
442</w:t>
            </w:r>
          </w:p>
          <w:bookmarkEnd w:id="46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мазары ХІХ ғасырдың ортасы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 солтүстік-шығысқа қарай 70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4"/>
          <w:p>
            <w:pPr>
              <w:spacing w:after="20"/>
              <w:ind w:left="20"/>
              <w:jc w:val="both"/>
            </w:pPr>
            <w:r>
              <w:rPr>
                <w:rFonts w:ascii="Times New Roman"/>
                <w:b w:val="false"/>
                <w:i w:val="false"/>
                <w:color w:val="000000"/>
                <w:sz w:val="20"/>
              </w:rPr>
              <w:t>
443</w:t>
            </w:r>
          </w:p>
          <w:bookmarkEnd w:id="4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Сахноның қонақ бөлмелері 1903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5"/>
          <w:p>
            <w:pPr>
              <w:spacing w:after="20"/>
              <w:ind w:left="20"/>
              <w:jc w:val="both"/>
            </w:pPr>
            <w:r>
              <w:rPr>
                <w:rFonts w:ascii="Times New Roman"/>
                <w:b w:val="false"/>
                <w:i w:val="false"/>
                <w:color w:val="000000"/>
                <w:sz w:val="20"/>
              </w:rPr>
              <w:t>
444</w:t>
            </w:r>
          </w:p>
          <w:bookmarkEnd w:id="46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апостолдар Петр мен Павел православиелік храмы (бұрынғы қырғыздық православиелік діни миссиясы) 1894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көшесі, 40-44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6"/>
          <w:p>
            <w:pPr>
              <w:spacing w:after="20"/>
              <w:ind w:left="20"/>
              <w:jc w:val="both"/>
            </w:pPr>
            <w:r>
              <w:rPr>
                <w:rFonts w:ascii="Times New Roman"/>
                <w:b w:val="false"/>
                <w:i w:val="false"/>
                <w:color w:val="000000"/>
                <w:sz w:val="20"/>
              </w:rPr>
              <w:t>
445</w:t>
            </w:r>
          </w:p>
          <w:bookmarkEnd w:id="46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мемлекеттік медициналық академиясының ғимараты 1923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7"/>
          <w:p>
            <w:pPr>
              <w:spacing w:after="20"/>
              <w:ind w:left="20"/>
              <w:jc w:val="both"/>
            </w:pPr>
            <w:r>
              <w:rPr>
                <w:rFonts w:ascii="Times New Roman"/>
                <w:b w:val="false"/>
                <w:i w:val="false"/>
                <w:color w:val="000000"/>
                <w:sz w:val="20"/>
              </w:rPr>
              <w:t>
446</w:t>
            </w:r>
          </w:p>
          <w:bookmarkEnd w:id="46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(бұрынғы синагога) 1856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 көшесі, 6, Қозбағаров көшесі,16 қиылысы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8"/>
          <w:p>
            <w:pPr>
              <w:spacing w:after="20"/>
              <w:ind w:left="20"/>
              <w:jc w:val="both"/>
            </w:pPr>
            <w:r>
              <w:rPr>
                <w:rFonts w:ascii="Times New Roman"/>
                <w:b w:val="false"/>
                <w:i w:val="false"/>
                <w:color w:val="000000"/>
                <w:sz w:val="20"/>
              </w:rPr>
              <w:t>
447</w:t>
            </w:r>
          </w:p>
          <w:bookmarkEnd w:id="46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250 жылдығының құрметіне стела авторы А.Н. Томич 1968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Ертістің оң жағасындағы ескі көпірдің маңы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9"/>
          <w:p>
            <w:pPr>
              <w:spacing w:after="20"/>
              <w:ind w:left="20"/>
              <w:jc w:val="both"/>
            </w:pPr>
            <w:r>
              <w:rPr>
                <w:rFonts w:ascii="Times New Roman"/>
                <w:b w:val="false"/>
                <w:i w:val="false"/>
                <w:color w:val="000000"/>
                <w:sz w:val="20"/>
              </w:rPr>
              <w:t>
448</w:t>
            </w:r>
          </w:p>
          <w:bookmarkEnd w:id="46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театр, сәулетшілер А.М. Байер, В.М. Белоусов, О.Г. Смирнов 1972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0"/>
          <w:p>
            <w:pPr>
              <w:spacing w:after="20"/>
              <w:ind w:left="20"/>
              <w:jc w:val="both"/>
            </w:pPr>
            <w:r>
              <w:rPr>
                <w:rFonts w:ascii="Times New Roman"/>
                <w:b w:val="false"/>
                <w:i w:val="false"/>
                <w:color w:val="000000"/>
                <w:sz w:val="20"/>
              </w:rPr>
              <w:t>
449</w:t>
            </w:r>
          </w:p>
          <w:bookmarkEnd w:id="47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мәдениет училищесінің ғимараты ХІХ ғасырдың соңы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31/33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1"/>
          <w:p>
            <w:pPr>
              <w:spacing w:after="20"/>
              <w:ind w:left="20"/>
              <w:jc w:val="both"/>
            </w:pPr>
            <w:r>
              <w:rPr>
                <w:rFonts w:ascii="Times New Roman"/>
                <w:b w:val="false"/>
                <w:i w:val="false"/>
                <w:color w:val="000000"/>
                <w:sz w:val="20"/>
              </w:rPr>
              <w:t>
450</w:t>
            </w:r>
          </w:p>
          <w:bookmarkEnd w:id="47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 колледжінің ғимараты 1902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2"/>
          <w:p>
            <w:pPr>
              <w:spacing w:after="20"/>
              <w:ind w:left="20"/>
              <w:jc w:val="both"/>
            </w:pPr>
            <w:r>
              <w:rPr>
                <w:rFonts w:ascii="Times New Roman"/>
                <w:b w:val="false"/>
                <w:i w:val="false"/>
                <w:color w:val="000000"/>
                <w:sz w:val="20"/>
              </w:rPr>
              <w:t>
451</w:t>
            </w:r>
          </w:p>
          <w:bookmarkEnd w:id="47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30.01.2020 </w:t>
            </w:r>
            <w:r>
              <w:rPr>
                <w:rFonts w:ascii="Times New Roman"/>
                <w:b w:val="false"/>
                <w:i w:val="false"/>
                <w:color w:val="ff0000"/>
                <w:sz w:val="20"/>
              </w:rPr>
              <w:t>№ 17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3"/>
          <w:p>
            <w:pPr>
              <w:spacing w:after="20"/>
              <w:ind w:left="20"/>
              <w:jc w:val="both"/>
            </w:pPr>
            <w:r>
              <w:rPr>
                <w:rFonts w:ascii="Times New Roman"/>
                <w:b w:val="false"/>
                <w:i w:val="false"/>
                <w:color w:val="000000"/>
                <w:sz w:val="20"/>
              </w:rPr>
              <w:t>
452</w:t>
            </w:r>
          </w:p>
          <w:bookmarkEnd w:id="47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пен Ф. Достоевский" монументалдық композиция, авторы Д.Г. Элбакидзе 1977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4"/>
          <w:p>
            <w:pPr>
              <w:spacing w:after="20"/>
              <w:ind w:left="20"/>
              <w:jc w:val="both"/>
            </w:pPr>
            <w:r>
              <w:rPr>
                <w:rFonts w:ascii="Times New Roman"/>
                <w:b w:val="false"/>
                <w:i w:val="false"/>
                <w:color w:val="000000"/>
                <w:sz w:val="20"/>
              </w:rPr>
              <w:t>
453</w:t>
            </w:r>
          </w:p>
          <w:bookmarkEnd w:id="47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фабрикасының ғимараты 1900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31/33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5"/>
          <w:p>
            <w:pPr>
              <w:spacing w:after="20"/>
              <w:ind w:left="20"/>
              <w:jc w:val="both"/>
            </w:pPr>
            <w:r>
              <w:rPr>
                <w:rFonts w:ascii="Times New Roman"/>
                <w:b w:val="false"/>
                <w:i w:val="false"/>
                <w:color w:val="000000"/>
                <w:sz w:val="20"/>
              </w:rPr>
              <w:t>
454</w:t>
            </w:r>
          </w:p>
          <w:bookmarkEnd w:id="47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бюсті 1999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Тәңірбергенев көшесі, 3а, Шәкәрім атындағы университеттің бас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6"/>
          <w:p>
            <w:pPr>
              <w:spacing w:after="20"/>
              <w:ind w:left="20"/>
              <w:jc w:val="both"/>
            </w:pPr>
            <w:r>
              <w:rPr>
                <w:rFonts w:ascii="Times New Roman"/>
                <w:b w:val="false"/>
                <w:i w:val="false"/>
                <w:color w:val="000000"/>
                <w:sz w:val="20"/>
              </w:rPr>
              <w:t>
455</w:t>
            </w:r>
          </w:p>
          <w:bookmarkEnd w:id="47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Чернышевский атындағы N 1 мектеп ғимараты 1895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(қозыбағаров) көшесі,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7"/>
          <w:p>
            <w:pPr>
              <w:spacing w:after="20"/>
              <w:ind w:left="20"/>
              <w:jc w:val="both"/>
            </w:pPr>
            <w:r>
              <w:rPr>
                <w:rFonts w:ascii="Times New Roman"/>
                <w:b w:val="false"/>
                <w:i w:val="false"/>
                <w:color w:val="000000"/>
                <w:sz w:val="20"/>
              </w:rPr>
              <w:t>
456</w:t>
            </w:r>
          </w:p>
          <w:bookmarkEnd w:id="47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әскери округ дивизиясы штабының ғимараты 1932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8"/>
          <w:p>
            <w:pPr>
              <w:spacing w:after="20"/>
              <w:ind w:left="20"/>
              <w:jc w:val="both"/>
            </w:pPr>
            <w:r>
              <w:rPr>
                <w:rFonts w:ascii="Times New Roman"/>
                <w:b w:val="false"/>
                <w:i w:val="false"/>
                <w:color w:val="000000"/>
                <w:sz w:val="20"/>
              </w:rPr>
              <w:t>
457</w:t>
            </w:r>
          </w:p>
          <w:bookmarkEnd w:id="47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Тері-механикалық бірлестіктің қайтыс болған қызметкерлерін еске алуға арналған декоративтік-монументалдық кешен ХХ ғасырдың 70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9"/>
          <w:p>
            <w:pPr>
              <w:spacing w:after="20"/>
              <w:ind w:left="20"/>
              <w:jc w:val="both"/>
            </w:pPr>
            <w:r>
              <w:rPr>
                <w:rFonts w:ascii="Times New Roman"/>
                <w:b w:val="false"/>
                <w:i w:val="false"/>
                <w:color w:val="000000"/>
                <w:sz w:val="20"/>
              </w:rPr>
              <w:t>
458</w:t>
            </w:r>
          </w:p>
          <w:bookmarkEnd w:id="47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некрополі (N 1-4 мазарлар) ХІХ 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ауылынан оңтүстік-батысқа қарай 14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0"/>
          <w:p>
            <w:pPr>
              <w:spacing w:after="20"/>
              <w:ind w:left="20"/>
              <w:jc w:val="both"/>
            </w:pPr>
            <w:r>
              <w:rPr>
                <w:rFonts w:ascii="Times New Roman"/>
                <w:b w:val="false"/>
                <w:i w:val="false"/>
                <w:color w:val="000000"/>
                <w:sz w:val="20"/>
              </w:rPr>
              <w:t>
459</w:t>
            </w:r>
          </w:p>
          <w:bookmarkEnd w:id="48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республикалық әдеби-мемориалдық мұражайы, ғимараттар тобы (әкімшілік ғимарат; көпес Р. Ершовтың бұрынғы үйі 1860 жыл; жалғасқан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29 Ленин көшесі, 12 Ленин көшесі,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1"/>
          <w:p>
            <w:pPr>
              <w:spacing w:after="20"/>
              <w:ind w:left="20"/>
              <w:jc w:val="both"/>
            </w:pPr>
            <w:r>
              <w:rPr>
                <w:rFonts w:ascii="Times New Roman"/>
                <w:b w:val="false"/>
                <w:i w:val="false"/>
                <w:color w:val="000000"/>
                <w:sz w:val="20"/>
              </w:rPr>
              <w:t>
460</w:t>
            </w:r>
          </w:p>
          <w:bookmarkEnd w:id="48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"Ажалдан да күшті" мемориалы, авторы Ш.И. Валиханов 2001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Полковничий аралы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2"/>
          <w:p>
            <w:pPr>
              <w:spacing w:after="20"/>
              <w:ind w:left="20"/>
              <w:jc w:val="both"/>
            </w:pPr>
            <w:r>
              <w:rPr>
                <w:rFonts w:ascii="Times New Roman"/>
                <w:b w:val="false"/>
                <w:i w:val="false"/>
                <w:color w:val="000000"/>
                <w:sz w:val="20"/>
              </w:rPr>
              <w:t>
461</w:t>
            </w:r>
          </w:p>
          <w:bookmarkEnd w:id="48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Шыныбай некрополі ХІХ ғасыр -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солтүстікке қарай 66 км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83"/>
          <w:p>
            <w:pPr>
              <w:spacing w:after="20"/>
              <w:ind w:left="20"/>
              <w:jc w:val="both"/>
            </w:pPr>
            <w:r>
              <w:rPr>
                <w:rFonts w:ascii="Times New Roman"/>
                <w:b w:val="false"/>
                <w:i w:val="false"/>
                <w:color w:val="000000"/>
                <w:sz w:val="20"/>
              </w:rPr>
              <w:t>
Тарбағатай ауданы</w:t>
            </w:r>
          </w:p>
          <w:bookmarkEnd w:id="4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4"/>
          <w:p>
            <w:pPr>
              <w:spacing w:after="20"/>
              <w:ind w:left="20"/>
              <w:jc w:val="both"/>
            </w:pPr>
            <w:r>
              <w:rPr>
                <w:rFonts w:ascii="Times New Roman"/>
                <w:b w:val="false"/>
                <w:i w:val="false"/>
                <w:color w:val="000000"/>
                <w:sz w:val="20"/>
              </w:rPr>
              <w:t>
462</w:t>
            </w:r>
          </w:p>
          <w:bookmarkEnd w:id="4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мола біздің эрамызға дейінгі V ғасыр - XII ғасыр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солтүстікке қарай 15,4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5"/>
          <w:p>
            <w:pPr>
              <w:spacing w:after="20"/>
              <w:ind w:left="20"/>
              <w:jc w:val="both"/>
            </w:pPr>
            <w:r>
              <w:rPr>
                <w:rFonts w:ascii="Times New Roman"/>
                <w:b w:val="false"/>
                <w:i w:val="false"/>
                <w:color w:val="000000"/>
                <w:sz w:val="20"/>
              </w:rPr>
              <w:t>
463</w:t>
            </w:r>
          </w:p>
          <w:bookmarkEnd w:id="4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мола ерте темір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солтүстік-батысқа қарай 20,9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6"/>
          <w:p>
            <w:pPr>
              <w:spacing w:after="20"/>
              <w:ind w:left="20"/>
              <w:jc w:val="both"/>
            </w:pPr>
            <w:r>
              <w:rPr>
                <w:rFonts w:ascii="Times New Roman"/>
                <w:b w:val="false"/>
                <w:i w:val="false"/>
                <w:color w:val="000000"/>
                <w:sz w:val="20"/>
              </w:rPr>
              <w:t>
464</w:t>
            </w:r>
          </w:p>
          <w:bookmarkEnd w:id="4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1 мола біздің эрамызға дейінгі V - III ғасырлар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мектеп ауылынан оңтүстік-шығысқа қарай 90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7"/>
          <w:p>
            <w:pPr>
              <w:spacing w:after="20"/>
              <w:ind w:left="20"/>
              <w:jc w:val="both"/>
            </w:pPr>
            <w:r>
              <w:rPr>
                <w:rFonts w:ascii="Times New Roman"/>
                <w:b w:val="false"/>
                <w:i w:val="false"/>
                <w:color w:val="000000"/>
                <w:sz w:val="20"/>
              </w:rPr>
              <w:t>
465</w:t>
            </w:r>
          </w:p>
          <w:bookmarkEnd w:id="4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2 мола біздің эрамызға дейінгі V -III ғасырлар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1 моласынан солтүстік-шығысқа қарай 0,2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8"/>
          <w:p>
            <w:pPr>
              <w:spacing w:after="20"/>
              <w:ind w:left="20"/>
              <w:jc w:val="both"/>
            </w:pPr>
            <w:r>
              <w:rPr>
                <w:rFonts w:ascii="Times New Roman"/>
                <w:b w:val="false"/>
                <w:i w:val="false"/>
                <w:color w:val="000000"/>
                <w:sz w:val="20"/>
              </w:rPr>
              <w:t>
466</w:t>
            </w:r>
          </w:p>
          <w:bookmarkEnd w:id="48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9"/>
          <w:p>
            <w:pPr>
              <w:spacing w:after="20"/>
              <w:ind w:left="20"/>
              <w:jc w:val="both"/>
            </w:pPr>
            <w:r>
              <w:rPr>
                <w:rFonts w:ascii="Times New Roman"/>
                <w:b w:val="false"/>
                <w:i w:val="false"/>
                <w:color w:val="000000"/>
                <w:sz w:val="20"/>
              </w:rPr>
              <w:t>
467</w:t>
            </w:r>
          </w:p>
          <w:bookmarkEnd w:id="4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аллеясы ХХ ғасырдың 70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 орталық гүлзарда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0"/>
          <w:p>
            <w:pPr>
              <w:spacing w:after="20"/>
              <w:ind w:left="20"/>
              <w:jc w:val="both"/>
            </w:pPr>
            <w:r>
              <w:rPr>
                <w:rFonts w:ascii="Times New Roman"/>
                <w:b w:val="false"/>
                <w:i w:val="false"/>
                <w:color w:val="000000"/>
                <w:sz w:val="20"/>
              </w:rPr>
              <w:t>
468</w:t>
            </w:r>
          </w:p>
          <w:bookmarkEnd w:id="4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Барақбай батыр мазары ХІХ ғасыр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ауылы, ауылдың солтүстік-батыс шеті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1"/>
          <w:p>
            <w:pPr>
              <w:spacing w:after="20"/>
              <w:ind w:left="20"/>
              <w:jc w:val="both"/>
            </w:pPr>
            <w:r>
              <w:rPr>
                <w:rFonts w:ascii="Times New Roman"/>
                <w:b w:val="false"/>
                <w:i w:val="false"/>
                <w:color w:val="000000"/>
                <w:sz w:val="20"/>
              </w:rPr>
              <w:t>
469</w:t>
            </w:r>
          </w:p>
          <w:bookmarkEnd w:id="4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Боқбасар би мазары ХІХ ғасыр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 ауылы ауылдың шетінде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2"/>
          <w:p>
            <w:pPr>
              <w:spacing w:after="20"/>
              <w:ind w:left="20"/>
              <w:jc w:val="both"/>
            </w:pPr>
            <w:r>
              <w:rPr>
                <w:rFonts w:ascii="Times New Roman"/>
                <w:b w:val="false"/>
                <w:i w:val="false"/>
                <w:color w:val="000000"/>
                <w:sz w:val="20"/>
              </w:rPr>
              <w:t>
470</w:t>
            </w:r>
          </w:p>
          <w:bookmarkEnd w:id="49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3"/>
          <w:p>
            <w:pPr>
              <w:spacing w:after="20"/>
              <w:ind w:left="20"/>
              <w:jc w:val="both"/>
            </w:pPr>
            <w:r>
              <w:rPr>
                <w:rFonts w:ascii="Times New Roman"/>
                <w:b w:val="false"/>
                <w:i w:val="false"/>
                <w:color w:val="000000"/>
                <w:sz w:val="20"/>
              </w:rPr>
              <w:t>
471</w:t>
            </w:r>
          </w:p>
          <w:bookmarkEnd w:id="4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Жүнісқұлов бюсті ХХ ғасырдың 80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ауылдық зират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4"/>
          <w:p>
            <w:pPr>
              <w:spacing w:after="20"/>
              <w:ind w:left="20"/>
              <w:jc w:val="both"/>
            </w:pPr>
            <w:r>
              <w:rPr>
                <w:rFonts w:ascii="Times New Roman"/>
                <w:b w:val="false"/>
                <w:i w:val="false"/>
                <w:color w:val="000000"/>
                <w:sz w:val="20"/>
              </w:rPr>
              <w:t>
472</w:t>
            </w:r>
          </w:p>
          <w:bookmarkEnd w:id="4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бюсті ХХ ғасырдың 90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мектеп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5"/>
          <w:p>
            <w:pPr>
              <w:spacing w:after="20"/>
              <w:ind w:left="20"/>
              <w:jc w:val="both"/>
            </w:pPr>
            <w:r>
              <w:rPr>
                <w:rFonts w:ascii="Times New Roman"/>
                <w:b w:val="false"/>
                <w:i w:val="false"/>
                <w:color w:val="000000"/>
                <w:sz w:val="20"/>
              </w:rPr>
              <w:t>
473</w:t>
            </w:r>
          </w:p>
          <w:bookmarkEnd w:id="4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Қабековтың бюсті ХХ ғасырдың 80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ауылы, мектеп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6"/>
          <w:p>
            <w:pPr>
              <w:spacing w:after="20"/>
              <w:ind w:left="20"/>
              <w:jc w:val="both"/>
            </w:pPr>
            <w:r>
              <w:rPr>
                <w:rFonts w:ascii="Times New Roman"/>
                <w:b w:val="false"/>
                <w:i w:val="false"/>
                <w:color w:val="000000"/>
                <w:sz w:val="20"/>
              </w:rPr>
              <w:t>
474</w:t>
            </w:r>
          </w:p>
          <w:bookmarkEnd w:id="49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7"/>
          <w:p>
            <w:pPr>
              <w:spacing w:after="20"/>
              <w:ind w:left="20"/>
              <w:jc w:val="both"/>
            </w:pPr>
            <w:r>
              <w:rPr>
                <w:rFonts w:ascii="Times New Roman"/>
                <w:b w:val="false"/>
                <w:i w:val="false"/>
                <w:color w:val="000000"/>
                <w:sz w:val="20"/>
              </w:rPr>
              <w:t>
475</w:t>
            </w:r>
          </w:p>
          <w:bookmarkEnd w:id="4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мазары 1918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ауылынан батысқа қарай 59 км-де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8"/>
          <w:p>
            <w:pPr>
              <w:spacing w:after="20"/>
              <w:ind w:left="20"/>
              <w:jc w:val="both"/>
            </w:pPr>
            <w:r>
              <w:rPr>
                <w:rFonts w:ascii="Times New Roman"/>
                <w:b w:val="false"/>
                <w:i w:val="false"/>
                <w:color w:val="000000"/>
                <w:sz w:val="20"/>
              </w:rPr>
              <w:t>
476</w:t>
            </w:r>
          </w:p>
          <w:bookmarkEnd w:id="4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жауынгер" монумент 1980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орталық гүлзарда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9"/>
          <w:p>
            <w:pPr>
              <w:spacing w:after="20"/>
              <w:ind w:left="20"/>
              <w:jc w:val="both"/>
            </w:pPr>
            <w:r>
              <w:rPr>
                <w:rFonts w:ascii="Times New Roman"/>
                <w:b w:val="false"/>
                <w:i w:val="false"/>
                <w:color w:val="000000"/>
                <w:sz w:val="20"/>
              </w:rPr>
              <w:t>
477</w:t>
            </w:r>
          </w:p>
          <w:bookmarkEnd w:id="4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бюсті ХХ ғасырдың 90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ауылы, мектеп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0"/>
          <w:p>
            <w:pPr>
              <w:spacing w:after="20"/>
              <w:ind w:left="20"/>
              <w:jc w:val="both"/>
            </w:pPr>
            <w:r>
              <w:rPr>
                <w:rFonts w:ascii="Times New Roman"/>
                <w:b w:val="false"/>
                <w:i w:val="false"/>
                <w:color w:val="000000"/>
                <w:sz w:val="20"/>
              </w:rPr>
              <w:t>
478</w:t>
            </w:r>
          </w:p>
          <w:bookmarkEnd w:id="5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төре төртқұлағы XVIII ғасырдың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жазығының шығыс бөлігі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1"/>
          <w:p>
            <w:pPr>
              <w:spacing w:after="20"/>
              <w:ind w:left="20"/>
              <w:jc w:val="both"/>
            </w:pPr>
            <w:r>
              <w:rPr>
                <w:rFonts w:ascii="Times New Roman"/>
                <w:b w:val="false"/>
                <w:i w:val="false"/>
                <w:color w:val="000000"/>
                <w:sz w:val="20"/>
              </w:rPr>
              <w:t>
479</w:t>
            </w:r>
          </w:p>
          <w:bookmarkEnd w:id="5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қожа мазары ХІХ ғасыр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кентінен батысқа қарай 11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2"/>
          <w:p>
            <w:pPr>
              <w:spacing w:after="20"/>
              <w:ind w:left="20"/>
              <w:jc w:val="both"/>
            </w:pPr>
            <w:r>
              <w:rPr>
                <w:rFonts w:ascii="Times New Roman"/>
                <w:b w:val="false"/>
                <w:i w:val="false"/>
                <w:color w:val="000000"/>
                <w:sz w:val="20"/>
              </w:rPr>
              <w:t>
480</w:t>
            </w:r>
          </w:p>
          <w:bookmarkEnd w:id="5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әулие мазары ХІХ ғасырдың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 ауылдық зират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03"/>
          <w:p>
            <w:pPr>
              <w:spacing w:after="20"/>
              <w:ind w:left="20"/>
              <w:jc w:val="both"/>
            </w:pPr>
            <w:r>
              <w:rPr>
                <w:rFonts w:ascii="Times New Roman"/>
                <w:b w:val="false"/>
                <w:i w:val="false"/>
                <w:color w:val="000000"/>
                <w:sz w:val="20"/>
              </w:rPr>
              <w:t>
Ұлан ауданы</w:t>
            </w:r>
          </w:p>
          <w:bookmarkEnd w:id="50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4"/>
          <w:p>
            <w:pPr>
              <w:spacing w:after="20"/>
              <w:ind w:left="20"/>
              <w:jc w:val="both"/>
            </w:pPr>
            <w:r>
              <w:rPr>
                <w:rFonts w:ascii="Times New Roman"/>
                <w:b w:val="false"/>
                <w:i w:val="false"/>
                <w:color w:val="000000"/>
                <w:sz w:val="20"/>
              </w:rPr>
              <w:t>
481</w:t>
            </w:r>
          </w:p>
          <w:bookmarkEnd w:id="5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Алдай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Алдай ауылынан оңтүстікке қарай 0,5 км, Алдай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5"/>
          <w:p>
            <w:pPr>
              <w:spacing w:after="20"/>
              <w:ind w:left="20"/>
              <w:jc w:val="both"/>
            </w:pPr>
            <w:r>
              <w:rPr>
                <w:rFonts w:ascii="Times New Roman"/>
                <w:b w:val="false"/>
                <w:i w:val="false"/>
                <w:color w:val="000000"/>
                <w:sz w:val="20"/>
              </w:rPr>
              <w:t>
482</w:t>
            </w:r>
          </w:p>
          <w:bookmarkEnd w:id="50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1 қалайы әзірлемелер қола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шығысқа қарай 15 км бұрынғы Чальче ауылының маңы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6"/>
          <w:p>
            <w:pPr>
              <w:spacing w:after="20"/>
              <w:ind w:left="20"/>
              <w:jc w:val="both"/>
            </w:pPr>
            <w:r>
              <w:rPr>
                <w:rFonts w:ascii="Times New Roman"/>
                <w:b w:val="false"/>
                <w:i w:val="false"/>
                <w:color w:val="000000"/>
                <w:sz w:val="20"/>
              </w:rPr>
              <w:t>
483</w:t>
            </w:r>
          </w:p>
          <w:bookmarkEnd w:id="5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1 қалайы әзірлемелер қола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Баймырза ауылынан солтүстік-батысқа қарай 15 км Жаманжизақ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7"/>
          <w:p>
            <w:pPr>
              <w:spacing w:after="20"/>
              <w:ind w:left="20"/>
              <w:jc w:val="both"/>
            </w:pPr>
            <w:r>
              <w:rPr>
                <w:rFonts w:ascii="Times New Roman"/>
                <w:b w:val="false"/>
                <w:i w:val="false"/>
                <w:color w:val="000000"/>
                <w:sz w:val="20"/>
              </w:rPr>
              <w:t>
484</w:t>
            </w:r>
          </w:p>
          <w:bookmarkEnd w:id="5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2 қалайы әзірлемелер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Баймырза ауылынан солтүстік-батысқа қарай 3 км, бұрынғы қалайтопқан кенішінен солтүстікке қарай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8"/>
          <w:p>
            <w:pPr>
              <w:spacing w:after="20"/>
              <w:ind w:left="20"/>
              <w:jc w:val="both"/>
            </w:pPr>
            <w:r>
              <w:rPr>
                <w:rFonts w:ascii="Times New Roman"/>
                <w:b w:val="false"/>
                <w:i w:val="false"/>
                <w:color w:val="000000"/>
                <w:sz w:val="20"/>
              </w:rPr>
              <w:t>
485</w:t>
            </w:r>
          </w:p>
          <w:bookmarkEnd w:id="5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1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солтүстік-батысқа қарай 10-12 км, бұрынғы Медведка кеніші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9"/>
          <w:p>
            <w:pPr>
              <w:spacing w:after="20"/>
              <w:ind w:left="20"/>
              <w:jc w:val="both"/>
            </w:pPr>
            <w:r>
              <w:rPr>
                <w:rFonts w:ascii="Times New Roman"/>
                <w:b w:val="false"/>
                <w:i w:val="false"/>
                <w:color w:val="000000"/>
                <w:sz w:val="20"/>
              </w:rPr>
              <w:t>
486</w:t>
            </w:r>
          </w:p>
          <w:bookmarkEnd w:id="5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2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оңтүстік- оңтүстік-шығысқа және солтүстік- солтүстік-шығысқа қарай 1-10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0"/>
          <w:p>
            <w:pPr>
              <w:spacing w:after="20"/>
              <w:ind w:left="20"/>
              <w:jc w:val="both"/>
            </w:pPr>
            <w:r>
              <w:rPr>
                <w:rFonts w:ascii="Times New Roman"/>
                <w:b w:val="false"/>
                <w:i w:val="false"/>
                <w:color w:val="000000"/>
                <w:sz w:val="20"/>
              </w:rPr>
              <w:t>
487</w:t>
            </w:r>
          </w:p>
          <w:bookmarkEnd w:id="5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Бухтыр 1 мола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Бухтыр ауылында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1"/>
          <w:p>
            <w:pPr>
              <w:spacing w:after="20"/>
              <w:ind w:left="20"/>
              <w:jc w:val="both"/>
            </w:pPr>
            <w:r>
              <w:rPr>
                <w:rFonts w:ascii="Times New Roman"/>
                <w:b w:val="false"/>
                <w:i w:val="false"/>
                <w:color w:val="000000"/>
                <w:sz w:val="20"/>
              </w:rPr>
              <w:t>
488</w:t>
            </w:r>
          </w:p>
          <w:bookmarkEnd w:id="5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ауылынан шығысқа қарай 3-4 км, Қаратөбе жотасы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2"/>
          <w:p>
            <w:pPr>
              <w:spacing w:after="20"/>
              <w:ind w:left="20"/>
              <w:jc w:val="both"/>
            </w:pPr>
            <w:r>
              <w:rPr>
                <w:rFonts w:ascii="Times New Roman"/>
                <w:b w:val="false"/>
                <w:i w:val="false"/>
                <w:color w:val="000000"/>
                <w:sz w:val="20"/>
              </w:rPr>
              <w:t>
489</w:t>
            </w:r>
          </w:p>
          <w:bookmarkEnd w:id="5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мола VI-VII ғасырлар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ауылынан солтүстікке қарай 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3"/>
          <w:p>
            <w:pPr>
              <w:spacing w:after="20"/>
              <w:ind w:left="20"/>
              <w:jc w:val="both"/>
            </w:pPr>
            <w:r>
              <w:rPr>
                <w:rFonts w:ascii="Times New Roman"/>
                <w:b w:val="false"/>
                <w:i w:val="false"/>
                <w:color w:val="000000"/>
                <w:sz w:val="20"/>
              </w:rPr>
              <w:t>
490</w:t>
            </w:r>
          </w:p>
          <w:bookmarkEnd w:id="5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қорғандар тобы қола дәуірі-ерте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солтүстік-шығысқа қарай 2-2,5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4"/>
          <w:p>
            <w:pPr>
              <w:spacing w:after="20"/>
              <w:ind w:left="20"/>
              <w:jc w:val="both"/>
            </w:pPr>
            <w:r>
              <w:rPr>
                <w:rFonts w:ascii="Times New Roman"/>
                <w:b w:val="false"/>
                <w:i w:val="false"/>
                <w:color w:val="000000"/>
                <w:sz w:val="20"/>
              </w:rPr>
              <w:t>
491</w:t>
            </w:r>
          </w:p>
          <w:bookmarkEnd w:id="5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Көкшекөз қорғандар тобы біздің эрамызға дейінгі 1 мыңжылдық - 1 мыңжылдық қарсаңы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ауылының оңтүстік-шығыс бөлігінде 23-26 км-де, Көкшекөз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5"/>
          <w:p>
            <w:pPr>
              <w:spacing w:after="20"/>
              <w:ind w:left="20"/>
              <w:jc w:val="both"/>
            </w:pPr>
            <w:r>
              <w:rPr>
                <w:rFonts w:ascii="Times New Roman"/>
                <w:b w:val="false"/>
                <w:i w:val="false"/>
                <w:color w:val="000000"/>
                <w:sz w:val="20"/>
              </w:rPr>
              <w:t>
492</w:t>
            </w:r>
          </w:p>
          <w:bookmarkEnd w:id="5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мола ерте темір дәуірі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(бұрынғы Дирижабль) ауылынан оңтүстік-шығысқа қарай 2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6"/>
          <w:p>
            <w:pPr>
              <w:spacing w:after="20"/>
              <w:ind w:left="20"/>
              <w:jc w:val="both"/>
            </w:pPr>
            <w:r>
              <w:rPr>
                <w:rFonts w:ascii="Times New Roman"/>
                <w:b w:val="false"/>
                <w:i w:val="false"/>
                <w:color w:val="000000"/>
                <w:sz w:val="20"/>
              </w:rPr>
              <w:t>
493</w:t>
            </w:r>
          </w:p>
          <w:bookmarkEnd w:id="5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1 қорғандар тобы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оңтүстік-шығысқа қарай 4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7"/>
          <w:p>
            <w:pPr>
              <w:spacing w:after="20"/>
              <w:ind w:left="20"/>
              <w:jc w:val="both"/>
            </w:pPr>
            <w:r>
              <w:rPr>
                <w:rFonts w:ascii="Times New Roman"/>
                <w:b w:val="false"/>
                <w:i w:val="false"/>
                <w:color w:val="000000"/>
                <w:sz w:val="20"/>
              </w:rPr>
              <w:t>
494</w:t>
            </w:r>
          </w:p>
          <w:bookmarkEnd w:id="5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2 қорғандар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оңтүстік-шығысқа қарай 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8"/>
          <w:p>
            <w:pPr>
              <w:spacing w:after="20"/>
              <w:ind w:left="20"/>
              <w:jc w:val="both"/>
            </w:pPr>
            <w:r>
              <w:rPr>
                <w:rFonts w:ascii="Times New Roman"/>
                <w:b w:val="false"/>
                <w:i w:val="false"/>
                <w:color w:val="000000"/>
                <w:sz w:val="20"/>
              </w:rPr>
              <w:t>
495</w:t>
            </w:r>
          </w:p>
          <w:bookmarkEnd w:id="5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3 қорғандар тобы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 батысқа қарай 8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9"/>
          <w:p>
            <w:pPr>
              <w:spacing w:after="20"/>
              <w:ind w:left="20"/>
              <w:jc w:val="both"/>
            </w:pPr>
            <w:r>
              <w:rPr>
                <w:rFonts w:ascii="Times New Roman"/>
                <w:b w:val="false"/>
                <w:i w:val="false"/>
                <w:color w:val="000000"/>
                <w:sz w:val="20"/>
              </w:rPr>
              <w:t>
496</w:t>
            </w:r>
          </w:p>
          <w:bookmarkEnd w:id="5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4 қорғандар тобы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оңтүстікке қарай 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0"/>
          <w:p>
            <w:pPr>
              <w:spacing w:after="20"/>
              <w:ind w:left="20"/>
              <w:jc w:val="both"/>
            </w:pPr>
            <w:r>
              <w:rPr>
                <w:rFonts w:ascii="Times New Roman"/>
                <w:b w:val="false"/>
                <w:i w:val="false"/>
                <w:color w:val="000000"/>
                <w:sz w:val="20"/>
              </w:rPr>
              <w:t>
497</w:t>
            </w:r>
          </w:p>
          <w:bookmarkEnd w:id="5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5 петроглифтер тобы қола дәуірі-ерте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оңтүстік-шығысқа қарай 4 км, Сағыр өзенінің бойы және Сағыр жотасы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1"/>
          <w:p>
            <w:pPr>
              <w:spacing w:after="20"/>
              <w:ind w:left="20"/>
              <w:jc w:val="both"/>
            </w:pPr>
            <w:r>
              <w:rPr>
                <w:rFonts w:ascii="Times New Roman"/>
                <w:b w:val="false"/>
                <w:i w:val="false"/>
                <w:color w:val="000000"/>
                <w:sz w:val="20"/>
              </w:rPr>
              <w:t>
498</w:t>
            </w:r>
          </w:p>
          <w:bookmarkEnd w:id="5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6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 -оңтүстік-шығысқа қарай 5-15 км, Нарамсақ мекені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2"/>
          <w:p>
            <w:pPr>
              <w:spacing w:after="20"/>
              <w:ind w:left="20"/>
              <w:jc w:val="both"/>
            </w:pPr>
            <w:r>
              <w:rPr>
                <w:rFonts w:ascii="Times New Roman"/>
                <w:b w:val="false"/>
                <w:i w:val="false"/>
                <w:color w:val="000000"/>
                <w:sz w:val="20"/>
              </w:rPr>
              <w:t>
499</w:t>
            </w:r>
          </w:p>
          <w:bookmarkEnd w:id="5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7 петроглифтер тобы біздің эрамызға дейінгі III-II мыңжылдық қарсаңы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оңтүстікке қарай 3-4 км, Ақбауыр жотасы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3"/>
          <w:p>
            <w:pPr>
              <w:spacing w:after="20"/>
              <w:ind w:left="20"/>
              <w:jc w:val="both"/>
            </w:pPr>
            <w:r>
              <w:rPr>
                <w:rFonts w:ascii="Times New Roman"/>
                <w:b w:val="false"/>
                <w:i w:val="false"/>
                <w:color w:val="000000"/>
                <w:sz w:val="20"/>
              </w:rPr>
              <w:t>
500</w:t>
            </w:r>
          </w:p>
          <w:bookmarkEnd w:id="5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8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ауылының оңтүстік-батысқа қарай 10 км , қарасай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4"/>
          <w:p>
            <w:pPr>
              <w:spacing w:after="20"/>
              <w:ind w:left="20"/>
              <w:jc w:val="both"/>
            </w:pPr>
            <w:r>
              <w:rPr>
                <w:rFonts w:ascii="Times New Roman"/>
                <w:b w:val="false"/>
                <w:i w:val="false"/>
                <w:color w:val="000000"/>
                <w:sz w:val="20"/>
              </w:rPr>
              <w:t>
501</w:t>
            </w:r>
          </w:p>
          <w:bookmarkEnd w:id="5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9 петроглифтер тобы біздің эрамызға дейінгі III-II мыңжылдық қарсаңы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ауылынан оңтүстік-батысқа қарай 15 км, қызылтас ауылынан солтүстік -солтүстік-шығысқа қарай 05-1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5"/>
          <w:p>
            <w:pPr>
              <w:spacing w:after="20"/>
              <w:ind w:left="20"/>
              <w:jc w:val="both"/>
            </w:pPr>
            <w:r>
              <w:rPr>
                <w:rFonts w:ascii="Times New Roman"/>
                <w:b w:val="false"/>
                <w:i w:val="false"/>
                <w:color w:val="000000"/>
                <w:sz w:val="20"/>
              </w:rPr>
              <w:t>
502</w:t>
            </w:r>
          </w:p>
          <w:bookmarkEnd w:id="5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1 қорғандар тобы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солтүстік-батыста 0,25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6"/>
          <w:p>
            <w:pPr>
              <w:spacing w:after="20"/>
              <w:ind w:left="20"/>
              <w:jc w:val="both"/>
            </w:pPr>
            <w:r>
              <w:rPr>
                <w:rFonts w:ascii="Times New Roman"/>
                <w:b w:val="false"/>
                <w:i w:val="false"/>
                <w:color w:val="000000"/>
                <w:sz w:val="20"/>
              </w:rPr>
              <w:t>
503</w:t>
            </w:r>
          </w:p>
          <w:bookmarkEnd w:id="5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2 қорғандар тобы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оңтүстікке қарай 0,15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7"/>
          <w:p>
            <w:pPr>
              <w:spacing w:after="20"/>
              <w:ind w:left="20"/>
              <w:jc w:val="both"/>
            </w:pPr>
            <w:r>
              <w:rPr>
                <w:rFonts w:ascii="Times New Roman"/>
                <w:b w:val="false"/>
                <w:i w:val="false"/>
                <w:color w:val="000000"/>
                <w:sz w:val="20"/>
              </w:rPr>
              <w:t>
504</w:t>
            </w:r>
          </w:p>
          <w:bookmarkEnd w:id="5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1 тас қорғандар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5,8 км Таврическое ауылына қарай жол бойында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8"/>
          <w:p>
            <w:pPr>
              <w:spacing w:after="20"/>
              <w:ind w:left="20"/>
              <w:jc w:val="both"/>
            </w:pPr>
            <w:r>
              <w:rPr>
                <w:rFonts w:ascii="Times New Roman"/>
                <w:b w:val="false"/>
                <w:i w:val="false"/>
                <w:color w:val="000000"/>
                <w:sz w:val="20"/>
              </w:rPr>
              <w:t>
505</w:t>
            </w:r>
          </w:p>
          <w:bookmarkEnd w:id="5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2 мола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сол жағасы Предгорное ауылының оңтүстік-батыс шетінде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9"/>
          <w:p>
            <w:pPr>
              <w:spacing w:after="20"/>
              <w:ind w:left="20"/>
              <w:jc w:val="both"/>
            </w:pPr>
            <w:r>
              <w:rPr>
                <w:rFonts w:ascii="Times New Roman"/>
                <w:b w:val="false"/>
                <w:i w:val="false"/>
                <w:color w:val="000000"/>
                <w:sz w:val="20"/>
              </w:rPr>
              <w:t>
506</w:t>
            </w:r>
          </w:p>
          <w:bookmarkEnd w:id="5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3 мола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сол жағасы Предгорное ауылына қарсы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0"/>
          <w:p>
            <w:pPr>
              <w:spacing w:after="20"/>
              <w:ind w:left="20"/>
              <w:jc w:val="both"/>
            </w:pPr>
            <w:r>
              <w:rPr>
                <w:rFonts w:ascii="Times New Roman"/>
                <w:b w:val="false"/>
                <w:i w:val="false"/>
                <w:color w:val="000000"/>
                <w:sz w:val="20"/>
              </w:rPr>
              <w:t>
507</w:t>
            </w:r>
          </w:p>
          <w:bookmarkEnd w:id="5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1 қорғандар тобы қола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және Привольное ауылдарының арасында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1"/>
          <w:p>
            <w:pPr>
              <w:spacing w:after="20"/>
              <w:ind w:left="20"/>
              <w:jc w:val="both"/>
            </w:pPr>
            <w:r>
              <w:rPr>
                <w:rFonts w:ascii="Times New Roman"/>
                <w:b w:val="false"/>
                <w:i w:val="false"/>
                <w:color w:val="000000"/>
                <w:sz w:val="20"/>
              </w:rPr>
              <w:t>
508</w:t>
            </w:r>
          </w:p>
          <w:bookmarkEnd w:id="5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Скалистое қорғандар тобы ерте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атындағы (бұрынғы Скалистое) ауылында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2"/>
          <w:p>
            <w:pPr>
              <w:spacing w:after="20"/>
              <w:ind w:left="20"/>
              <w:jc w:val="both"/>
            </w:pPr>
            <w:r>
              <w:rPr>
                <w:rFonts w:ascii="Times New Roman"/>
                <w:b w:val="false"/>
                <w:i w:val="false"/>
                <w:color w:val="000000"/>
                <w:sz w:val="20"/>
              </w:rPr>
              <w:t>
509</w:t>
            </w:r>
          </w:p>
          <w:bookmarkEnd w:id="5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1 қорғандар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 барар жолмен Таврия ауылының солтүстік-шығыс шетінде 1,5 -2,6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3"/>
          <w:p>
            <w:pPr>
              <w:spacing w:after="20"/>
              <w:ind w:left="20"/>
              <w:jc w:val="both"/>
            </w:pPr>
            <w:r>
              <w:rPr>
                <w:rFonts w:ascii="Times New Roman"/>
                <w:b w:val="false"/>
                <w:i w:val="false"/>
                <w:color w:val="000000"/>
                <w:sz w:val="20"/>
              </w:rPr>
              <w:t>
510</w:t>
            </w:r>
          </w:p>
          <w:bookmarkEnd w:id="5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2 жеке тас қорған,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ауылының солтүстік-батыс шетіндегі 7,5 км, Ақтөбе ауылыны? жолында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4"/>
          <w:p>
            <w:pPr>
              <w:spacing w:after="20"/>
              <w:ind w:left="20"/>
              <w:jc w:val="both"/>
            </w:pPr>
            <w:r>
              <w:rPr>
                <w:rFonts w:ascii="Times New Roman"/>
                <w:b w:val="false"/>
                <w:i w:val="false"/>
                <w:color w:val="000000"/>
                <w:sz w:val="20"/>
              </w:rPr>
              <w:t>
511</w:t>
            </w:r>
          </w:p>
          <w:bookmarkEnd w:id="5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1 жеке қорған кейінгі ортағасыр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5"/>
          <w:p>
            <w:pPr>
              <w:spacing w:after="20"/>
              <w:ind w:left="20"/>
              <w:jc w:val="both"/>
            </w:pPr>
            <w:r>
              <w:rPr>
                <w:rFonts w:ascii="Times New Roman"/>
                <w:b w:val="false"/>
                <w:i w:val="false"/>
                <w:color w:val="000000"/>
                <w:sz w:val="20"/>
              </w:rPr>
              <w:t>
512</w:t>
            </w:r>
          </w:p>
          <w:bookmarkEnd w:id="5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2 қалайы әзірлемелер қола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7 км, таудың қарағойын бұлағындағы солтүстік етегі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6"/>
          <w:p>
            <w:pPr>
              <w:spacing w:after="20"/>
              <w:ind w:left="20"/>
              <w:jc w:val="both"/>
            </w:pPr>
            <w:r>
              <w:rPr>
                <w:rFonts w:ascii="Times New Roman"/>
                <w:b w:val="false"/>
                <w:i w:val="false"/>
                <w:color w:val="000000"/>
                <w:sz w:val="20"/>
              </w:rPr>
              <w:t>
513</w:t>
            </w:r>
          </w:p>
          <w:bookmarkEnd w:id="5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петроглифтер тобы 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Тоқсанбай ауылынан 1,5 км, Тоқсанбай шатқалы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7"/>
          <w:p>
            <w:pPr>
              <w:spacing w:after="20"/>
              <w:ind w:left="20"/>
              <w:jc w:val="both"/>
            </w:pPr>
            <w:r>
              <w:rPr>
                <w:rFonts w:ascii="Times New Roman"/>
                <w:b w:val="false"/>
                <w:i w:val="false"/>
                <w:color w:val="000000"/>
                <w:sz w:val="20"/>
              </w:rPr>
              <w:t>
514</w:t>
            </w:r>
          </w:p>
          <w:bookmarkEnd w:id="5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ХІХ-ХХ ғасырлар қарса?ы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 Центральная көшесі,1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8"/>
          <w:p>
            <w:pPr>
              <w:spacing w:after="20"/>
              <w:ind w:left="20"/>
              <w:jc w:val="both"/>
            </w:pPr>
            <w:r>
              <w:rPr>
                <w:rFonts w:ascii="Times New Roman"/>
                <w:b w:val="false"/>
                <w:i w:val="false"/>
                <w:color w:val="000000"/>
                <w:sz w:val="20"/>
              </w:rPr>
              <w:t>
515</w:t>
            </w:r>
          </w:p>
          <w:bookmarkEnd w:id="5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апостолдар Петр және Павел православиелік храмы ХХ ғасырды?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 Молодежная көшесі,1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9"/>
          <w:p>
            <w:pPr>
              <w:spacing w:after="20"/>
              <w:ind w:left="20"/>
              <w:jc w:val="both"/>
            </w:pPr>
            <w:r>
              <w:rPr>
                <w:rFonts w:ascii="Times New Roman"/>
                <w:b w:val="false"/>
                <w:i w:val="false"/>
                <w:color w:val="000000"/>
                <w:sz w:val="20"/>
              </w:rPr>
              <w:t>
516</w:t>
            </w:r>
          </w:p>
          <w:bookmarkEnd w:id="53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30.01.2020 </w:t>
            </w:r>
            <w:r>
              <w:rPr>
                <w:rFonts w:ascii="Times New Roman"/>
                <w:b w:val="false"/>
                <w:i w:val="false"/>
                <w:color w:val="ff0000"/>
                <w:sz w:val="20"/>
              </w:rPr>
              <w:t>№ 17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0"/>
          <w:p>
            <w:pPr>
              <w:spacing w:after="20"/>
              <w:ind w:left="20"/>
              <w:jc w:val="both"/>
            </w:pPr>
            <w:r>
              <w:rPr>
                <w:rFonts w:ascii="Times New Roman"/>
                <w:b w:val="false"/>
                <w:i w:val="false"/>
                <w:color w:val="000000"/>
                <w:sz w:val="20"/>
              </w:rPr>
              <w:t>
517</w:t>
            </w:r>
          </w:p>
          <w:bookmarkEnd w:id="5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І. Айтықовтың бюсті датасы анықталмаған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 Нұрғалиев көшесі,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1"/>
          <w:p>
            <w:pPr>
              <w:spacing w:after="20"/>
              <w:ind w:left="20"/>
              <w:jc w:val="both"/>
            </w:pPr>
            <w:r>
              <w:rPr>
                <w:rFonts w:ascii="Times New Roman"/>
                <w:b w:val="false"/>
                <w:i w:val="false"/>
                <w:color w:val="000000"/>
                <w:sz w:val="20"/>
              </w:rPr>
              <w:t>
518</w:t>
            </w:r>
          </w:p>
          <w:bookmarkEnd w:id="5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Т. Тоқтаровқа ескерткіш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 Центральная көшесі,1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42"/>
          <w:p>
            <w:pPr>
              <w:spacing w:after="20"/>
              <w:ind w:left="20"/>
              <w:jc w:val="both"/>
            </w:pPr>
            <w:r>
              <w:rPr>
                <w:rFonts w:ascii="Times New Roman"/>
                <w:b w:val="false"/>
                <w:i w:val="false"/>
                <w:color w:val="000000"/>
                <w:sz w:val="20"/>
              </w:rPr>
              <w:t>
Үржар ауданы</w:t>
            </w:r>
          </w:p>
          <w:bookmarkEnd w:id="5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3"/>
          <w:p>
            <w:pPr>
              <w:spacing w:after="20"/>
              <w:ind w:left="20"/>
              <w:jc w:val="both"/>
            </w:pPr>
            <w:r>
              <w:rPr>
                <w:rFonts w:ascii="Times New Roman"/>
                <w:b w:val="false"/>
                <w:i w:val="false"/>
                <w:color w:val="000000"/>
                <w:sz w:val="20"/>
              </w:rPr>
              <w:t>
519</w:t>
            </w:r>
          </w:p>
          <w:bookmarkEnd w:id="5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бюсті ХХ ғасырдың 90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Абай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4"/>
          <w:p>
            <w:pPr>
              <w:spacing w:after="20"/>
              <w:ind w:left="20"/>
              <w:jc w:val="both"/>
            </w:pPr>
            <w:r>
              <w:rPr>
                <w:rFonts w:ascii="Times New Roman"/>
                <w:b w:val="false"/>
                <w:i w:val="false"/>
                <w:color w:val="000000"/>
                <w:sz w:val="20"/>
              </w:rPr>
              <w:t>
520</w:t>
            </w:r>
          </w:p>
          <w:bookmarkEnd w:id="5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ХХ ғасырдың 70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мәдениет үйі ғимаратының алдындағы гүлзарда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5"/>
          <w:p>
            <w:pPr>
              <w:spacing w:after="20"/>
              <w:ind w:left="20"/>
              <w:jc w:val="both"/>
            </w:pPr>
            <w:r>
              <w:rPr>
                <w:rFonts w:ascii="Times New Roman"/>
                <w:b w:val="false"/>
                <w:i w:val="false"/>
                <w:color w:val="000000"/>
                <w:sz w:val="20"/>
              </w:rPr>
              <w:t>
521</w:t>
            </w:r>
          </w:p>
          <w:bookmarkEnd w:id="5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Найманбаевтың мұражай-үйі ХХ ғасырдың 90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Қабанбай көшесі,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6"/>
          <w:p>
            <w:pPr>
              <w:spacing w:after="20"/>
              <w:ind w:left="20"/>
              <w:jc w:val="both"/>
            </w:pPr>
            <w:r>
              <w:rPr>
                <w:rFonts w:ascii="Times New Roman"/>
                <w:b w:val="false"/>
                <w:i w:val="false"/>
                <w:color w:val="000000"/>
                <w:sz w:val="20"/>
              </w:rPr>
              <w:t>
522</w:t>
            </w:r>
          </w:p>
          <w:bookmarkEnd w:id="5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етуші жауынгерге ескерткіш 1981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 ауыл орталығында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47"/>
          <w:p>
            <w:pPr>
              <w:spacing w:after="20"/>
              <w:ind w:left="20"/>
              <w:jc w:val="both"/>
            </w:pPr>
            <w:r>
              <w:rPr>
                <w:rFonts w:ascii="Times New Roman"/>
                <w:b w:val="false"/>
                <w:i w:val="false"/>
                <w:color w:val="000000"/>
                <w:sz w:val="20"/>
              </w:rPr>
              <w:t>
Өскемен қаласы</w:t>
            </w:r>
          </w:p>
          <w:bookmarkEnd w:id="54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8"/>
          <w:p>
            <w:pPr>
              <w:spacing w:after="20"/>
              <w:ind w:left="20"/>
              <w:jc w:val="both"/>
            </w:pPr>
            <w:r>
              <w:rPr>
                <w:rFonts w:ascii="Times New Roman"/>
                <w:b w:val="false"/>
                <w:i w:val="false"/>
                <w:color w:val="000000"/>
                <w:sz w:val="20"/>
              </w:rPr>
              <w:t>
523</w:t>
            </w:r>
          </w:p>
          <w:bookmarkEnd w:id="5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петроглифтер тобы, қола дәуірі-ерте темір дәуірі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ауылының маңайы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9"/>
          <w:p>
            <w:pPr>
              <w:spacing w:after="20"/>
              <w:ind w:left="20"/>
              <w:jc w:val="both"/>
            </w:pPr>
            <w:r>
              <w:rPr>
                <w:rFonts w:ascii="Times New Roman"/>
                <w:b w:val="false"/>
                <w:i w:val="false"/>
                <w:color w:val="000000"/>
                <w:sz w:val="20"/>
              </w:rPr>
              <w:t>
524</w:t>
            </w:r>
          </w:p>
          <w:bookmarkEnd w:id="5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Аманжоловқа ескерткіш сәулетшілер Е.А. Сергебаев, Б.А. Әбішев 2007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гвардиялық дивизия көшесі, Сәрсен Аманжолов атындағы Шығыс Қазақстанмемлекеттік университеті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0"/>
          <w:p>
            <w:pPr>
              <w:spacing w:after="20"/>
              <w:ind w:left="20"/>
              <w:jc w:val="both"/>
            </w:pPr>
            <w:r>
              <w:rPr>
                <w:rFonts w:ascii="Times New Roman"/>
                <w:b w:val="false"/>
                <w:i w:val="false"/>
                <w:color w:val="000000"/>
                <w:sz w:val="20"/>
              </w:rPr>
              <w:t>
525</w:t>
            </w:r>
          </w:p>
          <w:bookmarkEnd w:id="5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 банкі (1 қабат)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1"/>
          <w:p>
            <w:pPr>
              <w:spacing w:after="20"/>
              <w:ind w:left="20"/>
              <w:jc w:val="both"/>
            </w:pPr>
            <w:r>
              <w:rPr>
                <w:rFonts w:ascii="Times New Roman"/>
                <w:b w:val="false"/>
                <w:i w:val="false"/>
                <w:color w:val="000000"/>
                <w:sz w:val="20"/>
              </w:rPr>
              <w:t>
526</w:t>
            </w:r>
          </w:p>
          <w:bookmarkEnd w:id="5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А.К. Бобровтың дүкені, 1918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2"/>
          <w:p>
            <w:pPr>
              <w:spacing w:after="20"/>
              <w:ind w:left="20"/>
              <w:jc w:val="both"/>
            </w:pPr>
            <w:r>
              <w:rPr>
                <w:rFonts w:ascii="Times New Roman"/>
                <w:b w:val="false"/>
                <w:i w:val="false"/>
                <w:color w:val="000000"/>
                <w:sz w:val="20"/>
              </w:rPr>
              <w:t>
527</w:t>
            </w:r>
          </w:p>
          <w:bookmarkEnd w:id="5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Коммерсант А.К. Бобровтың үйі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3"/>
          <w:p>
            <w:pPr>
              <w:spacing w:after="20"/>
              <w:ind w:left="20"/>
              <w:jc w:val="both"/>
            </w:pPr>
            <w:r>
              <w:rPr>
                <w:rFonts w:ascii="Times New Roman"/>
                <w:b w:val="false"/>
                <w:i w:val="false"/>
                <w:color w:val="000000"/>
                <w:sz w:val="20"/>
              </w:rPr>
              <w:t>
528</w:t>
            </w:r>
          </w:p>
          <w:bookmarkEnd w:id="5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бауырластық бейіті, авторы Н. Водозаборов 1918 жыл, 1951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Славский атындағы Ертіс жағалауы, Ертіс өзені көпірінің сол жағында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4"/>
          <w:p>
            <w:pPr>
              <w:spacing w:after="20"/>
              <w:ind w:left="20"/>
              <w:jc w:val="both"/>
            </w:pPr>
            <w:r>
              <w:rPr>
                <w:rFonts w:ascii="Times New Roman"/>
                <w:b w:val="false"/>
                <w:i w:val="false"/>
                <w:color w:val="000000"/>
                <w:sz w:val="20"/>
              </w:rPr>
              <w:t>
529</w:t>
            </w:r>
          </w:p>
          <w:bookmarkEnd w:id="55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5"/>
          <w:p>
            <w:pPr>
              <w:spacing w:after="20"/>
              <w:ind w:left="20"/>
              <w:jc w:val="both"/>
            </w:pPr>
            <w:r>
              <w:rPr>
                <w:rFonts w:ascii="Times New Roman"/>
                <w:b w:val="false"/>
                <w:i w:val="false"/>
                <w:color w:val="000000"/>
                <w:sz w:val="20"/>
              </w:rPr>
              <w:t>
530</w:t>
            </w:r>
          </w:p>
          <w:bookmarkEnd w:id="5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өнеркәсіпшісі Валитовтың үйі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Либкнехт көшесі,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6"/>
          <w:p>
            <w:pPr>
              <w:spacing w:after="20"/>
              <w:ind w:left="20"/>
              <w:jc w:val="both"/>
            </w:pPr>
            <w:r>
              <w:rPr>
                <w:rFonts w:ascii="Times New Roman"/>
                <w:b w:val="false"/>
                <w:i w:val="false"/>
                <w:color w:val="000000"/>
                <w:sz w:val="20"/>
              </w:rPr>
              <w:t>
531</w:t>
            </w:r>
          </w:p>
          <w:bookmarkEnd w:id="5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дүкені 907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Головков көшесі,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7"/>
          <w:p>
            <w:pPr>
              <w:spacing w:after="20"/>
              <w:ind w:left="20"/>
              <w:jc w:val="both"/>
            </w:pPr>
            <w:r>
              <w:rPr>
                <w:rFonts w:ascii="Times New Roman"/>
                <w:b w:val="false"/>
                <w:i w:val="false"/>
                <w:color w:val="000000"/>
                <w:sz w:val="20"/>
              </w:rPr>
              <w:t>
532</w:t>
            </w:r>
          </w:p>
          <w:bookmarkEnd w:id="5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Выдриннің үйі 1910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8"/>
          <w:p>
            <w:pPr>
              <w:spacing w:after="20"/>
              <w:ind w:left="20"/>
              <w:jc w:val="both"/>
            </w:pPr>
            <w:r>
              <w:rPr>
                <w:rFonts w:ascii="Times New Roman"/>
                <w:b w:val="false"/>
                <w:i w:val="false"/>
                <w:color w:val="000000"/>
                <w:sz w:val="20"/>
              </w:rPr>
              <w:t>
533</w:t>
            </w:r>
          </w:p>
          <w:bookmarkEnd w:id="5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қалалық бастауыш ерлер училищесі 1881-1896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Головков көшесі,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9"/>
          <w:p>
            <w:pPr>
              <w:spacing w:after="20"/>
              <w:ind w:left="20"/>
              <w:jc w:val="both"/>
            </w:pPr>
            <w:r>
              <w:rPr>
                <w:rFonts w:ascii="Times New Roman"/>
                <w:b w:val="false"/>
                <w:i w:val="false"/>
                <w:color w:val="000000"/>
                <w:sz w:val="20"/>
              </w:rPr>
              <w:t>
534</w:t>
            </w:r>
          </w:p>
          <w:bookmarkEnd w:id="55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0"/>
          <w:p>
            <w:pPr>
              <w:spacing w:after="20"/>
              <w:ind w:left="20"/>
              <w:jc w:val="both"/>
            </w:pPr>
            <w:r>
              <w:rPr>
                <w:rFonts w:ascii="Times New Roman"/>
                <w:b w:val="false"/>
                <w:i w:val="false"/>
                <w:color w:val="000000"/>
                <w:sz w:val="20"/>
              </w:rPr>
              <w:t>
535</w:t>
            </w:r>
          </w:p>
          <w:bookmarkEnd w:id="5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қалалық саябақ 1899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1"/>
          <w:p>
            <w:pPr>
              <w:spacing w:after="20"/>
              <w:ind w:left="20"/>
              <w:jc w:val="both"/>
            </w:pPr>
            <w:r>
              <w:rPr>
                <w:rFonts w:ascii="Times New Roman"/>
                <w:b w:val="false"/>
                <w:i w:val="false"/>
                <w:color w:val="000000"/>
                <w:sz w:val="20"/>
              </w:rPr>
              <w:t>
536</w:t>
            </w:r>
          </w:p>
          <w:bookmarkEnd w:id="5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Потаниннің бейнесімен Үлбі металлургия заводының қызметкер-леріне арналған Декоративтік монумент, мүсіншілер: А.Н. Бубель, В.Б. Самойлов, Х.М. Кульчаев, сәулетші С.П. Христофоров 1997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және Дзержинский көшелерінің қиылысы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2"/>
          <w:p>
            <w:pPr>
              <w:spacing w:after="20"/>
              <w:ind w:left="20"/>
              <w:jc w:val="both"/>
            </w:pPr>
            <w:r>
              <w:rPr>
                <w:rFonts w:ascii="Times New Roman"/>
                <w:b w:val="false"/>
                <w:i w:val="false"/>
                <w:color w:val="000000"/>
                <w:sz w:val="20"/>
              </w:rPr>
              <w:t>
537</w:t>
            </w:r>
          </w:p>
          <w:bookmarkEnd w:id="5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Устькаменная бекінісінің негізін қалаушыларға арналған декоративтік скульптура-субұрқақ, мүсінші В.С. Раппопорт 1990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дүкенінің қарсысындағы субұрқақ, Горький және Киров көшелерінің қиылысы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3"/>
          <w:p>
            <w:pPr>
              <w:spacing w:after="20"/>
              <w:ind w:left="20"/>
              <w:jc w:val="both"/>
            </w:pPr>
            <w:r>
              <w:rPr>
                <w:rFonts w:ascii="Times New Roman"/>
                <w:b w:val="false"/>
                <w:i w:val="false"/>
                <w:color w:val="000000"/>
                <w:sz w:val="20"/>
              </w:rPr>
              <w:t>
538</w:t>
            </w:r>
          </w:p>
          <w:bookmarkEnd w:id="5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 Джержинскийдің бюсті, мүсіншілер П.Б. Шишов, В.С. Раппопорт 1984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Пермитин көшесі , 15, Ұлттық қауіпсіздік комитеті басқармасы ғимаратының алдындағы гүлзарда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4"/>
          <w:p>
            <w:pPr>
              <w:spacing w:after="20"/>
              <w:ind w:left="20"/>
              <w:jc w:val="both"/>
            </w:pPr>
            <w:r>
              <w:rPr>
                <w:rFonts w:ascii="Times New Roman"/>
                <w:b w:val="false"/>
                <w:i w:val="false"/>
                <w:color w:val="000000"/>
                <w:sz w:val="20"/>
              </w:rPr>
              <w:t>
539</w:t>
            </w:r>
          </w:p>
          <w:bookmarkEnd w:id="56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5"/>
          <w:p>
            <w:pPr>
              <w:spacing w:after="20"/>
              <w:ind w:left="20"/>
              <w:jc w:val="both"/>
            </w:pPr>
            <w:r>
              <w:rPr>
                <w:rFonts w:ascii="Times New Roman"/>
                <w:b w:val="false"/>
                <w:i w:val="false"/>
                <w:color w:val="000000"/>
                <w:sz w:val="20"/>
              </w:rPr>
              <w:t>
540</w:t>
            </w:r>
          </w:p>
          <w:bookmarkEnd w:id="5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 үйі, (бұрынғы приходское ерлер училищесі) 1897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көшесі,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6"/>
          <w:p>
            <w:pPr>
              <w:spacing w:after="20"/>
              <w:ind w:left="20"/>
              <w:jc w:val="both"/>
            </w:pPr>
            <w:r>
              <w:rPr>
                <w:rFonts w:ascii="Times New Roman"/>
                <w:b w:val="false"/>
                <w:i w:val="false"/>
                <w:color w:val="000000"/>
                <w:sz w:val="20"/>
              </w:rPr>
              <w:t>
541</w:t>
            </w:r>
          </w:p>
          <w:bookmarkEnd w:id="56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тасталды - Шығыс Қазақстан облысы әкімдігінің 11.09.2014 №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7"/>
          <w:p>
            <w:pPr>
              <w:spacing w:after="20"/>
              <w:ind w:left="20"/>
              <w:jc w:val="both"/>
            </w:pPr>
            <w:r>
              <w:rPr>
                <w:rFonts w:ascii="Times New Roman"/>
                <w:b w:val="false"/>
                <w:i w:val="false"/>
                <w:color w:val="000000"/>
                <w:sz w:val="20"/>
              </w:rPr>
              <w:t>
542</w:t>
            </w:r>
          </w:p>
          <w:bookmarkEnd w:id="5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 мәдениет үйі 1952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8"/>
          <w:p>
            <w:pPr>
              <w:spacing w:after="20"/>
              <w:ind w:left="20"/>
              <w:jc w:val="both"/>
            </w:pPr>
            <w:r>
              <w:rPr>
                <w:rFonts w:ascii="Times New Roman"/>
                <w:b w:val="false"/>
                <w:i w:val="false"/>
                <w:color w:val="000000"/>
                <w:sz w:val="20"/>
              </w:rPr>
              <w:t>
543</w:t>
            </w:r>
          </w:p>
          <w:bookmarkEnd w:id="5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 мәдениет үйі ("Алтайэнерго") 1940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9"/>
          <w:p>
            <w:pPr>
              <w:spacing w:after="20"/>
              <w:ind w:left="20"/>
              <w:jc w:val="both"/>
            </w:pPr>
            <w:r>
              <w:rPr>
                <w:rFonts w:ascii="Times New Roman"/>
                <w:b w:val="false"/>
                <w:i w:val="false"/>
                <w:color w:val="000000"/>
                <w:sz w:val="20"/>
              </w:rPr>
              <w:t>
544</w:t>
            </w:r>
          </w:p>
          <w:bookmarkEnd w:id="5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Тарихи-өлкетану мұражайының ғимараты (бұрынғы қалалық полиция басқармасы)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0"/>
          <w:p>
            <w:pPr>
              <w:spacing w:after="20"/>
              <w:ind w:left="20"/>
              <w:jc w:val="both"/>
            </w:pPr>
            <w:r>
              <w:rPr>
                <w:rFonts w:ascii="Times New Roman"/>
                <w:b w:val="false"/>
                <w:i w:val="false"/>
                <w:color w:val="000000"/>
                <w:sz w:val="20"/>
              </w:rPr>
              <w:t>
545</w:t>
            </w:r>
          </w:p>
          <w:bookmarkEnd w:id="5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үйі, сәулетші И.Н. Репинский 1959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көшесі,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1"/>
          <w:p>
            <w:pPr>
              <w:spacing w:after="20"/>
              <w:ind w:left="20"/>
              <w:jc w:val="both"/>
            </w:pPr>
            <w:r>
              <w:rPr>
                <w:rFonts w:ascii="Times New Roman"/>
                <w:b w:val="false"/>
                <w:i w:val="false"/>
                <w:color w:val="000000"/>
                <w:sz w:val="20"/>
              </w:rPr>
              <w:t>
546</w:t>
            </w:r>
          </w:p>
          <w:bookmarkEnd w:id="5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Жеромскийдің үйі ХІХ ғасырдың соңы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2"/>
          <w:p>
            <w:pPr>
              <w:spacing w:after="20"/>
              <w:ind w:left="20"/>
              <w:jc w:val="both"/>
            </w:pPr>
            <w:r>
              <w:rPr>
                <w:rFonts w:ascii="Times New Roman"/>
                <w:b w:val="false"/>
                <w:i w:val="false"/>
                <w:color w:val="000000"/>
                <w:sz w:val="20"/>
              </w:rPr>
              <w:t>
547</w:t>
            </w:r>
          </w:p>
          <w:bookmarkEnd w:id="5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Курочкиннің үйі негізінде салынған облыстық атқару комитетінің ғимараты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3"/>
          <w:p>
            <w:pPr>
              <w:spacing w:after="20"/>
              <w:ind w:left="20"/>
              <w:jc w:val="both"/>
            </w:pPr>
            <w:r>
              <w:rPr>
                <w:rFonts w:ascii="Times New Roman"/>
                <w:b w:val="false"/>
                <w:i w:val="false"/>
                <w:color w:val="000000"/>
                <w:sz w:val="20"/>
              </w:rPr>
              <w:t>
548</w:t>
            </w:r>
          </w:p>
          <w:bookmarkEnd w:id="5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"Жұлдыздарға" мүсін, мүсінші Е.В. Вучетич, сәулетші Л.И. Маковеев, 1962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Орталық мәдениет үйінің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4"/>
          <w:p>
            <w:pPr>
              <w:spacing w:after="20"/>
              <w:ind w:left="20"/>
              <w:jc w:val="both"/>
            </w:pPr>
            <w:r>
              <w:rPr>
                <w:rFonts w:ascii="Times New Roman"/>
                <w:b w:val="false"/>
                <w:i w:val="false"/>
                <w:color w:val="000000"/>
                <w:sz w:val="20"/>
              </w:rPr>
              <w:t>
549</w:t>
            </w:r>
          </w:p>
          <w:bookmarkEnd w:id="5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Кировқа ескерткіш, мүсінші Н.А. Томский 1965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саябағы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5"/>
          <w:p>
            <w:pPr>
              <w:spacing w:after="20"/>
              <w:ind w:left="20"/>
              <w:jc w:val="both"/>
            </w:pPr>
            <w:r>
              <w:rPr>
                <w:rFonts w:ascii="Times New Roman"/>
                <w:b w:val="false"/>
                <w:i w:val="false"/>
                <w:color w:val="000000"/>
                <w:sz w:val="20"/>
              </w:rPr>
              <w:t>
550</w:t>
            </w:r>
          </w:p>
          <w:bookmarkEnd w:id="5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Кожевниковтың әйнек және қыш ыдыстары дүкені 1914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6"/>
          <w:p>
            <w:pPr>
              <w:spacing w:after="20"/>
              <w:ind w:left="20"/>
              <w:jc w:val="both"/>
            </w:pPr>
            <w:r>
              <w:rPr>
                <w:rFonts w:ascii="Times New Roman"/>
                <w:b w:val="false"/>
                <w:i w:val="false"/>
                <w:color w:val="000000"/>
                <w:sz w:val="20"/>
              </w:rPr>
              <w:t>
551</w:t>
            </w:r>
          </w:p>
          <w:bookmarkEnd w:id="57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Костюриннің механикалық шеберханалары 1907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47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7"/>
          <w:p>
            <w:pPr>
              <w:spacing w:after="20"/>
              <w:ind w:left="20"/>
              <w:jc w:val="both"/>
            </w:pPr>
            <w:r>
              <w:rPr>
                <w:rFonts w:ascii="Times New Roman"/>
                <w:b w:val="false"/>
                <w:i w:val="false"/>
                <w:color w:val="000000"/>
                <w:sz w:val="20"/>
              </w:rPr>
              <w:t>
552</w:t>
            </w:r>
          </w:p>
          <w:bookmarkEnd w:id="5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Устькаменная бекінісі 1720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сағасы, Стрелка ауданы, монастырь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8"/>
          <w:p>
            <w:pPr>
              <w:spacing w:after="20"/>
              <w:ind w:left="20"/>
              <w:jc w:val="both"/>
            </w:pPr>
            <w:r>
              <w:rPr>
                <w:rFonts w:ascii="Times New Roman"/>
                <w:b w:val="false"/>
                <w:i w:val="false"/>
                <w:color w:val="000000"/>
                <w:sz w:val="20"/>
              </w:rPr>
              <w:t>
553</w:t>
            </w:r>
          </w:p>
          <w:bookmarkEnd w:id="57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9"/>
          <w:p>
            <w:pPr>
              <w:spacing w:after="20"/>
              <w:ind w:left="20"/>
              <w:jc w:val="both"/>
            </w:pPr>
            <w:r>
              <w:rPr>
                <w:rFonts w:ascii="Times New Roman"/>
                <w:b w:val="false"/>
                <w:i w:val="false"/>
                <w:color w:val="000000"/>
                <w:sz w:val="20"/>
              </w:rPr>
              <w:t>
554</w:t>
            </w:r>
          </w:p>
          <w:bookmarkEnd w:id="5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0"/>
          <w:p>
            <w:pPr>
              <w:spacing w:after="20"/>
              <w:ind w:left="20"/>
              <w:jc w:val="both"/>
            </w:pPr>
            <w:r>
              <w:rPr>
                <w:rFonts w:ascii="Times New Roman"/>
                <w:b w:val="false"/>
                <w:i w:val="false"/>
                <w:color w:val="000000"/>
                <w:sz w:val="20"/>
              </w:rPr>
              <w:t>
555</w:t>
            </w:r>
          </w:p>
          <w:bookmarkEnd w:id="5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лабазы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1"/>
          <w:p>
            <w:pPr>
              <w:spacing w:after="20"/>
              <w:ind w:left="20"/>
              <w:jc w:val="both"/>
            </w:pPr>
            <w:r>
              <w:rPr>
                <w:rFonts w:ascii="Times New Roman"/>
                <w:b w:val="false"/>
                <w:i w:val="false"/>
                <w:color w:val="000000"/>
                <w:sz w:val="20"/>
              </w:rPr>
              <w:t>
556</w:t>
            </w:r>
          </w:p>
          <w:bookmarkEnd w:id="58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2"/>
          <w:p>
            <w:pPr>
              <w:spacing w:after="20"/>
              <w:ind w:left="20"/>
              <w:jc w:val="both"/>
            </w:pPr>
            <w:r>
              <w:rPr>
                <w:rFonts w:ascii="Times New Roman"/>
                <w:b w:val="false"/>
                <w:i w:val="false"/>
                <w:color w:val="000000"/>
                <w:sz w:val="20"/>
              </w:rPr>
              <w:t>
557</w:t>
            </w:r>
          </w:p>
          <w:bookmarkEnd w:id="5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Мариинск әйелдер училищесі 1901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3"/>
          <w:p>
            <w:pPr>
              <w:spacing w:after="20"/>
              <w:ind w:left="20"/>
              <w:jc w:val="both"/>
            </w:pPr>
            <w:r>
              <w:rPr>
                <w:rFonts w:ascii="Times New Roman"/>
                <w:b w:val="false"/>
                <w:i w:val="false"/>
                <w:color w:val="000000"/>
                <w:sz w:val="20"/>
              </w:rPr>
              <w:t>
558</w:t>
            </w:r>
          </w:p>
          <w:bookmarkEnd w:id="5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Меновщиковтың шарап сақтайтын жертөлесі бар үйі ХХ ғасырдың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4"/>
          <w:p>
            <w:pPr>
              <w:spacing w:after="20"/>
              <w:ind w:left="20"/>
              <w:jc w:val="both"/>
            </w:pPr>
            <w:r>
              <w:rPr>
                <w:rFonts w:ascii="Times New Roman"/>
                <w:b w:val="false"/>
                <w:i w:val="false"/>
                <w:color w:val="000000"/>
                <w:sz w:val="20"/>
              </w:rPr>
              <w:t>
559</w:t>
            </w:r>
          </w:p>
          <w:bookmarkEnd w:id="5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кинотеатры, ХХ ғасырдың 50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5"/>
          <w:p>
            <w:pPr>
              <w:spacing w:after="20"/>
              <w:ind w:left="20"/>
              <w:jc w:val="both"/>
            </w:pPr>
            <w:r>
              <w:rPr>
                <w:rFonts w:ascii="Times New Roman"/>
                <w:b w:val="false"/>
                <w:i w:val="false"/>
                <w:color w:val="000000"/>
                <w:sz w:val="20"/>
              </w:rPr>
              <w:t>
560</w:t>
            </w:r>
          </w:p>
          <w:bookmarkEnd w:id="5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Михаэлистің бейіті 1913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қалалық зираты, Степное ауылына барар трассаның бойында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6"/>
          <w:p>
            <w:pPr>
              <w:spacing w:after="20"/>
              <w:ind w:left="20"/>
              <w:jc w:val="both"/>
            </w:pPr>
            <w:r>
              <w:rPr>
                <w:rFonts w:ascii="Times New Roman"/>
                <w:b w:val="false"/>
                <w:i w:val="false"/>
                <w:color w:val="000000"/>
                <w:sz w:val="20"/>
              </w:rPr>
              <w:t>
561</w:t>
            </w:r>
          </w:p>
          <w:bookmarkEnd w:id="5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мұражайының ғимараты (алтын өнеркәсіпші А.С. Меновщиковтың бұрынғы кеңсесі) ХІХ-ХХ ғасырлар қарсаңы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7"/>
          <w:p>
            <w:pPr>
              <w:spacing w:after="20"/>
              <w:ind w:left="20"/>
              <w:jc w:val="both"/>
            </w:pPr>
            <w:r>
              <w:rPr>
                <w:rFonts w:ascii="Times New Roman"/>
                <w:b w:val="false"/>
                <w:i w:val="false"/>
                <w:color w:val="000000"/>
                <w:sz w:val="20"/>
              </w:rPr>
              <w:t>
562</w:t>
            </w:r>
          </w:p>
          <w:bookmarkEnd w:id="5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"Қылыштан орақ құямыз" мүсін, мүсінші Е.В. Вутетич, сәулетші Л.И. Маковеев, 1962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Протозанов көшесі, Орталық мәдениет үйінің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8"/>
          <w:p>
            <w:pPr>
              <w:spacing w:after="20"/>
              <w:ind w:left="20"/>
              <w:jc w:val="both"/>
            </w:pPr>
            <w:r>
              <w:rPr>
                <w:rFonts w:ascii="Times New Roman"/>
                <w:b w:val="false"/>
                <w:i w:val="false"/>
                <w:color w:val="000000"/>
                <w:sz w:val="20"/>
              </w:rPr>
              <w:t>
563</w:t>
            </w:r>
          </w:p>
          <w:bookmarkEnd w:id="5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өнеркәсіпшісі И.Д. Подойниковтың үйі 1899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9"/>
          <w:p>
            <w:pPr>
              <w:spacing w:after="20"/>
              <w:ind w:left="20"/>
              <w:jc w:val="both"/>
            </w:pPr>
            <w:r>
              <w:rPr>
                <w:rFonts w:ascii="Times New Roman"/>
                <w:b w:val="false"/>
                <w:i w:val="false"/>
                <w:color w:val="000000"/>
                <w:sz w:val="20"/>
              </w:rPr>
              <w:t>
564</w:t>
            </w:r>
          </w:p>
          <w:bookmarkEnd w:id="5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А. Рафиковтың лабазы ХІХ ғасырдың соңы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0"/>
          <w:p>
            <w:pPr>
              <w:spacing w:after="20"/>
              <w:ind w:left="20"/>
              <w:jc w:val="both"/>
            </w:pPr>
            <w:r>
              <w:rPr>
                <w:rFonts w:ascii="Times New Roman"/>
                <w:b w:val="false"/>
                <w:i w:val="false"/>
                <w:color w:val="000000"/>
                <w:sz w:val="20"/>
              </w:rPr>
              <w:t>
565</w:t>
            </w:r>
          </w:p>
          <w:bookmarkEnd w:id="5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дүкені (бұрынғы "Савва Семенов және оның ұлдары" сауда үйі) 1910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1"/>
          <w:p>
            <w:pPr>
              <w:spacing w:after="20"/>
              <w:ind w:left="20"/>
              <w:jc w:val="both"/>
            </w:pPr>
            <w:r>
              <w:rPr>
                <w:rFonts w:ascii="Times New Roman"/>
                <w:b w:val="false"/>
                <w:i w:val="false"/>
                <w:color w:val="000000"/>
                <w:sz w:val="20"/>
              </w:rPr>
              <w:t>
566</w:t>
            </w:r>
          </w:p>
          <w:bookmarkEnd w:id="5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13 орта мектеп ғимараты ХХ ғасырдың 50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Правда көшесі, 3, Аблакетка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2"/>
          <w:p>
            <w:pPr>
              <w:spacing w:after="20"/>
              <w:ind w:left="20"/>
              <w:jc w:val="both"/>
            </w:pPr>
            <w:r>
              <w:rPr>
                <w:rFonts w:ascii="Times New Roman"/>
                <w:b w:val="false"/>
                <w:i w:val="false"/>
                <w:color w:val="000000"/>
                <w:sz w:val="20"/>
              </w:rPr>
              <w:t>
567</w:t>
            </w:r>
          </w:p>
          <w:bookmarkEnd w:id="5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ательесі, ХХ ғасырдың 50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3"/>
          <w:p>
            <w:pPr>
              <w:spacing w:after="20"/>
              <w:ind w:left="20"/>
              <w:jc w:val="both"/>
            </w:pPr>
            <w:r>
              <w:rPr>
                <w:rFonts w:ascii="Times New Roman"/>
                <w:b w:val="false"/>
                <w:i w:val="false"/>
                <w:color w:val="000000"/>
                <w:sz w:val="20"/>
              </w:rPr>
              <w:t>
568</w:t>
            </w:r>
          </w:p>
          <w:bookmarkEnd w:id="5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Алтай" газетінің баспаханасы (бұрынғы Халық Ағарту министрлігінің бастауыш мектебі) 1919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4"/>
          <w:p>
            <w:pPr>
              <w:spacing w:after="20"/>
              <w:ind w:left="20"/>
              <w:jc w:val="both"/>
            </w:pPr>
            <w:r>
              <w:rPr>
                <w:rFonts w:ascii="Times New Roman"/>
                <w:b w:val="false"/>
                <w:i w:val="false"/>
                <w:color w:val="000000"/>
                <w:sz w:val="20"/>
              </w:rPr>
              <w:t>
569</w:t>
            </w:r>
          </w:p>
          <w:bookmarkEnd w:id="5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Троицкая шіркеуі 1787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Лихарев көшесі,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5"/>
          <w:p>
            <w:pPr>
              <w:spacing w:after="20"/>
              <w:ind w:left="20"/>
              <w:jc w:val="both"/>
            </w:pPr>
            <w:r>
              <w:rPr>
                <w:rFonts w:ascii="Times New Roman"/>
                <w:b w:val="false"/>
                <w:i w:val="false"/>
                <w:color w:val="000000"/>
                <w:sz w:val="20"/>
              </w:rPr>
              <w:t>
570</w:t>
            </w:r>
          </w:p>
          <w:bookmarkEnd w:id="5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теміржол вокзалы 1938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Мызы көшесі, темір жол станциясы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6"/>
          <w:p>
            <w:pPr>
              <w:spacing w:after="20"/>
              <w:ind w:left="20"/>
              <w:jc w:val="both"/>
            </w:pPr>
            <w:r>
              <w:rPr>
                <w:rFonts w:ascii="Times New Roman"/>
                <w:b w:val="false"/>
                <w:i w:val="false"/>
                <w:color w:val="000000"/>
                <w:sz w:val="20"/>
              </w:rPr>
              <w:t>
571</w:t>
            </w:r>
          </w:p>
          <w:bookmarkEnd w:id="5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 Ушановқа ескерткіш, мүсінші Г.А. Огнев, сәулетші А.Н. Душкин 1962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атындағы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7"/>
          <w:p>
            <w:pPr>
              <w:spacing w:after="20"/>
              <w:ind w:left="20"/>
              <w:jc w:val="both"/>
            </w:pPr>
            <w:r>
              <w:rPr>
                <w:rFonts w:ascii="Times New Roman"/>
                <w:b w:val="false"/>
                <w:i w:val="false"/>
                <w:color w:val="000000"/>
                <w:sz w:val="20"/>
              </w:rPr>
              <w:t>
572</w:t>
            </w:r>
          </w:p>
          <w:bookmarkEnd w:id="59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Шығыс Қазақстан облысы әкімдігінің 16.10.2015 </w:t>
            </w:r>
            <w:r>
              <w:rPr>
                <w:rFonts w:ascii="Times New Roman"/>
                <w:b w:val="false"/>
                <w:i w:val="false"/>
                <w:color w:val="ff0000"/>
                <w:sz w:val="20"/>
              </w:rPr>
              <w:t>№ 276</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8"/>
          <w:p>
            <w:pPr>
              <w:spacing w:after="20"/>
              <w:ind w:left="20"/>
              <w:jc w:val="both"/>
            </w:pPr>
            <w:r>
              <w:rPr>
                <w:rFonts w:ascii="Times New Roman"/>
                <w:b w:val="false"/>
                <w:i w:val="false"/>
                <w:color w:val="000000"/>
                <w:sz w:val="20"/>
              </w:rPr>
              <w:t>
573</w:t>
            </w:r>
          </w:p>
          <w:bookmarkEnd w:id="5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мешіт (бұрынғы бастауыш ерлер мектебі) 1912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көшесі,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9"/>
          <w:p>
            <w:pPr>
              <w:spacing w:after="20"/>
              <w:ind w:left="20"/>
              <w:jc w:val="both"/>
            </w:pPr>
            <w:r>
              <w:rPr>
                <w:rFonts w:ascii="Times New Roman"/>
                <w:b w:val="false"/>
                <w:i w:val="false"/>
                <w:color w:val="000000"/>
                <w:sz w:val="20"/>
              </w:rPr>
              <w:t>
574</w:t>
            </w:r>
          </w:p>
          <w:bookmarkEnd w:id="5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иллюзионы (кинотеатр) 1911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0"/>
          <w:p>
            <w:pPr>
              <w:spacing w:after="20"/>
              <w:ind w:left="20"/>
              <w:jc w:val="both"/>
            </w:pPr>
            <w:r>
              <w:rPr>
                <w:rFonts w:ascii="Times New Roman"/>
                <w:b w:val="false"/>
                <w:i w:val="false"/>
                <w:color w:val="000000"/>
                <w:sz w:val="20"/>
              </w:rPr>
              <w:t>
575</w:t>
            </w:r>
          </w:p>
          <w:bookmarkEnd w:id="6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заводының иесі Яворовскийдің үйі 1908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Қайсенов көшесі,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1"/>
          <w:p>
            <w:pPr>
              <w:spacing w:after="20"/>
              <w:ind w:left="20"/>
              <w:jc w:val="both"/>
            </w:pPr>
            <w:r>
              <w:rPr>
                <w:rFonts w:ascii="Times New Roman"/>
                <w:b w:val="false"/>
                <w:i w:val="false"/>
                <w:color w:val="000000"/>
                <w:sz w:val="20"/>
              </w:rPr>
              <w:t>
576</w:t>
            </w:r>
          </w:p>
          <w:bookmarkEnd w:id="6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классицизм стиліндегі құрылыстар ансамблі, металлургтар мәдениет үйінің маңы, (барлығы 4 ғимарат), ХХ ғасырдың 50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34,36 (аркалы үй); Гагарин бульвары, 3 (дүкені бар үй); Тәуелсіздік даңғылы, 45,47 (тұрғын үйлер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2"/>
          <w:p>
            <w:pPr>
              <w:spacing w:after="20"/>
              <w:ind w:left="20"/>
              <w:jc w:val="both"/>
            </w:pPr>
            <w:r>
              <w:rPr>
                <w:rFonts w:ascii="Times New Roman"/>
                <w:b w:val="false"/>
                <w:i w:val="false"/>
                <w:color w:val="000000"/>
                <w:sz w:val="20"/>
              </w:rPr>
              <w:t>
577</w:t>
            </w:r>
          </w:p>
          <w:bookmarkEnd w:id="6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Бүкілодақтық симпозиумда кәсіпқой мүсіншілер орындаған мүсіншілік жұмыстардың ансамблі (барлығы 23 мүсін) 1989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көшесі, орталық әмбебап дүкеннің алдындағы гүлзарда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3"/>
          <w:p>
            <w:pPr>
              <w:spacing w:after="20"/>
              <w:ind w:left="20"/>
              <w:jc w:val="both"/>
            </w:pPr>
            <w:r>
              <w:rPr>
                <w:rFonts w:ascii="Times New Roman"/>
                <w:b w:val="false"/>
                <w:i w:val="false"/>
                <w:color w:val="000000"/>
                <w:sz w:val="20"/>
              </w:rPr>
              <w:t>
578</w:t>
            </w:r>
          </w:p>
          <w:bookmarkEnd w:id="6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саябағы (бұрынғы Киров атындағы саябақ) 2005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Головков, қайсенов, Киров, Горький көшелерінің қиылысы (тарихи орталық)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4"/>
          <w:p>
            <w:pPr>
              <w:spacing w:after="20"/>
              <w:ind w:left="20"/>
              <w:jc w:val="both"/>
            </w:pPr>
            <w:r>
              <w:rPr>
                <w:rFonts w:ascii="Times New Roman"/>
                <w:b w:val="false"/>
                <w:i w:val="false"/>
                <w:color w:val="000000"/>
                <w:sz w:val="20"/>
              </w:rPr>
              <w:t>
579</w:t>
            </w:r>
          </w:p>
          <w:bookmarkEnd w:id="6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батырлар мен жауынгерлерге арналған "Жеңіс" мемориалдық кешені, авторы В.С. Раппопорт 1995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Протазанов көшесінің, Славский атындағы Ертіс жағалауының қиылысы, "Стрелка"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05"/>
          <w:p>
            <w:pPr>
              <w:spacing w:after="20"/>
              <w:ind w:left="20"/>
              <w:jc w:val="both"/>
            </w:pPr>
            <w:r>
              <w:rPr>
                <w:rFonts w:ascii="Times New Roman"/>
                <w:b w:val="false"/>
                <w:i w:val="false"/>
                <w:color w:val="000000"/>
                <w:sz w:val="20"/>
              </w:rPr>
              <w:t>
Шемонаиха ауданы</w:t>
            </w:r>
          </w:p>
          <w:bookmarkEnd w:id="6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6"/>
          <w:p>
            <w:pPr>
              <w:spacing w:after="20"/>
              <w:ind w:left="20"/>
              <w:jc w:val="both"/>
            </w:pPr>
            <w:r>
              <w:rPr>
                <w:rFonts w:ascii="Times New Roman"/>
                <w:b w:val="false"/>
                <w:i w:val="false"/>
                <w:color w:val="000000"/>
                <w:sz w:val="20"/>
              </w:rPr>
              <w:t>
580</w:t>
            </w:r>
          </w:p>
          <w:bookmarkEnd w:id="6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1 мола біздің эрамызға дейінгі ХІІ-ХІ ғасырлар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кентінен шығысқа қарай 1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7"/>
          <w:p>
            <w:pPr>
              <w:spacing w:after="20"/>
              <w:ind w:left="20"/>
              <w:jc w:val="both"/>
            </w:pPr>
            <w:r>
              <w:rPr>
                <w:rFonts w:ascii="Times New Roman"/>
                <w:b w:val="false"/>
                <w:i w:val="false"/>
                <w:color w:val="000000"/>
                <w:sz w:val="20"/>
              </w:rPr>
              <w:t>
581</w:t>
            </w:r>
          </w:p>
          <w:bookmarkEnd w:id="6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2 қоныс біздің эрамызға дейінгі ІІ мыңжылдықтың екінші жартысы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кентінен шығысқа қарай 1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8"/>
          <w:p>
            <w:pPr>
              <w:spacing w:after="20"/>
              <w:ind w:left="20"/>
              <w:jc w:val="both"/>
            </w:pPr>
            <w:r>
              <w:rPr>
                <w:rFonts w:ascii="Times New Roman"/>
                <w:b w:val="false"/>
                <w:i w:val="false"/>
                <w:color w:val="000000"/>
                <w:sz w:val="20"/>
              </w:rPr>
              <w:t>
582</w:t>
            </w:r>
          </w:p>
          <w:bookmarkEnd w:id="6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Вершина мола ерте темір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оңтүстік-батысқа қарай 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9"/>
          <w:p>
            <w:pPr>
              <w:spacing w:after="20"/>
              <w:ind w:left="20"/>
              <w:jc w:val="both"/>
            </w:pPr>
            <w:r>
              <w:rPr>
                <w:rFonts w:ascii="Times New Roman"/>
                <w:b w:val="false"/>
                <w:i w:val="false"/>
                <w:color w:val="000000"/>
                <w:sz w:val="20"/>
              </w:rPr>
              <w:t>
583</w:t>
            </w:r>
          </w:p>
          <w:bookmarkEnd w:id="6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қоныс қола - ерте темір дәуірлерінің қарсаңы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солтүстік- солтүстік-батысқа қарай 1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0"/>
          <w:p>
            <w:pPr>
              <w:spacing w:after="20"/>
              <w:ind w:left="20"/>
              <w:jc w:val="both"/>
            </w:pPr>
            <w:r>
              <w:rPr>
                <w:rFonts w:ascii="Times New Roman"/>
                <w:b w:val="false"/>
                <w:i w:val="false"/>
                <w:color w:val="000000"/>
                <w:sz w:val="20"/>
              </w:rPr>
              <w:t>
584</w:t>
            </w:r>
          </w:p>
          <w:bookmarkEnd w:id="6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мола кейінгі ортағасыр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ауылынан солтүстік-батысқа қарай 3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1"/>
          <w:p>
            <w:pPr>
              <w:spacing w:after="20"/>
              <w:ind w:left="20"/>
              <w:jc w:val="both"/>
            </w:pPr>
            <w:r>
              <w:rPr>
                <w:rFonts w:ascii="Times New Roman"/>
                <w:b w:val="false"/>
                <w:i w:val="false"/>
                <w:color w:val="000000"/>
                <w:sz w:val="20"/>
              </w:rPr>
              <w:t>
585</w:t>
            </w:r>
          </w:p>
          <w:bookmarkEnd w:id="6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1 қоныс қола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кентіненоңтүстік- оңтүстік-батысқа қарай 3,5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2"/>
          <w:p>
            <w:pPr>
              <w:spacing w:after="20"/>
              <w:ind w:left="20"/>
              <w:jc w:val="both"/>
            </w:pPr>
            <w:r>
              <w:rPr>
                <w:rFonts w:ascii="Times New Roman"/>
                <w:b w:val="false"/>
                <w:i w:val="false"/>
                <w:color w:val="000000"/>
                <w:sz w:val="20"/>
              </w:rPr>
              <w:t>
586</w:t>
            </w:r>
          </w:p>
          <w:bookmarkEnd w:id="6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2 мола ерте темір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кентінен солтүстік-батысқа қарай 1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3"/>
          <w:p>
            <w:pPr>
              <w:spacing w:after="20"/>
              <w:ind w:left="20"/>
              <w:jc w:val="both"/>
            </w:pPr>
            <w:r>
              <w:rPr>
                <w:rFonts w:ascii="Times New Roman"/>
                <w:b w:val="false"/>
                <w:i w:val="false"/>
                <w:color w:val="000000"/>
                <w:sz w:val="20"/>
              </w:rPr>
              <w:t>
587</w:t>
            </w:r>
          </w:p>
          <w:bookmarkEnd w:id="6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Захариха қоныстар тобы қола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ауылынан оңтүстік-шығысқа қарай 3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4"/>
          <w:p>
            <w:pPr>
              <w:spacing w:after="20"/>
              <w:ind w:left="20"/>
              <w:jc w:val="both"/>
            </w:pPr>
            <w:r>
              <w:rPr>
                <w:rFonts w:ascii="Times New Roman"/>
                <w:b w:val="false"/>
                <w:i w:val="false"/>
                <w:color w:val="000000"/>
                <w:sz w:val="20"/>
              </w:rPr>
              <w:t>
588</w:t>
            </w:r>
          </w:p>
          <w:bookmarkEnd w:id="6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мола қола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ауылынан оңтүстік-батысқа қарай 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5"/>
          <w:p>
            <w:pPr>
              <w:spacing w:after="20"/>
              <w:ind w:left="20"/>
              <w:jc w:val="both"/>
            </w:pPr>
            <w:r>
              <w:rPr>
                <w:rFonts w:ascii="Times New Roman"/>
                <w:b w:val="false"/>
                <w:i w:val="false"/>
                <w:color w:val="000000"/>
                <w:sz w:val="20"/>
              </w:rPr>
              <w:t>
589</w:t>
            </w:r>
          </w:p>
          <w:bookmarkEnd w:id="6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қоныс қола - ерте темір дәуірлерінің қарсаңы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ауылынансолтүстік- солтүстік-шығысқа қарай 3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6"/>
          <w:p>
            <w:pPr>
              <w:spacing w:after="20"/>
              <w:ind w:left="20"/>
              <w:jc w:val="both"/>
            </w:pPr>
            <w:r>
              <w:rPr>
                <w:rFonts w:ascii="Times New Roman"/>
                <w:b w:val="false"/>
                <w:i w:val="false"/>
                <w:color w:val="000000"/>
                <w:sz w:val="20"/>
              </w:rPr>
              <w:t>
590</w:t>
            </w:r>
          </w:p>
          <w:bookmarkEnd w:id="6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Маринка мола біздің эрамызға дейінгі ІІ мыңжылдықтың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ауылынан оңтүстік- оңтүстік-батысқа қарай 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7"/>
          <w:p>
            <w:pPr>
              <w:spacing w:after="20"/>
              <w:ind w:left="20"/>
              <w:jc w:val="both"/>
            </w:pPr>
            <w:r>
              <w:rPr>
                <w:rFonts w:ascii="Times New Roman"/>
                <w:b w:val="false"/>
                <w:i w:val="false"/>
                <w:color w:val="000000"/>
                <w:sz w:val="20"/>
              </w:rPr>
              <w:t>
591</w:t>
            </w:r>
          </w:p>
          <w:bookmarkEnd w:id="6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мола орта ғасырлар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оңтүстік-шығысқа қарай 1,5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8"/>
          <w:p>
            <w:pPr>
              <w:spacing w:after="20"/>
              <w:ind w:left="20"/>
              <w:jc w:val="both"/>
            </w:pPr>
            <w:r>
              <w:rPr>
                <w:rFonts w:ascii="Times New Roman"/>
                <w:b w:val="false"/>
                <w:i w:val="false"/>
                <w:color w:val="000000"/>
                <w:sz w:val="20"/>
              </w:rPr>
              <w:t>
592</w:t>
            </w:r>
          </w:p>
          <w:bookmarkEnd w:id="6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Тараданка 1 мола ерте темір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ауылынан оңтүстік-батысқа қарай 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9"/>
          <w:p>
            <w:pPr>
              <w:spacing w:after="20"/>
              <w:ind w:left="20"/>
              <w:jc w:val="both"/>
            </w:pPr>
            <w:r>
              <w:rPr>
                <w:rFonts w:ascii="Times New Roman"/>
                <w:b w:val="false"/>
                <w:i w:val="false"/>
                <w:color w:val="000000"/>
                <w:sz w:val="20"/>
              </w:rPr>
              <w:t>
593</w:t>
            </w:r>
          </w:p>
          <w:bookmarkEnd w:id="6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Тараданка 2 мола ерте темір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ауылынан оңтүстік- оңтүстік-батысқа қарай 4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0"/>
          <w:p>
            <w:pPr>
              <w:spacing w:after="20"/>
              <w:ind w:left="20"/>
              <w:jc w:val="both"/>
            </w:pPr>
            <w:r>
              <w:rPr>
                <w:rFonts w:ascii="Times New Roman"/>
                <w:b w:val="false"/>
                <w:i w:val="false"/>
                <w:color w:val="000000"/>
                <w:sz w:val="20"/>
              </w:rPr>
              <w:t>
594</w:t>
            </w:r>
          </w:p>
          <w:bookmarkEnd w:id="6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қоныс орта ғасырлар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ауылынан солтүстік-солтүстік-шығысқа қарай 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1"/>
          <w:p>
            <w:pPr>
              <w:spacing w:after="20"/>
              <w:ind w:left="20"/>
              <w:jc w:val="both"/>
            </w:pPr>
            <w:r>
              <w:rPr>
                <w:rFonts w:ascii="Times New Roman"/>
                <w:b w:val="false"/>
                <w:i w:val="false"/>
                <w:color w:val="000000"/>
                <w:sz w:val="20"/>
              </w:rPr>
              <w:t>
595</w:t>
            </w:r>
          </w:p>
          <w:bookmarkEnd w:id="6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қоныс қола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ауылынан батысқа қарай 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2"/>
          <w:p>
            <w:pPr>
              <w:spacing w:after="20"/>
              <w:ind w:left="20"/>
              <w:jc w:val="both"/>
            </w:pPr>
            <w:r>
              <w:rPr>
                <w:rFonts w:ascii="Times New Roman"/>
                <w:b w:val="false"/>
                <w:i w:val="false"/>
                <w:color w:val="000000"/>
                <w:sz w:val="20"/>
              </w:rPr>
              <w:t>
596</w:t>
            </w:r>
          </w:p>
          <w:bookmarkEnd w:id="6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Шапаревка мола қола дәуірі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ауылының шығыс шеті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3"/>
          <w:p>
            <w:pPr>
              <w:spacing w:after="20"/>
              <w:ind w:left="20"/>
              <w:jc w:val="both"/>
            </w:pPr>
            <w:r>
              <w:rPr>
                <w:rFonts w:ascii="Times New Roman"/>
                <w:b w:val="false"/>
                <w:i w:val="false"/>
                <w:color w:val="000000"/>
                <w:sz w:val="20"/>
              </w:rPr>
              <w:t>
597</w:t>
            </w:r>
          </w:p>
          <w:bookmarkEnd w:id="6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ғимараты 1898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қаласы,П. Морозов көшесі,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4"/>
          <w:p>
            <w:pPr>
              <w:spacing w:after="20"/>
              <w:ind w:left="20"/>
              <w:jc w:val="both"/>
            </w:pPr>
            <w:r>
              <w:rPr>
                <w:rFonts w:ascii="Times New Roman"/>
                <w:b w:val="false"/>
                <w:i w:val="false"/>
                <w:color w:val="000000"/>
                <w:sz w:val="20"/>
              </w:rPr>
              <w:t>
598</w:t>
            </w:r>
          </w:p>
          <w:bookmarkEnd w:id="6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мұражайының ғимараты (бұрынғы ауылдық пристав үйі) 1911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қаласы,Советская көшесі,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5"/>
          <w:p>
            <w:pPr>
              <w:spacing w:after="20"/>
              <w:ind w:left="20"/>
              <w:jc w:val="both"/>
            </w:pPr>
            <w:r>
              <w:rPr>
                <w:rFonts w:ascii="Times New Roman"/>
                <w:b w:val="false"/>
                <w:i w:val="false"/>
                <w:color w:val="000000"/>
                <w:sz w:val="20"/>
              </w:rPr>
              <w:t>
599</w:t>
            </w:r>
          </w:p>
          <w:bookmarkEnd w:id="6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Зоркальцевтың лабазы 1909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қаласы,Советская көшесі, 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6"/>
          <w:p>
            <w:pPr>
              <w:spacing w:after="20"/>
              <w:ind w:left="20"/>
              <w:jc w:val="both"/>
            </w:pPr>
            <w:r>
              <w:rPr>
                <w:rFonts w:ascii="Times New Roman"/>
                <w:b w:val="false"/>
                <w:i w:val="false"/>
                <w:color w:val="000000"/>
                <w:sz w:val="20"/>
              </w:rPr>
              <w:t>
600</w:t>
            </w:r>
          </w:p>
          <w:bookmarkEnd w:id="6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Мұхамедшиннің лабазы 1906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қаласы,Советская көшесі,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7"/>
          <w:p>
            <w:pPr>
              <w:spacing w:after="20"/>
              <w:ind w:left="20"/>
              <w:jc w:val="both"/>
            </w:pPr>
            <w:r>
              <w:rPr>
                <w:rFonts w:ascii="Times New Roman"/>
                <w:b w:val="false"/>
                <w:i w:val="false"/>
                <w:color w:val="000000"/>
                <w:sz w:val="20"/>
              </w:rPr>
              <w:t>
601</w:t>
            </w:r>
          </w:p>
          <w:bookmarkEnd w:id="6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Филимоновтың дүкені 1913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қаласы,Советская көшесі,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8"/>
          <w:p>
            <w:pPr>
              <w:spacing w:after="20"/>
              <w:ind w:left="20"/>
              <w:jc w:val="both"/>
            </w:pPr>
            <w:r>
              <w:rPr>
                <w:rFonts w:ascii="Times New Roman"/>
                <w:b w:val="false"/>
                <w:i w:val="false"/>
                <w:color w:val="000000"/>
                <w:sz w:val="20"/>
              </w:rPr>
              <w:t>
602</w:t>
            </w:r>
          </w:p>
          <w:bookmarkEnd w:id="6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Астафьев және Т.С. Вербицкий ескерткіші ХХ ғасырдың 60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қаласы,Вербицкий мен Вокзальная көшелерінің қиылысы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9"/>
          <w:p>
            <w:pPr>
              <w:spacing w:after="20"/>
              <w:ind w:left="20"/>
              <w:jc w:val="both"/>
            </w:pPr>
            <w:r>
              <w:rPr>
                <w:rFonts w:ascii="Times New Roman"/>
                <w:b w:val="false"/>
                <w:i w:val="false"/>
                <w:color w:val="000000"/>
                <w:sz w:val="20"/>
              </w:rPr>
              <w:t>
603</w:t>
            </w:r>
          </w:p>
          <w:bookmarkEnd w:id="6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 Ивановқа ескерткіш авторы В.Б. Самойлов, 2008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орталық саябақта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0"/>
          <w:p>
            <w:pPr>
              <w:spacing w:after="20"/>
              <w:ind w:left="20"/>
              <w:jc w:val="both"/>
            </w:pPr>
            <w:r>
              <w:rPr>
                <w:rFonts w:ascii="Times New Roman"/>
                <w:b w:val="false"/>
                <w:i w:val="false"/>
                <w:color w:val="000000"/>
                <w:sz w:val="20"/>
              </w:rPr>
              <w:t>
604</w:t>
            </w:r>
          </w:p>
          <w:bookmarkEnd w:id="6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бауырластар бейіті 1919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 Советская көшесі, 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1"/>
          <w:p>
            <w:pPr>
              <w:spacing w:after="20"/>
              <w:ind w:left="20"/>
              <w:jc w:val="both"/>
            </w:pPr>
            <w:r>
              <w:rPr>
                <w:rFonts w:ascii="Times New Roman"/>
                <w:b w:val="false"/>
                <w:i w:val="false"/>
                <w:color w:val="000000"/>
                <w:sz w:val="20"/>
              </w:rPr>
              <w:t>
605</w:t>
            </w:r>
          </w:p>
          <w:bookmarkEnd w:id="6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жерлес жауынгерлерге арналған мемориал ХХ ғасырдың 70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көпірдің ар жағында Уба өзені арқылы Шемонаиха-Өскемен трассасы бойында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2"/>
          <w:p>
            <w:pPr>
              <w:spacing w:after="20"/>
              <w:ind w:left="20"/>
              <w:jc w:val="both"/>
            </w:pPr>
            <w:r>
              <w:rPr>
                <w:rFonts w:ascii="Times New Roman"/>
                <w:b w:val="false"/>
                <w:i w:val="false"/>
                <w:color w:val="000000"/>
                <w:sz w:val="20"/>
              </w:rPr>
              <w:t>
606</w:t>
            </w:r>
          </w:p>
          <w:bookmarkEnd w:id="6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құлпытас ХХ ғасырдың 70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 ауылдық әкімдік ғимаратының алдында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3"/>
          <w:p>
            <w:pPr>
              <w:spacing w:after="20"/>
              <w:ind w:left="20"/>
              <w:jc w:val="both"/>
            </w:pPr>
            <w:r>
              <w:rPr>
                <w:rFonts w:ascii="Times New Roman"/>
                <w:b w:val="false"/>
                <w:i w:val="false"/>
                <w:color w:val="000000"/>
                <w:sz w:val="20"/>
              </w:rPr>
              <w:t>
607</w:t>
            </w:r>
          </w:p>
          <w:bookmarkEnd w:id="6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құлпытас, мүсін-шілер В.А. Мягких, А.Ф. Роговский, А.В. Сидоркин, сәулетші А.И. Ключнев 1975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 Ленин көшесі, саябақта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4"/>
          <w:p>
            <w:pPr>
              <w:spacing w:after="20"/>
              <w:ind w:left="20"/>
              <w:jc w:val="both"/>
            </w:pPr>
            <w:r>
              <w:rPr>
                <w:rFonts w:ascii="Times New Roman"/>
                <w:b w:val="false"/>
                <w:i w:val="false"/>
                <w:color w:val="000000"/>
                <w:sz w:val="20"/>
              </w:rPr>
              <w:t>
608</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құлпытас 1980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кенттік әкімшілік ғимараты алдындағы гүлзарда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5"/>
          <w:p>
            <w:pPr>
              <w:spacing w:after="20"/>
              <w:ind w:left="20"/>
              <w:jc w:val="both"/>
            </w:pPr>
            <w:r>
              <w:rPr>
                <w:rFonts w:ascii="Times New Roman"/>
                <w:b w:val="false"/>
                <w:i w:val="false"/>
                <w:color w:val="000000"/>
                <w:sz w:val="20"/>
              </w:rPr>
              <w:t>
609</w:t>
            </w:r>
          </w:p>
          <w:bookmarkEnd w:id="6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күрескендерге ескерткіш 1972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 Мир көшесі, 1а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6"/>
          <w:p>
            <w:pPr>
              <w:spacing w:after="20"/>
              <w:ind w:left="20"/>
              <w:jc w:val="both"/>
            </w:pPr>
            <w:r>
              <w:rPr>
                <w:rFonts w:ascii="Times New Roman"/>
                <w:b w:val="false"/>
                <w:i w:val="false"/>
                <w:color w:val="000000"/>
                <w:sz w:val="20"/>
              </w:rPr>
              <w:t>
610</w:t>
            </w:r>
          </w:p>
          <w:bookmarkEnd w:id="6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бауырластар бейітіндегі ескерткіш ХХ ғасырдың 60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 Лермонтов көшесі, 36 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7"/>
          <w:p>
            <w:pPr>
              <w:spacing w:after="20"/>
              <w:ind w:left="20"/>
              <w:jc w:val="both"/>
            </w:pPr>
            <w:r>
              <w:rPr>
                <w:rFonts w:ascii="Times New Roman"/>
                <w:b w:val="false"/>
                <w:i w:val="false"/>
                <w:color w:val="000000"/>
                <w:sz w:val="20"/>
              </w:rPr>
              <w:t>
611</w:t>
            </w:r>
          </w:p>
          <w:bookmarkEnd w:id="6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үшін күрескендердің бауырластар бейітіндегі ескерткіш ХХ ғасырдың 60 жылдары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Советская көшесі, 62 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8"/>
          <w:p>
            <w:pPr>
              <w:spacing w:after="20"/>
              <w:ind w:left="20"/>
              <w:jc w:val="both"/>
            </w:pPr>
            <w:r>
              <w:rPr>
                <w:rFonts w:ascii="Times New Roman"/>
                <w:b w:val="false"/>
                <w:i w:val="false"/>
                <w:color w:val="000000"/>
                <w:sz w:val="20"/>
              </w:rPr>
              <w:t>
612</w:t>
            </w:r>
          </w:p>
          <w:bookmarkEnd w:id="6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 үшін күрескендердің атылған жеріне қойылған ескерткіш белгі 1922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Өскемен-Шемонаиха трассасы бойымен 10 км, Фомин жотасы</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Мыржықбай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2008 жылғы 25 сәуірдегі</w:t>
            </w:r>
            <w:r>
              <w:br/>
            </w:r>
            <w:r>
              <w:rPr>
                <w:rFonts w:ascii="Times New Roman"/>
                <w:b w:val="false"/>
                <w:i w:val="false"/>
                <w:color w:val="000000"/>
                <w:sz w:val="20"/>
              </w:rPr>
              <w:t>N 560 қаулысына</w:t>
            </w:r>
            <w:r>
              <w:br/>
            </w:r>
            <w:r>
              <w:rPr>
                <w:rFonts w:ascii="Times New Roman"/>
                <w:b w:val="false"/>
                <w:i w:val="false"/>
                <w:color w:val="000000"/>
                <w:sz w:val="20"/>
              </w:rPr>
              <w:t>қосымша</w:t>
            </w:r>
          </w:p>
        </w:tc>
      </w:tr>
    </w:tbl>
    <w:bookmarkStart w:name="z654" w:id="639"/>
    <w:p>
      <w:pPr>
        <w:spacing w:after="0"/>
        <w:ind w:left="0"/>
        <w:jc w:val="left"/>
      </w:pPr>
      <w:r>
        <w:rPr>
          <w:rFonts w:ascii="Times New Roman"/>
          <w:b/>
          <w:i w:val="false"/>
          <w:color w:val="000000"/>
        </w:rPr>
        <w:t xml:space="preserve"> Шығыс Қазақстан облысы және бұрынғы Семей облысының облыстық атқарушы органдарының күші жойылған нормативтік-құқықтық актілерінің тізбесі</w:t>
      </w:r>
    </w:p>
    <w:bookmarkEnd w:id="639"/>
    <w:bookmarkStart w:name="z655" w:id="640"/>
    <w:p>
      <w:pPr>
        <w:spacing w:after="0"/>
        <w:ind w:left="0"/>
        <w:jc w:val="both"/>
      </w:pPr>
      <w:r>
        <w:rPr>
          <w:rFonts w:ascii="Times New Roman"/>
          <w:b w:val="false"/>
          <w:i w:val="false"/>
          <w:color w:val="000000"/>
          <w:sz w:val="28"/>
        </w:rPr>
        <w:t xml:space="preserve">
      1. "Мемлекеттік қорғауға ұсынылатын мәдениет ескерткіштері туралы" Шығыс Қазақстан облыстық халық депутаттары Кеңесінің атқарушы комитетінің 1978 жылғы 30 тамыздағы N 494 шешімі. </w:t>
      </w:r>
    </w:p>
    <w:bookmarkEnd w:id="640"/>
    <w:bookmarkStart w:name="z656" w:id="641"/>
    <w:p>
      <w:pPr>
        <w:spacing w:after="0"/>
        <w:ind w:left="0"/>
        <w:jc w:val="both"/>
      </w:pPr>
      <w:r>
        <w:rPr>
          <w:rFonts w:ascii="Times New Roman"/>
          <w:b w:val="false"/>
          <w:i w:val="false"/>
          <w:color w:val="000000"/>
          <w:sz w:val="28"/>
        </w:rPr>
        <w:t xml:space="preserve">
      2. "Шығыс Қазақстан облысының тарих және мәдениет ескерткіштерін мемлекеттік қорғауға қабылдау туралы" Шығыс Қазақстан облыстық халық депутаттары Кеңесінің атқарушы комитетінің 1981 жылғы 21 қаңтардағы N 33 шешімі. </w:t>
      </w:r>
    </w:p>
    <w:bookmarkEnd w:id="641"/>
    <w:bookmarkStart w:name="z657" w:id="642"/>
    <w:p>
      <w:pPr>
        <w:spacing w:after="0"/>
        <w:ind w:left="0"/>
        <w:jc w:val="both"/>
      </w:pPr>
      <w:r>
        <w:rPr>
          <w:rFonts w:ascii="Times New Roman"/>
          <w:b w:val="false"/>
          <w:i w:val="false"/>
          <w:color w:val="000000"/>
          <w:sz w:val="28"/>
        </w:rPr>
        <w:t xml:space="preserve">
      3. "Облыстағы тарих және мәдениет ескерткіштерінің тізімі туралы" Шығыс Қазақстан облыстық халық депутаттары Кеңесінің атқарушы комитетінің 1981 жылғы 25 ақпандағы N 128 шешімі. </w:t>
      </w:r>
    </w:p>
    <w:bookmarkEnd w:id="642"/>
    <w:bookmarkStart w:name="z658" w:id="643"/>
    <w:p>
      <w:pPr>
        <w:spacing w:after="0"/>
        <w:ind w:left="0"/>
        <w:jc w:val="both"/>
      </w:pPr>
      <w:r>
        <w:rPr>
          <w:rFonts w:ascii="Times New Roman"/>
          <w:b w:val="false"/>
          <w:i w:val="false"/>
          <w:color w:val="000000"/>
          <w:sz w:val="28"/>
        </w:rPr>
        <w:t xml:space="preserve">
      4. "Қорғалатын аймақтар, мемлекеттік қорғауға жататын тарих және мәдениет ескерткіштерінің тізімдерін бекіту және археологиялық және сериямен өндірілген монументалдық өнер ескерткіштерін мемлекеттік қорғаудан алу туралы" Шығыс Қазақстан облыстық халық депутаттары Кеңесінің атқарушы комитетінің 1984 жылғы 26 желтоқсандағы N 631 шешімі. </w:t>
      </w:r>
    </w:p>
    <w:bookmarkEnd w:id="643"/>
    <w:bookmarkStart w:name="z659" w:id="644"/>
    <w:p>
      <w:pPr>
        <w:spacing w:after="0"/>
        <w:ind w:left="0"/>
        <w:jc w:val="both"/>
      </w:pPr>
      <w:r>
        <w:rPr>
          <w:rFonts w:ascii="Times New Roman"/>
          <w:b w:val="false"/>
          <w:i w:val="false"/>
          <w:color w:val="000000"/>
          <w:sz w:val="28"/>
        </w:rPr>
        <w:t xml:space="preserve">
      5. "Тарих және мәдениет ескерткіштерінің қосымша тізімін бекіту туралы және археология ескерткіштерін мемлекеттік қорғаудан алу туралы" Шығыс Қазақстан облыстық халық депутаттары Кеңесінің атқарушы комитетінің 1986 жылғы 24 желтоқсандағы N 569 шешімі. </w:t>
      </w:r>
    </w:p>
    <w:bookmarkEnd w:id="644"/>
    <w:bookmarkStart w:name="z660" w:id="645"/>
    <w:p>
      <w:pPr>
        <w:spacing w:after="0"/>
        <w:ind w:left="0"/>
        <w:jc w:val="both"/>
      </w:pPr>
      <w:r>
        <w:rPr>
          <w:rFonts w:ascii="Times New Roman"/>
          <w:b w:val="false"/>
          <w:i w:val="false"/>
          <w:color w:val="000000"/>
          <w:sz w:val="28"/>
        </w:rPr>
        <w:t xml:space="preserve">
      6. "Археология ескерткіштерінің қосымша тізімін бекіту туралы" Шығыс Қазақстан облыстық халық депутаттары Кеңесінің атқарушы комитетінің 1988 жылғы 28 қаңтардағы N 36 шешімі. </w:t>
      </w:r>
    </w:p>
    <w:bookmarkEnd w:id="645"/>
    <w:bookmarkStart w:name="z661" w:id="646"/>
    <w:p>
      <w:pPr>
        <w:spacing w:after="0"/>
        <w:ind w:left="0"/>
        <w:jc w:val="both"/>
      </w:pPr>
      <w:r>
        <w:rPr>
          <w:rFonts w:ascii="Times New Roman"/>
          <w:b w:val="false"/>
          <w:i w:val="false"/>
          <w:color w:val="000000"/>
          <w:sz w:val="28"/>
        </w:rPr>
        <w:t xml:space="preserve">
      7. "Облыстағы тарих және мәдениет ескерткіштерін есепке алу, сақтау және пайдалану жағдайы туралы" Шығыс Қазақстан облыстық халық депутаттары Кеңесінің атқарушы комитетінің 1989 жылғы 21 желтоқсандағы N 297 шешімі. </w:t>
      </w:r>
    </w:p>
    <w:bookmarkEnd w:id="646"/>
    <w:bookmarkStart w:name="z662" w:id="647"/>
    <w:p>
      <w:pPr>
        <w:spacing w:after="0"/>
        <w:ind w:left="0"/>
        <w:jc w:val="both"/>
      </w:pPr>
      <w:r>
        <w:rPr>
          <w:rFonts w:ascii="Times New Roman"/>
          <w:b w:val="false"/>
          <w:i w:val="false"/>
          <w:color w:val="000000"/>
          <w:sz w:val="28"/>
        </w:rPr>
        <w:t xml:space="preserve">
      8. "Археология, тарих және мәдениет ескерткіштерінің қосымша тізімін бекіту туралы" Шығыс Қазақстан облыстық халық депутаттары Кеңесінің атқарушы комитетінің 1990 жылғы 18 желтоқсандағы N 219 шешімі. </w:t>
      </w:r>
    </w:p>
    <w:bookmarkEnd w:id="647"/>
    <w:bookmarkStart w:name="z663" w:id="648"/>
    <w:p>
      <w:pPr>
        <w:spacing w:after="0"/>
        <w:ind w:left="0"/>
        <w:jc w:val="both"/>
      </w:pPr>
      <w:r>
        <w:rPr>
          <w:rFonts w:ascii="Times New Roman"/>
          <w:b w:val="false"/>
          <w:i w:val="false"/>
          <w:color w:val="000000"/>
          <w:sz w:val="28"/>
        </w:rPr>
        <w:t xml:space="preserve">
      9. "Мемлекет қорғайтын ескерткіштердің қосымша тізімін бекіту және тарихи-мәдени мұраны қорғау және пайдалануда жіберілетін кемшіліктер туралы" Шығыс Қазақстан облысы әкімінің 1996 жылғы 15 ақпандағы N 29 шешімі. </w:t>
      </w:r>
    </w:p>
    <w:bookmarkEnd w:id="648"/>
    <w:bookmarkStart w:name="z664" w:id="649"/>
    <w:p>
      <w:pPr>
        <w:spacing w:after="0"/>
        <w:ind w:left="0"/>
        <w:jc w:val="both"/>
      </w:pPr>
      <w:r>
        <w:rPr>
          <w:rFonts w:ascii="Times New Roman"/>
          <w:b w:val="false"/>
          <w:i w:val="false"/>
          <w:color w:val="000000"/>
          <w:sz w:val="28"/>
        </w:rPr>
        <w:t xml:space="preserve">
      10. "Мемлекет қорғайтын жергілікті маңызы бар ескерткіштер тізіміне өзгерістер енгізу туралы" Шығыс Қазақстан облысы әкімінің 1998 жылғы 3 шілдедегі N 1-388ш. шешімі. </w:t>
      </w:r>
    </w:p>
    <w:bookmarkEnd w:id="649"/>
    <w:bookmarkStart w:name="z665" w:id="650"/>
    <w:p>
      <w:pPr>
        <w:spacing w:after="0"/>
        <w:ind w:left="0"/>
        <w:jc w:val="both"/>
      </w:pPr>
      <w:r>
        <w:rPr>
          <w:rFonts w:ascii="Times New Roman"/>
          <w:b w:val="false"/>
          <w:i w:val="false"/>
          <w:color w:val="000000"/>
          <w:sz w:val="28"/>
        </w:rPr>
        <w:t xml:space="preserve">
      11.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1978 жылғы 8 маусымдағы N 319-II шешімі. </w:t>
      </w:r>
    </w:p>
    <w:bookmarkEnd w:id="650"/>
    <w:bookmarkStart w:name="z666" w:id="651"/>
    <w:p>
      <w:pPr>
        <w:spacing w:after="0"/>
        <w:ind w:left="0"/>
        <w:jc w:val="both"/>
      </w:pPr>
      <w:r>
        <w:rPr>
          <w:rFonts w:ascii="Times New Roman"/>
          <w:b w:val="false"/>
          <w:i w:val="false"/>
          <w:color w:val="000000"/>
          <w:sz w:val="28"/>
        </w:rPr>
        <w:t xml:space="preserve">
      12. "Тарих және мәдениет ескерткіштерін қорғау және пайдалану туралы" КСРО және қазақ КСР Заңы бойынша тарих және мәдениет ескерткіштерін ұстау мен қорғау жағдайы және одан әрі жақсарту шаралары туралы" Семей қалалық халық депутаттары Кеңесінің атқарушы комитетінің 1979 жылғы 2 қаңтардағы N 1-8 шешімі. </w:t>
      </w:r>
    </w:p>
    <w:bookmarkEnd w:id="651"/>
    <w:bookmarkStart w:name="z667" w:id="652"/>
    <w:p>
      <w:pPr>
        <w:spacing w:after="0"/>
        <w:ind w:left="0"/>
        <w:jc w:val="both"/>
      </w:pPr>
      <w:r>
        <w:rPr>
          <w:rFonts w:ascii="Times New Roman"/>
          <w:b w:val="false"/>
          <w:i w:val="false"/>
          <w:color w:val="000000"/>
          <w:sz w:val="28"/>
        </w:rPr>
        <w:t xml:space="preserve">
      13.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1979 жылғы 1 наурыздағы N 124-4 шешімі. </w:t>
      </w:r>
    </w:p>
    <w:bookmarkEnd w:id="652"/>
    <w:bookmarkStart w:name="z668" w:id="653"/>
    <w:p>
      <w:pPr>
        <w:spacing w:after="0"/>
        <w:ind w:left="0"/>
        <w:jc w:val="both"/>
      </w:pPr>
      <w:r>
        <w:rPr>
          <w:rFonts w:ascii="Times New Roman"/>
          <w:b w:val="false"/>
          <w:i w:val="false"/>
          <w:color w:val="000000"/>
          <w:sz w:val="28"/>
        </w:rPr>
        <w:t xml:space="preserve">
      14.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1979 жылғы 14 мамырдағы N 4/2 шешімі. </w:t>
      </w:r>
    </w:p>
    <w:bookmarkEnd w:id="653"/>
    <w:bookmarkStart w:name="z669" w:id="654"/>
    <w:p>
      <w:pPr>
        <w:spacing w:after="0"/>
        <w:ind w:left="0"/>
        <w:jc w:val="both"/>
      </w:pPr>
      <w:r>
        <w:rPr>
          <w:rFonts w:ascii="Times New Roman"/>
          <w:b w:val="false"/>
          <w:i w:val="false"/>
          <w:color w:val="000000"/>
          <w:sz w:val="28"/>
        </w:rPr>
        <w:t xml:space="preserve">
      15.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1980 жылғы 14 қарашадағы N 673-22 шешімі. </w:t>
      </w:r>
    </w:p>
    <w:bookmarkEnd w:id="654"/>
    <w:bookmarkStart w:name="z670" w:id="655"/>
    <w:p>
      <w:pPr>
        <w:spacing w:after="0"/>
        <w:ind w:left="0"/>
        <w:jc w:val="both"/>
      </w:pPr>
      <w:r>
        <w:rPr>
          <w:rFonts w:ascii="Times New Roman"/>
          <w:b w:val="false"/>
          <w:i w:val="false"/>
          <w:color w:val="000000"/>
          <w:sz w:val="28"/>
        </w:rPr>
        <w:t xml:space="preserve">
      16.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1982 жылғы 11 тамыздағы N 412-14 шешімі. </w:t>
      </w:r>
    </w:p>
    <w:bookmarkEnd w:id="655"/>
    <w:bookmarkStart w:name="z671" w:id="656"/>
    <w:p>
      <w:pPr>
        <w:spacing w:after="0"/>
        <w:ind w:left="0"/>
        <w:jc w:val="both"/>
      </w:pPr>
      <w:r>
        <w:rPr>
          <w:rFonts w:ascii="Times New Roman"/>
          <w:b w:val="false"/>
          <w:i w:val="false"/>
          <w:color w:val="000000"/>
          <w:sz w:val="28"/>
        </w:rPr>
        <w:t xml:space="preserve">
      17.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1985 жылғы 30 желтоқсандағы N 683-21 шешімі. </w:t>
      </w:r>
    </w:p>
    <w:bookmarkEnd w:id="656"/>
    <w:bookmarkStart w:name="z672" w:id="657"/>
    <w:p>
      <w:pPr>
        <w:spacing w:after="0"/>
        <w:ind w:left="0"/>
        <w:jc w:val="both"/>
      </w:pPr>
      <w:r>
        <w:rPr>
          <w:rFonts w:ascii="Times New Roman"/>
          <w:b w:val="false"/>
          <w:i w:val="false"/>
          <w:color w:val="000000"/>
          <w:sz w:val="28"/>
        </w:rPr>
        <w:t xml:space="preserve">
      18.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1987 жылғы 10 ақпандағы N 64-3 шешімі. </w:t>
      </w:r>
    </w:p>
    <w:bookmarkEnd w:id="657"/>
    <w:bookmarkStart w:name="z673" w:id="658"/>
    <w:p>
      <w:pPr>
        <w:spacing w:after="0"/>
        <w:ind w:left="0"/>
        <w:jc w:val="both"/>
      </w:pPr>
      <w:r>
        <w:rPr>
          <w:rFonts w:ascii="Times New Roman"/>
          <w:b w:val="false"/>
          <w:i w:val="false"/>
          <w:color w:val="000000"/>
          <w:sz w:val="28"/>
        </w:rPr>
        <w:t xml:space="preserve">
      19.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1987 жылғы 21 қазандағы N 478-19 шешімі. </w:t>
      </w:r>
    </w:p>
    <w:bookmarkEnd w:id="658"/>
    <w:bookmarkStart w:name="z674" w:id="659"/>
    <w:p>
      <w:pPr>
        <w:spacing w:after="0"/>
        <w:ind w:left="0"/>
        <w:jc w:val="both"/>
      </w:pPr>
      <w:r>
        <w:rPr>
          <w:rFonts w:ascii="Times New Roman"/>
          <w:b w:val="false"/>
          <w:i w:val="false"/>
          <w:color w:val="000000"/>
          <w:sz w:val="28"/>
        </w:rPr>
        <w:t xml:space="preserve">
      20. "Облыс аумағындағы тарих және мәдениет ескерткіштерін мемлекеттік қорғауға алу туралы" Семей облыстық халық депутаттары Кеңесінің атқарушы комитетінің 1988 жылғы 10 мамырдағы N 194-5 шешімі. </w:t>
      </w:r>
    </w:p>
    <w:bookmarkEnd w:id="659"/>
    <w:bookmarkStart w:name="z675" w:id="660"/>
    <w:p>
      <w:pPr>
        <w:spacing w:after="0"/>
        <w:ind w:left="0"/>
        <w:jc w:val="both"/>
      </w:pPr>
      <w:r>
        <w:rPr>
          <w:rFonts w:ascii="Times New Roman"/>
          <w:b w:val="false"/>
          <w:i w:val="false"/>
          <w:color w:val="000000"/>
          <w:sz w:val="28"/>
        </w:rPr>
        <w:t xml:space="preserve">
      21. "Тарих және мәдениет ескерткіштерін қорғау және пайдалану туралы" КСРО және қаз.КСР Заңын орындау жөніндегі қосымша шаралар туралы" Семей облыстық халық депутаттары Кеңесінің атқарушы комитетінің 1991 жылғы 25 шілдедегі N 154-9 шешімі. </w:t>
      </w:r>
    </w:p>
    <w:bookmarkEnd w:id="660"/>
    <w:bookmarkStart w:name="z676" w:id="661"/>
    <w:p>
      <w:pPr>
        <w:spacing w:after="0"/>
        <w:ind w:left="0"/>
        <w:jc w:val="both"/>
      </w:pPr>
      <w:r>
        <w:rPr>
          <w:rFonts w:ascii="Times New Roman"/>
          <w:b w:val="false"/>
          <w:i w:val="false"/>
          <w:color w:val="000000"/>
          <w:sz w:val="28"/>
        </w:rPr>
        <w:t xml:space="preserve">
      22. "Абай атындағы Семей мәдениет училищесі мен Бақты медресесінің ғимараттарын Семей облысының тарих және мәдениет ескерткіштерінің мемлекеттік тізіміне енгізу туралы" Қазақстан Республикасы Семей облыстық әкімшілігі басшысының 1992 жылғы 22 маусымдағы N 114 шешімі. </w:t>
      </w:r>
    </w:p>
    <w:bookmarkEnd w:id="661"/>
    <w:bookmarkStart w:name="z677" w:id="662"/>
    <w:p>
      <w:pPr>
        <w:spacing w:after="0"/>
        <w:ind w:left="0"/>
        <w:jc w:val="both"/>
      </w:pPr>
      <w:r>
        <w:rPr>
          <w:rFonts w:ascii="Times New Roman"/>
          <w:b w:val="false"/>
          <w:i w:val="false"/>
          <w:color w:val="000000"/>
          <w:sz w:val="28"/>
        </w:rPr>
        <w:t xml:space="preserve">
      23. "Облыс аумағындағы тарих және мәдениет ескерткіштерін мемлекеттік қорғауға қабылдау туралы" Қазақстан Республикасы Семей облыстық әкімшілігі басшысының 1992 жылғы 29 желтоқсандағы N 221 шешімі. </w:t>
      </w:r>
    </w:p>
    <w:bookmarkEnd w:id="662"/>
    <w:bookmarkStart w:name="z678" w:id="663"/>
    <w:p>
      <w:pPr>
        <w:spacing w:after="0"/>
        <w:ind w:left="0"/>
        <w:jc w:val="both"/>
      </w:pPr>
      <w:r>
        <w:rPr>
          <w:rFonts w:ascii="Times New Roman"/>
          <w:b w:val="false"/>
          <w:i w:val="false"/>
          <w:color w:val="000000"/>
          <w:sz w:val="28"/>
        </w:rPr>
        <w:t xml:space="preserve">
      24. "Облыс аумағындағы тарих және мәдениет ескерткіштерін мемлекеттік қорғауға қабылдау туралы" Қазақстан Республикасы Семей облыстық әкімшілігі басшысының 1994 жылғы 14 ақпандағы N 38 қаулысы. </w:t>
      </w:r>
    </w:p>
    <w:bookmarkEnd w:id="663"/>
    <w:bookmarkStart w:name="z679" w:id="664"/>
    <w:p>
      <w:pPr>
        <w:spacing w:after="0"/>
        <w:ind w:left="0"/>
        <w:jc w:val="both"/>
      </w:pPr>
      <w:r>
        <w:rPr>
          <w:rFonts w:ascii="Times New Roman"/>
          <w:b w:val="false"/>
          <w:i w:val="false"/>
          <w:color w:val="000000"/>
          <w:sz w:val="28"/>
        </w:rPr>
        <w:t xml:space="preserve">
      25. "Облыс аумағындағы тарих және мәдениет ескерткіштерін мемлекеттік қорғауға қабылдау туралы" Қазақстан Республикасы Семей облыстық әкімшілігі басшысының 1995 жылғы 26 мамырдағы N 157 қаулысы. </w:t>
      </w:r>
    </w:p>
    <w:bookmarkEnd w:id="664"/>
    <w:bookmarkStart w:name="z680" w:id="665"/>
    <w:p>
      <w:pPr>
        <w:spacing w:after="0"/>
        <w:ind w:left="0"/>
        <w:jc w:val="both"/>
      </w:pPr>
      <w:r>
        <w:rPr>
          <w:rFonts w:ascii="Times New Roman"/>
          <w:b w:val="false"/>
          <w:i w:val="false"/>
          <w:color w:val="000000"/>
          <w:sz w:val="28"/>
        </w:rPr>
        <w:t xml:space="preserve">
      26. "Красноармейская көшесі, 116 үйде орналасқан бұрынғы телеграф ғимаратын өнеркәсіптік сәулет ескерткіші ретінде мемлекеттік қорғауға алу туралы" Семей қалалық халық депутаттары Кеңесінің атқарушы комитетінің 1989 жылғы 17 мамырдағы N 10-534 шешімі. </w:t>
      </w:r>
    </w:p>
    <w:bookmarkEnd w:id="6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басқармасының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Мыржықбай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