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16075" w14:textId="6d160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2008 жылы жекешелендіруге және оның алдын ала жүргізілетін сатыларына жататын Шығыс Қазақстан облысының коммуналдық меншік объектілерінің тізбесі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облысының әкімдігінің 2008 жылғы 07 наурыздағы N 484 қаулысы. Шығыс Қазақстан облысының Әділет департаментінде 2008 жылғы 25 наурызда N 2478 тіркелді. Қаулының қабылдау мерзімінің өтуіне байланысты қолдану тоқтатылды - ШҚО әділет департаменті 2009 жылғы 1 шілдедегі N 06-11-6929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Ескерту. Қаулының қабылдау мерзімінің өтуіне байланысты қолдану тоқтатылды - ШҚО әділет департаменті 2009.07.01 N 06-11-6929 хатымен.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"Нормативтік құқықтық актілер туралы" Қазақстан Республикасы Заңының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40-бабына </w:t>
      </w:r>
      <w:r>
        <w:rPr>
          <w:rFonts w:ascii="Times New Roman"/>
          <w:b w:val="false"/>
          <w:i w:val="false"/>
          <w:color w:val="000000"/>
          <w:sz w:val="28"/>
        </w:rPr>
        <w:t>
, "Қазақстан Республикасындағы жергілікті мемлекеттік басқару туралы" Қазақстан Республикасы Заңының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27-бабы </w:t>
      </w:r>
      <w:r>
        <w:rPr>
          <w:rFonts w:ascii="Times New Roman"/>
          <w:b w:val="false"/>
          <w:i w:val="false"/>
          <w:color w:val="000000"/>
          <w:sz w:val="28"/>
        </w:rPr>
        <w:t>
 1-тармағының 2) тармақшасына, "Жекешелендіру туралы"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 сәйкес, Шығыс Қазақстан облысының қалалары мен аудандары әкімдерінің, сондай-ақ облыстық департаменттер мен басқармалардың қолдаухаттары негізінде, Шығыс Қазақстан облысының әкімдігі 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2008 жылы жекешелендіруге және оның алдын ала жүргізілетін сатыларына жататын Шығыс Қазақстан облысының коммуналдық меншік объектілерінің қоса беріліп отырған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тізбесі </w:t>
      </w:r>
      <w:r>
        <w:rPr>
          <w:rFonts w:ascii="Times New Roman"/>
          <w:b w:val="false"/>
          <w:i w:val="false"/>
          <w:color w:val="000000"/>
          <w:sz w:val="28"/>
        </w:rPr>
        <w:t>
 (бұдан әрі - Тізбе) 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облысының қаржы департаменті" мемлекеттік мекемесі (А.А. Құрманғалиев) заңнамамен белгіленген тәртіпте Тізбеде көрсетілген объектілерді жекешелендіру және оның алдын ала жүргізілетін сатылары бойынша іс-шараларды жүзеге асырсын.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Күші жойылды деп есептелсін: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"Жекешелендіруге және оның алдын ала жүргізілетін сатыларына жататын Шығыс Қазақстан облысының коммуналдық меншік объектілерінің тізбесін бекіту туралы" Шығыс Қазақстан облысы әкімдігінің 2006 жылғы 10 шілдедегі N 674, Нормативтік құқықтық актілерді мемлекеттік тіркеу тізілімінде N 2428 болып тіркелген, 2006 жылғы 1 тамыздағы N 78 "Дидар", 2006 жылғы 29 шілдедегі N 116 "Рудный Алтай" газеттерінде жарияланған қаулысы;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"Жекешелендіруге және оның алдын ала жүргізілетін сатыларына жататын Шығыс Қазақстан облысының коммуналдық меншік объектілерінің тізбесін бекіту туралы" 2006 жылғы 10 шілдедегі N 674 қаулыға өзгерістер мен толықтырулар енгізу туралы" Шығыс Қазақстан облысы әкімдігінің 2007 жылғы 16 қазандағы N 267, Нормативтік құқықтық актілерді мемлекеттік тіркеу тізілімінде N 2459 болып тіркелген, 2007 жылғы 13 қарашадағы N 139 "Дидар", 2007 жылғы 13 қарашадағы N 170 "Рудный Алтай" газеттерінде жарияланған қаулысы;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"Жекешелендіруге және оның алдын ала жүргізілетін сатыларына жататын Шығыс Қазақстан облысының коммуналдық меншік объектілерінің тізбесін бекіту туралы" 2006 жылғы 10 шілдедегі N 674 қаулыға толықтыру енгізу туралы" Шығыс Қазақстан облысы әкімдігінің 2007 жылғы 6 желтоқсандағы N 338, Нормативтік құқықтық актілерді мемлекеттік тіркеу тізілімінде N 2461 болып тіркелген, 2007 жылғы 25 желтоқсандағы N 156 "Дидар", 2007 жылғы 25 желтоқсандағы N 192 "Рудный Алтай" газеттерінде жарияланған қаулысы.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орындалуына бақылау жасау облыс әкімінің орынбасары Е.Қ. Нұрланбаевқа жүктелсін.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4-тармаққа өзгерту енгізілді - ШҚО әкімдігінің 2008.07.10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ресми жарияланған күннен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 әкімінің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міндетін атқарушы                     Ә. БЕРГЕНЕВ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Шығыс Қазақстан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әкімдігінің 2008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 наурыздағы N 484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бекітілді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Тізбесі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жаңа редакцияда - ШҚО әкімдіктің 2008.12.09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қаулысына сәйкес.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2008 жылы жекешелендіруге және оның алдын ала жүргізілетін сатыларына жататын Шығыс Қазақстан облысының коммуналдық меншік объектілерінің тізбесі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4"/>
        <w:gridCol w:w="5916"/>
        <w:gridCol w:w="4320"/>
      </w:tblGrid>
      <w:tr>
        <w:trPr>
          <w:trHeight w:val="81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Объектінің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Объектінің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
</w:t>
            </w:r>
          </w:p>
        </w:tc>
      </w:tr>
      <w:tr>
        <w:trPr>
          <w:trHeight w:val="30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69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 Қазақстан облысының Астана қаласындағы өкілдігі" коммуналдық мемлекеттік қазыналық кәсіпорыны және құрылысы аяқталмаған "Шығыс Қазақстан облысы әкімдігінің Астана қаласындағы өкілдігі" 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Вавилов көшесі, 18
</w:t>
            </w:r>
          </w:p>
        </w:tc>
      </w:tr>
      <w:tr>
        <w:trPr>
          <w:trHeight w:val="69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ВАЗ-21099 автомобилі, м/н F 547 KP, 1996 жылы шыққан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қаласы, Ворошилов көшесі,1
</w:t>
            </w:r>
          </w:p>
        </w:tc>
      </w:tr>
      <w:tr>
        <w:trPr>
          <w:trHeight w:val="69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ГАЗ-31029 автомобилі, м/н F 203 KP, 1994 жылы шыққан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қаласы, Ворошилов көшесі,1
</w:t>
            </w:r>
          </w:p>
        </w:tc>
      </w:tr>
      <w:tr>
        <w:trPr>
          <w:trHeight w:val="69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УАЗ-31512 автомобилі, м/н F 187 KP, 1995 жылы шыққан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қаласы, Ворошилов көшесі,1
</w:t>
            </w:r>
          </w:p>
        </w:tc>
      </w:tr>
      <w:tr>
        <w:trPr>
          <w:trHeight w:val="69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УАЗ-31512 автомобилі, м/н F 261 KP, 1995 жылы шыққан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қаласы, Ворошилов көшесі,1
</w:t>
            </w:r>
          </w:p>
        </w:tc>
      </w:tr>
      <w:tr>
        <w:trPr>
          <w:trHeight w:val="69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ВАЗ-21061 автомобилі, м/н F 335 АС, 2000 жылы шыққан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қаласы, Ворошилов көшесі, 1
</w:t>
            </w:r>
          </w:p>
        </w:tc>
      </w:tr>
      <w:tr>
        <w:trPr>
          <w:trHeight w:val="69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ВАЗ-21061 автомобилі, м/н F 334 АС, 2000 жылы шыққан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қаласы, Ворошилов көшесі, 1
</w:t>
            </w:r>
          </w:p>
        </w:tc>
      </w:tr>
      <w:tr>
        <w:trPr>
          <w:trHeight w:val="69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ВАЗ-21074 автомобилі, м/н F 339 KP, 1998 жылы шыққан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қаласы, Б. Момышұлы көшесі, 17
</w:t>
            </w:r>
          </w:p>
        </w:tc>
      </w:tr>
      <w:tr>
        <w:trPr>
          <w:trHeight w:val="69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ВАЗ-21074 автомобилі, м/н F 340 АС, 1998 жылы шыққан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қаласы, Б. Момышұлы көшесі, 17
</w:t>
            </w:r>
          </w:p>
        </w:tc>
      </w:tr>
      <w:tr>
        <w:trPr>
          <w:trHeight w:val="69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ВАЗ-21074 автомобилі, м/н F 331 KP, 1998 жылы шыққан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қаласы, Б. Момышұлы көшесі, 17
</w:t>
            </w:r>
          </w:p>
        </w:tc>
      </w:tr>
      <w:tr>
        <w:trPr>
          <w:trHeight w:val="69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ВАЗ-21074 автомобилі, м/н F 060 KP, 1998 жылы шыққан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қаласы, Б. Момышұлы көшесі, 17
</w:t>
            </w:r>
          </w:p>
        </w:tc>
      </w:tr>
      <w:tr>
        <w:trPr>
          <w:trHeight w:val="69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ВАЗ-21074 автомобилі, м/н F 309 KP, 1998 жылы шыққан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қаласы, Б. Момышұлы көшесі, 17
</w:t>
            </w:r>
          </w:p>
        </w:tc>
      </w:tr>
      <w:tr>
        <w:trPr>
          <w:trHeight w:val="69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ВАЗ-2121 Нива автомобилі, м/н F 264 AL, 1991 жылы шыққан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қаласы, Индустриальный көшесі, 27
</w:t>
            </w:r>
          </w:p>
        </w:tc>
      </w:tr>
      <w:tr>
        <w:trPr>
          <w:trHeight w:val="69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ГАЗ-3110-121 автомобилі, м/н F 293 КТ, 2004 жылы шыққан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қаласы, Интернациональный көшесі, 8
</w:t>
            </w:r>
          </w:p>
        </w:tc>
      </w:tr>
      <w:tr>
        <w:trPr>
          <w:trHeight w:val="69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ГАЗ-31029 автомобилі, м/н F 464 ОО, 1992 жылы шыққан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қаласы, Қайнар ауылы
</w:t>
            </w:r>
          </w:p>
        </w:tc>
      </w:tr>
      <w:tr>
        <w:trPr>
          <w:trHeight w:val="69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УАЗ-31512 автомобилі, м/н U 063 AA, 1993 жылы шыққан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қаласы, Қараөлең ауылы
</w:t>
            </w:r>
          </w:p>
        </w:tc>
      </w:tr>
      <w:tr>
        <w:trPr>
          <w:trHeight w:val="69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ГАЗ-2410 автомобилі, м/н U 934 AB, 1991 жылы шыққан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қаласы, Знаменка ауылы
</w:t>
            </w:r>
          </w:p>
        </w:tc>
      </w:tr>
      <w:tr>
        <w:trPr>
          <w:trHeight w:val="69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ГАЗ-31029 автомобилі, м/н F 175 KP, 1993 жылы шыққан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қаласы, Ақбұлақ ауылы
</w:t>
            </w:r>
          </w:p>
        </w:tc>
      </w:tr>
      <w:tr>
        <w:trPr>
          <w:trHeight w:val="69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УАЗ-31512 автомобилі, м/н U 017 BB, 1993 жылы шыққан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қаласы, Ақбұлақ ауылы
</w:t>
            </w:r>
          </w:p>
        </w:tc>
      </w:tr>
      <w:tr>
        <w:trPr>
          <w:trHeight w:val="69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ГАЗ-31029 автомобилі, м/н F 502 KP, 1993 жылы шыққан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 Танат ауылы
</w:t>
            </w:r>
          </w:p>
        </w:tc>
      </w:tr>
      <w:tr>
        <w:trPr>
          <w:trHeight w:val="69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УАЗ-31512 автомобилі, м/н 4282 СПА, 1990 жылы шыққан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 Танат ауылы
</w:t>
            </w:r>
          </w:p>
        </w:tc>
      </w:tr>
      <w:tr>
        <w:trPr>
          <w:trHeight w:val="69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"Урал" М 67/36 мотоциклы коляскасымен, м/н 2213 СПА, 1982 жылы шыққан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 Новобаженово ауылы
</w:t>
            </w:r>
          </w:p>
        </w:tc>
      </w:tr>
      <w:tr>
        <w:trPr>
          <w:trHeight w:val="69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УАЗ-31519 автомобилі, м/н F 152 АА, 1997 жылы шыққан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ауданы, Қарауыл ауылы
</w:t>
            </w:r>
          </w:p>
        </w:tc>
      </w:tr>
      <w:tr>
        <w:trPr>
          <w:trHeight w:val="69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УАЗ-3962-01 автомобилі, м/н F 644 DB, 1995 жылы шыққан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 ауданы, Баршатас ауылы
</w:t>
            </w:r>
          </w:p>
        </w:tc>
      </w:tr>
      <w:tr>
        <w:trPr>
          <w:trHeight w:val="69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ВАЗ-21061 автомобилі, м/н F 318 AS, 1996 жылы шыққан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 ауданы, Беген ауылы
</w:t>
            </w:r>
          </w:p>
        </w:tc>
      </w:tr>
      <w:tr>
        <w:trPr>
          <w:trHeight w:val="69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ГАЗ-3110 автомобилі, м/н U 071 AО, 1993 жылы шыққан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 ауданы, Бозтал ауылы
</w:t>
            </w:r>
          </w:p>
        </w:tc>
      </w:tr>
      <w:tr>
        <w:trPr>
          <w:trHeight w:val="69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ГАЗ-2410 автомобилі, м/н F 953 АК, 1991 жылы шыққан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ауданы, Белоусовка кенті
</w:t>
            </w:r>
          </w:p>
        </w:tc>
      </w:tr>
      <w:tr>
        <w:trPr>
          <w:trHeight w:val="66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УАЗ-31512 автомобилі, м/н F 138 АЕ, 1994 жылы шыққан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 ауданы, Серебрянск қаласы
</w:t>
            </w:r>
          </w:p>
        </w:tc>
      </w:tr>
      <w:tr>
        <w:trPr>
          <w:trHeight w:val="12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УАЗ-31512 автомобилі, м/н F 094 DT, 1994 жылы шыққан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 ауданы, Феклистовка ауылы
</w:t>
            </w:r>
          </w:p>
        </w:tc>
      </w:tr>
      <w:tr>
        <w:trPr>
          <w:trHeight w:val="12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ГАЗ-3110 автомобилі, м/н F 634 AL, 1999 жылы шыққан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ауданы, Большенарым ауылы
</w:t>
            </w:r>
          </w:p>
        </w:tc>
      </w:tr>
      <w:tr>
        <w:trPr>
          <w:trHeight w:val="12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ВАЗ-2121 Нива автомобилі, м/н F 251 AК, 1992 жылы шыққан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ауданы, Күршім ауылы, Исабеков көшесі, 31
</w:t>
            </w:r>
          </w:p>
        </w:tc>
      </w:tr>
      <w:tr>
        <w:trPr>
          <w:trHeight w:val="60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"Daewoo Espero" автомобилі, м/н F 840 AS, 1997 жылы шыққан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ауданы, Күршім ауылы, Ибежанов көшесі, 23
</w:t>
            </w:r>
          </w:p>
        </w:tc>
      </w:tr>
      <w:tr>
        <w:trPr>
          <w:trHeight w:val="60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УАЗ-3151910 автомобилі, м/н F 945 AS, 1998 жылы шыққан 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ауданы, Күршім ауылы, Ибежанов көшесі, 23
</w:t>
            </w:r>
          </w:p>
        </w:tc>
      </w:tr>
      <w:tr>
        <w:trPr>
          <w:trHeight w:val="60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ГАЗ-31029 Волга автомобилі, м/н F 950 AS, 1993 жылы шыққан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ауданы, Қалжыр ауылы
</w:t>
            </w:r>
          </w:p>
        </w:tc>
      </w:tr>
      <w:tr>
        <w:trPr>
          <w:trHeight w:val="60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УАЗ-31512-027 автомобилі, м/н F 882 АК, 1994 жылы шыққан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ауданы, Алексеевка ауылы
</w:t>
            </w:r>
          </w:p>
        </w:tc>
      </w:tr>
      <w:tr>
        <w:trPr>
          <w:trHeight w:val="60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"Nissan Mistral" автомобилі, м/н F 107 РВ, 1996 жылы шыққан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ауданы, Белогор кенті, Ленин көшесі, 48
</w:t>
            </w:r>
          </w:p>
        </w:tc>
      </w:tr>
      <w:tr>
        <w:trPr>
          <w:trHeight w:val="60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ВАЗ-21065 автомобилі, м/н F 507 КМ, 2001 жылы шыққан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ауданы, Молодежный кенті
</w:t>
            </w:r>
          </w:p>
        </w:tc>
      </w:tr>
      <w:tr>
        <w:trPr>
          <w:trHeight w:val="70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ВАЗ-2121 автомобилі, м/н F 884 АL, 1992 жылы щыққан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ауданы,  Молодежный кенті
</w:t>
            </w:r>
          </w:p>
        </w:tc>
      </w:tr>
      <w:tr>
        <w:trPr>
          <w:trHeight w:val="58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Кубань Г1а 1-02 автобусы, м/н F 649 DR, 1989 жылы шыққан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ауданы,  Молодежный кенті
</w:t>
            </w:r>
          </w:p>
        </w:tc>
      </w:tr>
      <w:tr>
        <w:trPr>
          <w:trHeight w:val="58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"Ниссан-Террано" автомобилі,  м/н U 055 АA, 1997 жылы шыққан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 ауданы, Үржар ауылы
</w:t>
            </w:r>
          </w:p>
        </w:tc>
      </w:tr>
      <w:tr>
        <w:trPr>
          <w:trHeight w:val="58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"Skoda Oktavia" автомобилі, м/н F 131 AА, 2002 жылы шыққан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 ауданы, Үржар ауылы, Абылайхан көшесі, 122
</w:t>
            </w:r>
          </w:p>
        </w:tc>
      </w:tr>
      <w:tr>
        <w:trPr>
          <w:trHeight w:val="58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"Daewoo Espero" автомобилі,  м/н F 276 AA, 1997 жылы шыққан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 ауданы, Үржар ауылы, Абылайхан көшесі, 122
</w:t>
            </w:r>
          </w:p>
        </w:tc>
      </w:tr>
      <w:tr>
        <w:trPr>
          <w:trHeight w:val="58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ГАЗ-3110-411 автомобилі, м/н F 281 AА, 2003 жылы шыққан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 ауданы, Үржар ауылы, Абылайхан көшесі, 22
</w:t>
            </w:r>
          </w:p>
        </w:tc>
      </w:tr>
      <w:tr>
        <w:trPr>
          <w:trHeight w:val="58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 бас қой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 ауданы, Қарақол ауылы
</w:t>
            </w:r>
          </w:p>
        </w:tc>
      </w:tr>
      <w:tr>
        <w:trPr>
          <w:trHeight w:val="66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бас ірі қара мал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 ауданы, Қарақол ауылы
</w:t>
            </w:r>
          </w:p>
        </w:tc>
      </w:tr>
      <w:tr>
        <w:trPr>
          <w:trHeight w:val="66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 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бас жылқы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 ауданы, Қарақол ауылы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Шығыс Қазақстан облысы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 қаржы басқармасының бастығы    А. Құрманғалиев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