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2bd9" w14:textId="83b2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жер қатынастары бөлімінің мемлекеттік қызмет көрсету стандарттары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2008 жылғы 15 ақпандағы N 55 қаулысы. Оңтүстік Қазақстан облысы Созақ ауданының Әділет басқармасында 2008 жылғы 25 наурызда N 14-12-53 тіркелді. Күші жойылды - Оңтүстік Қазақстан облысы Созақ ауданы әкімдігінің 2009 жылғы 2 қарашадағы N 365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Созақ ауданы әкімдігінің 2009.11.02 N 365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2000 жылға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 Президентінің 2007 жылға 13 қаңтардағы N 273 "Қазақстан Республикасының мемлекеттік басқару жүйесін жаңғырту жөніндегі шаралар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стандарттарын бекіту туралы", </w:t>
      </w:r>
      <w:r>
        <w:rPr>
          <w:rFonts w:ascii="Times New Roman"/>
          <w:b w:val="false"/>
          <w:i w:val="false"/>
          <w:color w:val="000000"/>
          <w:sz w:val="28"/>
        </w:rPr>
        <w:t>N 561</w:t>
      </w:r>
      <w:r>
        <w:rPr>
          <w:rFonts w:ascii="Times New Roman"/>
          <w:b w:val="false"/>
          <w:i w:val="false"/>
          <w:color w:val="000000"/>
          <w:sz w:val="28"/>
        </w:rPr>
        <w:t xml:space="preserve"> "Жеке және заңды тұлғаларға көрсетілетін мемлекеттік қызметтердің тізімін бекіту туралы" қаулыларын басшылыққа ала отырып, Созақ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Созақ аудандық жер қатынастар бөлімінің мемлекеттік қызмет көрсету стандарттары бекітілсін. (1,2,3,4,5 қосымшалар)</w:t>
      </w:r>
      <w:r>
        <w:br/>
      </w:r>
      <w:r>
        <w:rPr>
          <w:rFonts w:ascii="Times New Roman"/>
          <w:b w:val="false"/>
          <w:i w:val="false"/>
          <w:color w:val="000000"/>
          <w:sz w:val="28"/>
        </w:rPr>
        <w:t>
</w:t>
      </w:r>
      <w:r>
        <w:rPr>
          <w:rFonts w:ascii="Times New Roman"/>
          <w:b w:val="false"/>
          <w:i w:val="false"/>
          <w:color w:val="000000"/>
          <w:sz w:val="28"/>
        </w:rPr>
        <w:t>
      2. Аудандық жер қатынастары бөлімі (Қ.Тұралиев) мемлекеттік қызмет көрсету стандарттарының негізінде халыққа қызмет көрсетуді ұйымдастырсын.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кейін он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бақылауды аудан әкімінің орынбасары М.Исаевқа жүктелсін.</w:t>
      </w:r>
      <w:r>
        <w:rPr>
          <w:rFonts w:ascii="Times New Roman"/>
          <w:b w:val="false"/>
          <w:i/>
          <w:color w:val="000000"/>
          <w:sz w:val="28"/>
        </w:rPr>
        <w:t>      </w:t>
      </w:r>
    </w:p>
    <w:p>
      <w:pPr>
        <w:spacing w:after="0"/>
        <w:ind w:left="0"/>
        <w:jc w:val="both"/>
      </w:pPr>
      <w:r>
        <w:rPr>
          <w:rFonts w:ascii="Times New Roman"/>
          <w:b w:val="false"/>
          <w:i/>
          <w:color w:val="000000"/>
          <w:sz w:val="28"/>
        </w:rPr>
        <w:t>      Аудан әкімі:                               С. Әбдіқұлов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55 қаулысымен бекітілген</w:t>
      </w:r>
    </w:p>
    <w:p>
      <w:pPr>
        <w:spacing w:after="0"/>
        <w:ind w:left="0"/>
        <w:jc w:val="both"/>
      </w:pPr>
      <w:r>
        <w:rPr>
          <w:rFonts w:ascii="Times New Roman"/>
          <w:b/>
          <w:i w:val="false"/>
          <w:color w:val="000080"/>
          <w:sz w:val="28"/>
        </w:rPr>
        <w:t>"Уақытша өтеусіз (ұзақ мерзімді, қысқа мерзімді) жер пайдалану (жалдау) құқығына актілерді ресімдеу" мемлекеттік қызмет көрсетудің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уақытша: өтеусіз (ұзақ мерзімді, қысқа мерзімді) жер пайдалану (жалдау)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Уақытша: өтеулі (ұзақ мерзімді, қысқа мерзімді) жер пайдалану (жалдау)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N 442 "Жер кодексінің" 14-1 бабы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жер қатынастары бөлімі ұсынады. Мекен-жайы: Созақ аудан, Шолаққорған ауылы, Жібек жолы көшесі н/ж үйде орналасқан. Тел/факс:4-27-69.</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уақытша: өтеулі (ұзақ мерзімді, қысқа мерзімді) жер пайдалану (жалдау) құқығына актіні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өтініш беруші).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19.00-ге дейін жүргізіледі; үзіліс 13.00-ден 15.00-ге дейін. (Жаз мезгілінде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Созақ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жеке тұлғалар – жеке басын куәландыратын құжаттың көшірмесін;</w:t>
      </w:r>
      <w:r>
        <w:br/>
      </w:r>
      <w:r>
        <w:rPr>
          <w:rFonts w:ascii="Times New Roman"/>
          <w:b w:val="false"/>
          <w:i w:val="false"/>
          <w:color w:val="000000"/>
          <w:sz w:val="28"/>
        </w:rPr>
        <w:t>
      3) заңды тұлғалар – заңды тұлғаны мемлекеттік тіркеу туралы куәліктің көшірмесі;</w:t>
      </w:r>
      <w:r>
        <w:br/>
      </w:r>
      <w:r>
        <w:rPr>
          <w:rFonts w:ascii="Times New Roman"/>
          <w:b w:val="false"/>
          <w:i w:val="false"/>
          <w:color w:val="000000"/>
          <w:sz w:val="28"/>
        </w:rPr>
        <w:t>
      4) салық төлеушінің тіркеу нөмірінің көшірмесін (СТТН);</w:t>
      </w:r>
      <w:r>
        <w:br/>
      </w:r>
      <w:r>
        <w:rPr>
          <w:rFonts w:ascii="Times New Roman"/>
          <w:b w:val="false"/>
          <w:i w:val="false"/>
          <w:color w:val="000000"/>
          <w:sz w:val="28"/>
        </w:rPr>
        <w:t>
      5) нотариат куәландырған жер учаскесіне құқық белгілейтін құжаттың көшірмесі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толтырылуы қажет бланкілер Жібек жолы көшесі н/з үйде орналасқан Созақ аудандық жер қатынастары бөлімінде беріледі.</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жер қатынастары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Уақытша: өтеулі (ұзақ мерзімді, қысқа мерзімді) жер пайдалану (жалдау) құқығына актісі Созақ аудандық жер қатынастары бөлімінде тұтынушының жеке өзінің қатысуымен жүзеге асырылады. Мекен-жайы: Созақ аудан, Шолаққорған ауылы, Жібек жолы көшесі н/ж.</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Созақ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Созақ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Созақ аудандық жер қатынастары бөлімінің мамандарының әрекеттеріне шағымдану арызы Созақ аудандық жер қатынастары бөлімі жетекшісінің атына жазылады.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жер қатынастары бөлімінің кеңселері арқылы жұмыс күндері қолма-қол қабылданады. Жұмыс кестесі: дүйсенбі-жұма күндері сағат 9.00-ден 19.00-ге дейін жүргізіледі; үзіліс 13.00-ден 15.00-ге дейін. (Жаз мезгілінде сағат 9.00-ден 19.00-ге дейін жүргізіледі; үзіліс 13.00-ден 15.00-ге дейін). Демалыс күндері: сенбі және жексенбі.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w:t>
      </w:r>
      <w:r>
        <w:rPr>
          <w:rFonts w:ascii="Times New Roman"/>
          <w:b w:val="false"/>
          <w:i w:val="false"/>
          <w:color w:val="000000"/>
          <w:sz w:val="28"/>
        </w:rPr>
        <w:t>
      24. Созақ аудандық жер қатынастары бөлімінің ақпараттық мәліметтері: Созақ аудан, Шолаққорған ауылы, Жібек жолы көшесі н/ж үйде орналасқан. Тел/факс:4-27-69.</w:t>
      </w:r>
      <w:r>
        <w:br/>
      </w:r>
      <w:r>
        <w:rPr>
          <w:rFonts w:ascii="Times New Roman"/>
          <w:b w:val="false"/>
          <w:i w:val="false"/>
          <w:color w:val="000000"/>
          <w:sz w:val="28"/>
        </w:rPr>
        <w:t>
      Созақ аудандық жер қатынастары бөлімінің мамандарының байланыс телефоны: 4-27-69.</w:t>
      </w:r>
      <w:r>
        <w:br/>
      </w:r>
      <w:r>
        <w:rPr>
          <w:rFonts w:ascii="Times New Roman"/>
          <w:b w:val="false"/>
          <w:i w:val="false"/>
          <w:color w:val="000000"/>
          <w:sz w:val="28"/>
        </w:rPr>
        <w:t>
      Жоғары тұрған органдардың байланыс ақпараты Созақ ауданы әкімдігі, мекен-жайы: Созақ аудан, Шолаққорған ауылы, Жібек жолы көшесі н/з үй, телефон: 4-22-51. Электрондық пошта: Suzak-Akimat @ mail.ru.</w:t>
      </w:r>
      <w:r>
        <w:br/>
      </w:r>
      <w:r>
        <w:rPr>
          <w:rFonts w:ascii="Times New Roman"/>
          <w:b w:val="false"/>
          <w:i w:val="false"/>
          <w:color w:val="000000"/>
          <w:sz w:val="28"/>
        </w:rPr>
        <w:t>
</w:t>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Созақ аудандық жер қатынастары бөліміне хабарласу қажет. Мекен–жайы: Созақ аудан, Шолаққорған ауылы, Жібек жолы көшесі н/ж үйде орналасқан. Тел/факс:4-27-69.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 xml:space="preserve">Сапа және қолжетімділік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7"/>
        <w:gridCol w:w="2299"/>
        <w:gridCol w:w="2299"/>
        <w:gridCol w:w="2095"/>
      </w:tblGrid>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3.1.қызметті ұсыну тәртібі туралы сапаға және ақпаратқа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55 қаулысымен бекітілген</w:t>
      </w:r>
    </w:p>
    <w:p>
      <w:pPr>
        <w:spacing w:after="0"/>
        <w:ind w:left="0"/>
        <w:jc w:val="both"/>
      </w:pPr>
      <w:r>
        <w:rPr>
          <w:rFonts w:ascii="Times New Roman"/>
          <w:b/>
          <w:i w:val="false"/>
          <w:color w:val="000080"/>
          <w:sz w:val="28"/>
        </w:rPr>
        <w:t>"Уақытша жер пайдалану құқығына актілерді ресімдеу"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уақытша жер пайдалану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Уақытша жер пайдалану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N 442 "Жер кодексінің" 14-1 бабы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жер қатынастары бөлімі ұсынады.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уақытша жер пайдалану құқығына актіні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азаматтарына, заңды тұлғаларға көрсетіледі (бұдан әрі - өтініш беруші).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дүйсенбі-жұма күндері сағат 9.00-ден 19.00-ге дейін жүргізіледі; үзіліс 13.00-ден 15.00-ге дейін. (Жаз мезгілінде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Созақ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жеке тұлғалар – жеке басын куәландыратын құжаттың көшірмесін;</w:t>
      </w:r>
      <w:r>
        <w:br/>
      </w:r>
      <w:r>
        <w:rPr>
          <w:rFonts w:ascii="Times New Roman"/>
          <w:b w:val="false"/>
          <w:i w:val="false"/>
          <w:color w:val="000000"/>
          <w:sz w:val="28"/>
        </w:rPr>
        <w:t>
      3) заңды тұлғалар – заңды тұлғаны мемлекеттік тіркеу туралы куәліктің көшірмесі;</w:t>
      </w:r>
      <w:r>
        <w:br/>
      </w:r>
      <w:r>
        <w:rPr>
          <w:rFonts w:ascii="Times New Roman"/>
          <w:b w:val="false"/>
          <w:i w:val="false"/>
          <w:color w:val="000000"/>
          <w:sz w:val="28"/>
        </w:rPr>
        <w:t>
      4) салық төлеушінің тіркеу нөмірінің көшірмесін (СТТН);</w:t>
      </w:r>
      <w:r>
        <w:br/>
      </w:r>
      <w:r>
        <w:rPr>
          <w:rFonts w:ascii="Times New Roman"/>
          <w:b w:val="false"/>
          <w:i w:val="false"/>
          <w:color w:val="000000"/>
          <w:sz w:val="28"/>
        </w:rPr>
        <w:t>
      5) нотариат куәландырған жер учаскесіне құқық белгілейтін құжаттың көшірмесі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толтырылуы қажет бланкілер Жібек жолы көшесі н/з үйде орналасқан Созақ аудандық жер қатынастары бөлімінде беріледі.</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жер қатынастары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Уақытша жер пайдалану құқығына актісі Созақ аудандық жер қатынастары бөлімінде тұтынушының жеке өзінің қатысуымен жүзеге асырылады.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Созақ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Созақ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Созақ аудандық жер қатынастары бөлімінің мамандарының әрекеттеріне шағымдану арызы Созақ аудандық жер қатынастары бөлімі жетекшісінің атына жазылады. Мекен-жайы: Шардара қаласы, Қазыбек би көшесі н/з үй, телефон: 2-25-53.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жер қатынастары бөлімінің кеңселері арқылы жұмыс күндері қолма-қол қабылданады. Жұмыс кестесі: дүйсенбі-жұма күндері сағат 9.00-ден 19.00-ге дейін жүргізіледі; үзіліс 13.00-ден 15.00-ге дейін. (Жаз мезгілінде сағат 9.00-ден 19.00-ге дейін жүргізіледі; үзіліс 13.00-ден 15.00-ге дейін) Демалыс күндері: сенбі және жексенбі.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w:t>
      </w:r>
      <w:r>
        <w:rPr>
          <w:rFonts w:ascii="Times New Roman"/>
          <w:b w:val="false"/>
          <w:i w:val="false"/>
          <w:color w:val="000000"/>
          <w:sz w:val="28"/>
        </w:rPr>
        <w:t>
      24. Созақ аудандық жер қатынастары бөлімінің ақпараттық мәліметтері: Созақ аудан, Шолаққорған ауылы, Жібек жолы көшесі н/ж үйде орналасқан. Тел/факс: 4-27-69.</w:t>
      </w:r>
      <w:r>
        <w:br/>
      </w:r>
      <w:r>
        <w:rPr>
          <w:rFonts w:ascii="Times New Roman"/>
          <w:b w:val="false"/>
          <w:i w:val="false"/>
          <w:color w:val="000000"/>
          <w:sz w:val="28"/>
        </w:rPr>
        <w:t>
      Созақ аудандық жер қатынастары бөлімінің мамандарының байланыс телефоны: 4-27-69.</w:t>
      </w:r>
      <w:r>
        <w:br/>
      </w:r>
      <w:r>
        <w:rPr>
          <w:rFonts w:ascii="Times New Roman"/>
          <w:b w:val="false"/>
          <w:i w:val="false"/>
          <w:color w:val="000000"/>
          <w:sz w:val="28"/>
        </w:rPr>
        <w:t>
      Жоғары тұрған органдардың байланыс ақпараты Созақ ауданы әкімдігі, мекен-жайы: Созақ аудан, Шолаққорған ауылы, Жібек жолы көшесі н/з үй, телефон: 4-22-51. Электрондық пошта: Suzak-Akimat @ mail.ru.</w:t>
      </w:r>
      <w:r>
        <w:br/>
      </w:r>
      <w:r>
        <w:rPr>
          <w:rFonts w:ascii="Times New Roman"/>
          <w:b w:val="false"/>
          <w:i w:val="false"/>
          <w:color w:val="000000"/>
          <w:sz w:val="28"/>
        </w:rPr>
        <w:t>
</w:t>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Созақ аудандық жер қатынастары бөліміне хабарласу қажет. Мекен–жайы: Созақ аудан, Шолаққорған ауылы, Жібек жолы көшесі н/ж үйде орналасқан. Тел/факс: 4-27-69.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2503"/>
        <w:gridCol w:w="2299"/>
        <w:gridCol w:w="2095"/>
      </w:tblGrid>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55 қаулысымен бекітілген</w:t>
      </w:r>
    </w:p>
    <w:p>
      <w:pPr>
        <w:spacing w:after="0"/>
        <w:ind w:left="0"/>
        <w:jc w:val="both"/>
      </w:pPr>
      <w:r>
        <w:rPr>
          <w:rFonts w:ascii="Times New Roman"/>
          <w:b/>
          <w:i w:val="false"/>
          <w:color w:val="000080"/>
          <w:sz w:val="28"/>
        </w:rPr>
        <w:t>"Жерді тұрақты пайдалану құқығына актілерді ресімдеу"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жерді тұрақты пайдалану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Жерді тұрақты пайдалану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N 442 "Жер кодексінің" 14-1 бабы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жер қатынастары бөлімі ұсынады.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жерді тұрақты пайдалану құқығына актіні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келесі мемлекеттiк жер пайдаланушыларға:</w:t>
      </w:r>
      <w:r>
        <w:br/>
      </w:r>
      <w:r>
        <w:rPr>
          <w:rFonts w:ascii="Times New Roman"/>
          <w:b w:val="false"/>
          <w:i w:val="false"/>
          <w:color w:val="000000"/>
          <w:sz w:val="28"/>
        </w:rPr>
        <w:t>
      1) кондоминиум объектiлерiндегi үйлердi (құрылыстарды, ғимараттарды), үй-жайларды шаруашылық жүргiзу құқығымен немесе оралымды басқару құқығымен иеленетiн заңды тұлғаларға;</w:t>
      </w:r>
      <w:r>
        <w:br/>
      </w:r>
      <w:r>
        <w:rPr>
          <w:rFonts w:ascii="Times New Roman"/>
          <w:b w:val="false"/>
          <w:i w:val="false"/>
          <w:color w:val="000000"/>
          <w:sz w:val="28"/>
        </w:rPr>
        <w:t>
      2) ауыл шаруашылығы және орман шаруашылығы өндірісін жүзеге асыратын заңды тұлғаларға, сондай-ақ ғылыми-зерттеу, тәжірибе және оқу мақсаттарына;</w:t>
      </w:r>
      <w:r>
        <w:br/>
      </w:r>
      <w:r>
        <w:rPr>
          <w:rFonts w:ascii="Times New Roman"/>
          <w:b w:val="false"/>
          <w:i w:val="false"/>
          <w:color w:val="000000"/>
          <w:sz w:val="28"/>
        </w:rPr>
        <w:t>
      3) ерекше қорғалатын табиғи аумақтар жерiнде жер пайдалануды жүзеге асыратын заңды тұлғаларға көрсетіледі (бұдан әрі - өтініш беруші).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19.00-ге дейін жүргізіледі; үзіліс 13.00-ден 15.00-ге дейін. (Жаз мезгілінде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Созақ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заңды тұлғалар – заңды тұлғаны мемлекеттік тіркеу туралы куәліктің көшірмесін;</w:t>
      </w:r>
      <w:r>
        <w:br/>
      </w:r>
      <w:r>
        <w:rPr>
          <w:rFonts w:ascii="Times New Roman"/>
          <w:b w:val="false"/>
          <w:i w:val="false"/>
          <w:color w:val="000000"/>
          <w:sz w:val="28"/>
        </w:rPr>
        <w:t>
      3) салық төлеушінің тіркеу нөмірінің көшірмесін (СТТН);</w:t>
      </w:r>
      <w:r>
        <w:br/>
      </w:r>
      <w:r>
        <w:rPr>
          <w:rFonts w:ascii="Times New Roman"/>
          <w:b w:val="false"/>
          <w:i w:val="false"/>
          <w:color w:val="000000"/>
          <w:sz w:val="28"/>
        </w:rPr>
        <w:t>
      4) нотариат куәландырған жер учаскесіне құқық белгілейтін құжаттың көшірмесін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толтырылуы қажет бланкілер Жібек жолы көшесі н/з үйде орналасқан Созақ аудандық жер қатынастары бөлімінде беріледі.</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жер қатынастары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Жерді тұрақты пайдалану құқығына актісі Созақ аудандық жер қатынастары бөлімінде тұтынушының жеке өзінің қатысуымен жүзеге асырылады. Мекен-жайы: Созақ аудан, Шолаққорған ауылы, Жібек жолы көшесі н/ж үйде орналасқан.</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Созақ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Созақ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Созақ аудандық жер қатынастары бөлімінің мамандарының әрекеттеріне шағымдану арызы Созақ аудандық жер қатынастары бөлімі жетекшісінің атына жазылады.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жер қатынастары бөлімінің кеңселері арқылы жұмыс күндері қолма-қол қабылданады. Жұмыс кестесі: дүйсенбі- жұма күндері сағат 9.00-ден 19.00-ге дейін жүргізіледі; үзіліс 13.00-ден 15.00-ге дейін. (Жаз мезгілінде сағат 9.00-ден 19.00-ге дейін жүргізіледі; үзіліс 13.00-ден 15.00-ге дейін). Демалыс күндері: сенбі және жексенбі. Мекен-жайы: Созақ ауданы, Шолаққорған ауылы, Жібек жолы көшесі н/ж үйде орналасқан. Тел/факс: 4-27-69.</w:t>
      </w:r>
      <w:r>
        <w:br/>
      </w:r>
      <w:r>
        <w:rPr>
          <w:rFonts w:ascii="Times New Roman"/>
          <w:b w:val="false"/>
          <w:i w:val="false"/>
          <w:color w:val="000000"/>
          <w:sz w:val="28"/>
        </w:rPr>
        <w:t>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w:t>
      </w:r>
      <w:r>
        <w:rPr>
          <w:rFonts w:ascii="Times New Roman"/>
          <w:b w:val="false"/>
          <w:i w:val="false"/>
          <w:color w:val="000000"/>
          <w:sz w:val="28"/>
        </w:rPr>
        <w:t>
      24. Созақ аудандық жер қатынастары бөлімінің ақпараттық мәліметтері: Созақ аудан, Шолаққорған ауылы, Жібек жолы көшесі н/ж үйде орналасқан. Тел/факс: 4-27-69.</w:t>
      </w:r>
      <w:r>
        <w:br/>
      </w:r>
      <w:r>
        <w:rPr>
          <w:rFonts w:ascii="Times New Roman"/>
          <w:b w:val="false"/>
          <w:i w:val="false"/>
          <w:color w:val="000000"/>
          <w:sz w:val="28"/>
        </w:rPr>
        <w:t>
      Созақ аудандық жер қатынастары бөлімінің мамандарының байланыс телефоны: 4-27-69.</w:t>
      </w:r>
      <w:r>
        <w:br/>
      </w:r>
      <w:r>
        <w:rPr>
          <w:rFonts w:ascii="Times New Roman"/>
          <w:b w:val="false"/>
          <w:i w:val="false"/>
          <w:color w:val="000000"/>
          <w:sz w:val="28"/>
        </w:rPr>
        <w:t>
      Жоғары тұрған органдардың байланыс ақпараты Созақ ауданы әкімдігі, мекен-жайы: Созақ аудан, Шолаққорған ауылы, Жібек жолы көшесі н/з үй, телефон: 4-22-51. Электрондық пошта: Suzak-Akimat @ mail.ru.</w:t>
      </w:r>
      <w:r>
        <w:br/>
      </w:r>
      <w:r>
        <w:rPr>
          <w:rFonts w:ascii="Times New Roman"/>
          <w:b w:val="false"/>
          <w:i w:val="false"/>
          <w:color w:val="000000"/>
          <w:sz w:val="28"/>
        </w:rPr>
        <w:t>
</w:t>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Созақ аудандық жер қатынастары бөліміне хабарласу қажет. Мекен-жайы: Созақ аудан, Шолаққорған ауылы, Жібек жолы көшесі н/ж үйде орналасқан. Тел/факс: 4-27-69.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2500"/>
        <w:gridCol w:w="2727"/>
        <w:gridCol w:w="2465"/>
      </w:tblGrid>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55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 учаскесіне жекеменшік құқығына арналған актілерді ресімдеу"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жер учаскесіне жекеменшік құқығына арналған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Жер учаскесіне жекеменшік құқығына арналған акт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Қазақстан Республикасының 2003 жылғы 20 маусымдағы N 442 "Жер кодексінің" 14-1 бабы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жер қатынастары бөлімі ұсынады.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жер учаскесіне жекеменшік құқығына арналған актіні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азаматтарына, заңды тұлғаларға көрсетіледі (бұдан әрі - өтініш беруші).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күннің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19.00-ге дейін жүргізіледі; үзіліс 13.00-ден 15.00-ге дейін. (Жаз мезгілінде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Созақ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жеке тұлғалар – жеке басын куәландыратын құжаттың көшірмесін;</w:t>
      </w:r>
      <w:r>
        <w:br/>
      </w:r>
      <w:r>
        <w:rPr>
          <w:rFonts w:ascii="Times New Roman"/>
          <w:b w:val="false"/>
          <w:i w:val="false"/>
          <w:color w:val="000000"/>
          <w:sz w:val="28"/>
        </w:rPr>
        <w:t>
      3) заңды тұлғалар – заңды тұлғаны мемлекеттік тіркеу туралы куәліктің көшірмесін;</w:t>
      </w:r>
      <w:r>
        <w:br/>
      </w:r>
      <w:r>
        <w:rPr>
          <w:rFonts w:ascii="Times New Roman"/>
          <w:b w:val="false"/>
          <w:i w:val="false"/>
          <w:color w:val="000000"/>
          <w:sz w:val="28"/>
        </w:rPr>
        <w:t>
      4) салық төлеушінің тіркеу нөмірінің көшірмесін (СТТН);</w:t>
      </w:r>
      <w:r>
        <w:br/>
      </w:r>
      <w:r>
        <w:rPr>
          <w:rFonts w:ascii="Times New Roman"/>
          <w:b w:val="false"/>
          <w:i w:val="false"/>
          <w:color w:val="000000"/>
          <w:sz w:val="28"/>
        </w:rPr>
        <w:t>
      5) нотариат куәландырған жер учаскесіне құқық белгілейтін құжаттың көшірмесін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толтырылуы қажет бланкілер Жібек жолы көшесі н/з үйде орналасқан Созақ аудандық жер қатынастары бөлімінде беріледі.</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жер қатынастары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Жер учаскесіне жекеменшік құқығына арналған актісі Созақ аудандық жер қатынастары бөлімінде тұтынушының жеке өзінің қатысуымен жүзеге асырылады.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Созақ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Созақ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Созақ аудандық жер қатынастары бөлімінің мамандарының әрекеттеріне шағымдану арызы Созақ аудандық жер қатынастары бөлімі жетекшісінің атына жазылады.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жер қатынастары бөлімінің кеңселері арқылы жұмыс күндері қолма-қол қабылданады. Жұмыс кестесі: дүйсенбі- жұма күндері сағат 9.00-ден 19.00-ге дейін жүргізіледі; үзіліс 13.00-ден 15.00-ге дейін. (Жаз мезгілінде сағат 9.00-ден 19.00-ге дейін жүргізіледі; үзіліс 13.00-ден 15.00-ге дейін). Демалыс күндері: сенбі және жексенбі.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телефондары</w:t>
      </w:r>
    </w:p>
    <w:p>
      <w:pPr>
        <w:spacing w:after="0"/>
        <w:ind w:left="0"/>
        <w:jc w:val="both"/>
      </w:pPr>
      <w:r>
        <w:rPr>
          <w:rFonts w:ascii="Times New Roman"/>
          <w:b w:val="false"/>
          <w:i w:val="false"/>
          <w:color w:val="000000"/>
          <w:sz w:val="28"/>
        </w:rPr>
        <w:t>
</w:t>
      </w:r>
      <w:r>
        <w:rPr>
          <w:rFonts w:ascii="Times New Roman"/>
          <w:b w:val="false"/>
          <w:i w:val="false"/>
          <w:color w:val="000000"/>
          <w:sz w:val="28"/>
        </w:rPr>
        <w:t>
      24. Созақ аудандық жер қатынастары бөлімінің ақпараттық мәліметтері: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Созақ аудандық жер қатынастары бөлімінің мамандарының байланыс телефоны: 4-27-69.</w:t>
      </w:r>
      <w:r>
        <w:br/>
      </w:r>
      <w:r>
        <w:rPr>
          <w:rFonts w:ascii="Times New Roman"/>
          <w:b w:val="false"/>
          <w:i w:val="false"/>
          <w:color w:val="000000"/>
          <w:sz w:val="28"/>
        </w:rPr>
        <w:t>
      Жоғары тұрған органдардың байланыс ақпараты Созақ ауданы әкімдігі, мекен-жайы: Созақ аудан, Шолаққорған ауылы, Жібек жолы көшесі н/з үй, телефон: 4-22-51. Электрондық пошта: Suzak-Akimat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Созақ аудандық жер қатынастары бөліміне хабарласу қажет. Мекен-жайы: Созақ аудан, Шолаққорған ауылы, Жібек жолы көшесі н/ж үйде орналасқан. Тел/факс: 4-27-69.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Сапа және қолжетімділік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6"/>
        <w:gridCol w:w="2334"/>
        <w:gridCol w:w="2334"/>
        <w:gridCol w:w="2126"/>
      </w:tblGrid>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55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 учаскелері туралы анықтама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жер учаскелері туралы анықтама беру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N 442 "Жер кодексінің" 14-1 бабы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жер қатынастары бөлімі ұсынады. Мекен-жайы: Созақ аудан, Шолаққорған ауылы, Жібек жолы көшесі н/ж үйде орналасқан. Тел/факс: 4-27-69.</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жер учаскелері туралы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азаматтарына, шетел азаматтарына, және азаматтығы жоқ тұлғаларға және заңды тұлғаларға көрсетіледі (бұдан әрі - өтініш беруші).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12 күннен аспауы тиіс;</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жер қатынастары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19.00-ге дейін жүргізіледі; үзіліс 13.00-ден 15.00-ге дейін. (Жаз мезгілінде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Созақ аудандық жер қатынастары бөлімінің қабылдау жүргізетін қызметкерімен берілген бланкіні толтырған өтінішін;</w:t>
      </w:r>
      <w:r>
        <w:br/>
      </w:r>
      <w:r>
        <w:rPr>
          <w:rFonts w:ascii="Times New Roman"/>
          <w:b w:val="false"/>
          <w:i w:val="false"/>
          <w:color w:val="000000"/>
          <w:sz w:val="28"/>
        </w:rPr>
        <w:t>
      2) жеке тұлғалар – жеке басын куәландыратын құжаттың көшірмесін;</w:t>
      </w:r>
      <w:r>
        <w:br/>
      </w:r>
      <w:r>
        <w:rPr>
          <w:rFonts w:ascii="Times New Roman"/>
          <w:b w:val="false"/>
          <w:i w:val="false"/>
          <w:color w:val="000000"/>
          <w:sz w:val="28"/>
        </w:rPr>
        <w:t>
      3) заңды тұлғалар – заңды тұлғаны мемлекеттік тіркеу туралы куәліктің көшірмесі;</w:t>
      </w:r>
      <w:r>
        <w:br/>
      </w:r>
      <w:r>
        <w:rPr>
          <w:rFonts w:ascii="Times New Roman"/>
          <w:b w:val="false"/>
          <w:i w:val="false"/>
          <w:color w:val="000000"/>
          <w:sz w:val="28"/>
        </w:rPr>
        <w:t>
      4) салық төлеушінің тіркеу нөмірінің көшірмесін (СТТН);</w:t>
      </w:r>
      <w:r>
        <w:br/>
      </w:r>
      <w:r>
        <w:rPr>
          <w:rFonts w:ascii="Times New Roman"/>
          <w:b w:val="false"/>
          <w:i w:val="false"/>
          <w:color w:val="000000"/>
          <w:sz w:val="28"/>
        </w:rPr>
        <w:t>
      5) халыққа қызмет көрсету орталығы беретін өтініш берушіде жылжымайтын мүліктің бар немесе жоқтығы туралы анықтаманы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толтырылуы қажет бланкілер Жібек жолы көшесі н/з үйде орналасқан Созақ аудандық жер қатынастары бөлімінде беріледі.</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жер қатынастары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Жер учаскелері туралы анықтама беру Созақ аудандық жер қатынастары бөлімінде тұтынушының жеке өзінің қатысуымен жүзеге асырылады. Мекен-жайы: Созақ аудан, Шолаққорған ауылы, Жібек жолы көшесі н/ж үй.</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Созақ аудандық жер қатынастары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Созақ аудандық жер қатынастары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қызметтің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Мемлекеттік қызмет көрсету сапасына наразылық туған жағдайда шағым Созақ ауданы әкіміне және/немесе Созақ аудандық жер қатынастары бөлімі жетекшісінің атына жазылады.</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жер қатынастары бөлімінің кеңселері арқылы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Созақ ауданы әкімі аппаратының және/немесе Созақ аудандық жер қатынастары бөлімінің есепке алу журналында заңнамада белгіленген мерзімде тіркеледі.</w:t>
      </w:r>
      <w:r>
        <w:br/>
      </w:r>
      <w:r>
        <w:rPr>
          <w:rFonts w:ascii="Times New Roman"/>
          <w:b w:val="false"/>
          <w:i w:val="false"/>
          <w:color w:val="000000"/>
          <w:sz w:val="28"/>
        </w:rPr>
        <w:t xml:space="preserve">
      Шағымды қарау нәтижесі туралы өтініш берушіге жазбаша түрде почта арқылы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Созақ аудандық жер қатынастары бөлімі жетекшісінің мекен-жайы: Жібек жолы көшесі, н/з үй, қабылдау бөлмесінің телефоны 4-27-69, Созақ ауданы жер қатынастары бөлімінің жетекшісінің жұмыс кестесі: аптасына бес күн, түскі ас үзілісін есептемегенде. Азаматтарды қабылдау әр сәрсенбі күні сағат 15.00-ден 17.00-ге дейін іске асырылады.</w:t>
      </w:r>
      <w:r>
        <w:br/>
      </w:r>
      <w:r>
        <w:rPr>
          <w:rFonts w:ascii="Times New Roman"/>
          <w:b w:val="false"/>
          <w:i w:val="false"/>
          <w:color w:val="000000"/>
          <w:sz w:val="28"/>
        </w:rPr>
        <w:t xml:space="preserve">
      Созақ ауданы әкімдігінің мекен жайы: Мекен-жайы: Созақ аудан, Шолаққорған ауылы, Жібек жолы көшесі н/ж үй, қабылдау бөлмесінің телефоны 4-14-89.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2299"/>
        <w:gridCol w:w="2299"/>
        <w:gridCol w:w="2299"/>
      </w:tblGrid>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xml:space="preserve">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