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ba614" w14:textId="b7ba6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Жеке тұрғын үй құрылысын жүргізу үшін Ақсукент ауыл округіне жер телімін беру және елді мекеннің шегін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Сайрам аудандық мәслихат сессиясының 2008 жылғы 30 маусымдағы N 8-104/IV шешімі және Оңтүстік Қазақстан облысы Сайрам ауданы әкімдігінің 2008 жылғы 30 маусымдағы N 6 қаулысы. Оңтүстік Қазақстан облысы Сайрам ауданының Әділет басқармасында 2008 жылғы 30 шілдеде N 14-10-96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20 маусымдағы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108-бабының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16 шілдедегі "Қазақстан Республикасындағы сәулет, қала құрылысы және құрылыс қызметі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23-1-бабының 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 xml:space="preserve">ШЕШТІ, </w:t>
      </w:r>
      <w:r>
        <w:rPr>
          <w:rFonts w:ascii="Times New Roman"/>
          <w:b w:val="false"/>
          <w:i w:val="false"/>
          <w:color w:val="000000"/>
          <w:sz w:val="28"/>
        </w:rPr>
        <w:t>аудан әкімдігі</w:t>
      </w:r>
      <w:r>
        <w:rPr>
          <w:rFonts w:ascii="Times New Roman"/>
          <w:b/>
          <w:i w:val="false"/>
          <w:color w:val="000000"/>
          <w:sz w:val="28"/>
        </w:rPr>
        <w:t xml:space="preserve"> ҚАУЛЫ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Ақсукент ауыл округі аумағынан жалпы көлемі 278,0 гектар жер телімі алынып, Ақсукент ауылының шегіне енгізілсін.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Жалпы көлемі 278,0 гектар жер телімі қосылып, Ақсукент ауылының шегі өзгертіліп, осы елді мекенді дамыту және салу схемасы (оңайлатылған бас жоспары)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бірлескен шешім және қаулы алғаш ресми жарияланғаннан кейін күнтізбелік он күн өткен соң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Б. Нысанов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мәслихаттың хатшысы               Т. Тулендиев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М. Әлі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