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18fd" w14:textId="a0b1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дүркін-дүркін сипаттағы кәсіпкерлік қызметке бір жолғы талон құнын 2009 жылға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мәслихатының 2008 жылғы 24 желтоқсандағы N 88-IV шешімі.
Исатай аудандық Әділет басқармасында 2009 жылғы 30 қаңтарда N 4-4-121
тіркелді. Күші жойылды - Атырау облысы Исатай аудандық мәслихатының 2010 жылғы 04 ақпандағы № 169-IV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04.02.2010 № 169-IV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N 100-ІV "Салық және бюджетке төленетін басқа да міндетті төлемдер туралы" Қазақстан Республикасының кодексін (Салық кодексі) қолданысқа енгізу туралы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36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Исатай аудандық салық басқармасының 2008 жылғы 23 желтоқсандағы СБ-03-02/N 1491 санды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сипаттағы кәсіпкерлік қызмет түрлерінің тізбесі мен кәсіпкерлік қызмет түрлеріне берілетін бір жолғы талон құны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талон негізіндегі арнайы кәсіпкерлік қызмет түрлерінің тізбесі мен кәсіпкерлік қызмет түрлеріне берілетін бір жолғы талон құны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 орындалуын бақылауға алу аудандық мәслихаттың бюджет, қаржы, кәсіпкерлікті дамыту, аграрлық, экологиялық мәселелер жөніндегі тұрақты комиссиясына (С. 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шешім Әділет басқармасынан мемлекеттік тіркеуден өткізіліп, алғаш ресми жарияланған күнінен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сессиясы төрағасы                       Ж. Қасымұлы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Қадимов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88-ІV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N 1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кәсіпкерлік қызмет түрлеріне берілетін біржолғы талон құнының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781"/>
        <w:gridCol w:w="2371"/>
      </w:tblGrid>
      <w:tr>
        <w:trPr>
          <w:trHeight w:val="8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 (тенге)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егетін көшеттер мен ағаш көшеттерін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көлік құралдарында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тұрғын үй учаскелерінде өсірілген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 айдап әкелу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жақын шетелдік мемлекеттерден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алыс шетелдік мемлекеттерден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трактормен жер учаскелерін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тракторлармен аудан көлемінде 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автокөлік иелерінің төмендегі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жүк тасымалдау қызметін көрсетуі: (Атырау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т.б. ауданнан тыс жерге)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Автокөлік жүк көтергіштігі 1,5 тоннаға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қаласына 1 рейске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Автокөлік жүк көтергіштігі 5 тоннаға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қаласына 1 рейске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автокөлік иелерінің төмендегі маршруттар бойынша жүк тасымалдау қызметін көрсетуі: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Автокөлік жүк көтергіштігі 1,5 тоннаға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селосының және селолық округтер ішінде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Автокөлік жүк көтергіштігі 5 тоннаға дейінгі Аққыстау селосының және селолық округтар ішінде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құятын автокөліктермен су құю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Техникамен шөп шабу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жеңіл (маршруттық таксиден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 автокөліктермен жолаушыларды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көрсету: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Атырау қаласына жеке жеңіл автокөлікпен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Атырау қаласына УАЗ, Газель автокөліктерімен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Аққыстау және селолық округтар ішінде 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автокөлікпен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кештерді бейне таспаға түсіру 1 шараға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Тамадалар мен тамада қызметкерлері 1 шараға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Фотоға түсіру және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журнал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адамдардың өз малдарынан алынатын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 (қызметі)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сату (әр басына)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қашау (құлпытас)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бурамен, бұқамен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қызметін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орақпен шөп шабу кызмет1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жөндеу қызметі (Әр үй үшін)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емшілік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тігу, тоқып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өнімдер сату /кілемше, шұлық,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т.б/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 дайындап,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 тас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 1 бас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 (қамыс плита)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 (цемент, ағаш, шифр т.б.)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2008 жылғы 24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88-ІV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N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 негізіндегі арнайы кәсіпкерлік қызмет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408"/>
        <w:gridCol w:w="2722"/>
      </w:tblGrid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ұннан жасалған өнімдерді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сүттен жасалған өнімдерді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 мен аяқ киімдер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косметика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Ойыншық, сувенирлер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тауарлар, ыдыс аяқ, хрусталдар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бұйымдарын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бөлшектерін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өнімдерін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Ет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Құс, шұжық, сыр тағамдарын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Май тағамдарын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Кондитер тағамдарын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Жұмыртқа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Жеміс-жидек, көкіністер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көлік құралдарынан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автокөлігімен сауда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(тамақ өнімдерін және 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жидектерін сату) 1,5 тоннаға дейін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Жүк автокөлігімен сауда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(тамақ өнімдерін және жеміс жидектерін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сату) 5 тоннаға дейін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автокөлігімен сауда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(тамақ өнімдерін және жеміс жидектерін сату) 5 тоннаға жоғары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Жүк автокөлігімен сауда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(шаруашылық бұйымдарды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 сату)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түйек тағамдар сату (чай, самса, т.б.)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бұйымдар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 ірі қара 1 басқа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сату 1 басқа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тігу, тоқып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өнімдер сату (кілемше, шұлық, қолғап т.б)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 1 бас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 сату (10 бас)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 (қамыс плита)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 (цемент, ағаш, шифр т.б.)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