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5d27" w14:textId="3c75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ауданының мүгедектері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әкімиятының 2008 жылғы 20 тамыздағы № 222 қаулысы. Атырау облысы Жылыой ауданының Әділет басқармасында 2008 жылғы 22 қыркүйекте № 4-2-96 болып тіркелді. Күші жойылды - Атырау облысы Жылыой ауданы әкімдігінің 2016 жылғы 20 сәуірдегі № 163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әкімдігінің 20.04.2016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№ 39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әкімият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Жылыой ауданы әкімдігінің 08.01.2016 N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Сагиевке жүктелсін.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күнтiзбелiк он күн өткен соң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