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aad1" w14:textId="733a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пен қамқоршылық жөнінде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17 маусымдағы N 120 қаулысы. Солтүстік Қазақстан облысы Уәлиханов ауданының Әділет басқармасында 2008 жылғы 17 шілдеде N 13-13-85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«Қорғаншылық және қамқоршылық жөнінде анықтама беру»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17 маусымдағы № 120</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«Қорғаншылық және қамқоршылық жөнінде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Республикасындағы баланың құқықтары туралы» Қазақстан Республикасы 2002 жылғы 8 тамыздағы № 345 </w:t>
      </w:r>
      <w:r>
        <w:rPr>
          <w:rFonts w:ascii="Times New Roman"/>
          <w:b w:val="false"/>
          <w:i w:val="false"/>
          <w:color w:val="000000"/>
          <w:sz w:val="28"/>
        </w:rPr>
        <w:t xml:space="preserve">Заңының </w:t>
      </w:r>
      <w:r>
        <w:rPr>
          <w:rFonts w:ascii="Times New Roman"/>
          <w:b w:val="false"/>
          <w:i w:val="false"/>
          <w:color w:val="000000"/>
          <w:sz w:val="28"/>
        </w:rPr>
        <w:t xml:space="preserve">27 бабымен, "Неке және отбасы туралы" Қазақстан Республикасы 1998 жылғы 17 желтоқсандағы № 321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баптарына</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қаулысы</w:t>
      </w:r>
      <w:r>
        <w:rPr>
          <w:rFonts w:ascii="Times New Roman"/>
          <w:b w:val="false"/>
          <w:i w:val="false"/>
          <w:color w:val="000000"/>
          <w:sz w:val="28"/>
        </w:rPr>
        <w:t xml:space="preserve">, «Адамдардың бала асырап алуына, оны қамқоршылыққа (қорғаншылыққа), патронатқа алуына болмайтын аурулардың тізбесін бекіту туралы» Қазақстан Республикасы Үкіметінің 1999 жылғы 24 маусымдағы № 842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xml:space="preserve">
      Қызметті осы Регламентке қоса беріліп отырған </w:t>
      </w:r>
      <w:r>
        <w:rPr>
          <w:rFonts w:ascii="Times New Roman"/>
          <w:b w:val="false"/>
          <w:i w:val="false"/>
          <w:color w:val="000000"/>
          <w:sz w:val="28"/>
        </w:rPr>
        <w:t xml:space="preserve">1-қосымшаға </w:t>
      </w:r>
      <w:r>
        <w:rPr>
          <w:rFonts w:ascii="Times New Roman"/>
          <w:b w:val="false"/>
          <w:i w:val="false"/>
          <w:color w:val="000000"/>
          <w:sz w:val="28"/>
        </w:rPr>
        <w:t>сәйкес мемлекеттік мекемелер (әрі қарай - Білім бөлімі және Әкім аппараттары) ұсынады</w:t>
      </w:r>
      <w:r>
        <w:br/>
      </w:r>
      <w:r>
        <w:rPr>
          <w:rFonts w:ascii="Times New Roman"/>
          <w:b w:val="false"/>
          <w:i w:val="false"/>
          <w:color w:val="000000"/>
          <w:sz w:val="28"/>
        </w:rPr>
        <w:t>
      5. Тұтынушы алатын көрсетілетін мемлекеттік қызметті аяқтау нысаны (нәтижесі):</w:t>
      </w:r>
      <w:r>
        <w:br/>
      </w:r>
      <w:r>
        <w:rPr>
          <w:rFonts w:ascii="Times New Roman"/>
          <w:b w:val="false"/>
          <w:i w:val="false"/>
          <w:color w:val="000000"/>
          <w:sz w:val="28"/>
        </w:rPr>
        <w:t>
      Мемлекеттік қызметті көрсетуді аяқтау нысаны азаматқа кәмелетке толмаған балалардың қамқоршысы немесе қорғаншысы екендігін растайтын анықтама беру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жеке тұлғаларға көрсетіледі.</w:t>
      </w:r>
      <w:r>
        <w:br/>
      </w:r>
      <w:r>
        <w:rPr>
          <w:rFonts w:ascii="Times New Roman"/>
          <w:b w:val="false"/>
          <w:i w:val="false"/>
          <w:color w:val="000000"/>
          <w:sz w:val="28"/>
        </w:rPr>
        <w:t>
      7. Мемлекеттік қызмет көрсету кезінде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сәттен бастап – 7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Стандарты </w:t>
      </w:r>
      <w:r>
        <w:rPr>
          <w:rFonts w:ascii="Times New Roman"/>
          <w:b w:val="false"/>
          <w:i w:val="false"/>
          <w:color w:val="000000"/>
          <w:sz w:val="28"/>
        </w:rPr>
        <w:t xml:space="preserve">1-қосымшада </w:t>
      </w:r>
      <w:r>
        <w:rPr>
          <w:rFonts w:ascii="Times New Roman"/>
          <w:b w:val="false"/>
          <w:i w:val="false"/>
          <w:color w:val="000000"/>
          <w:sz w:val="28"/>
        </w:rPr>
        <w:t>көрсетілген Білім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Азаматтарды қабылдау кестесі: мерекелік күндерден басқа, дүйсенбіден жұмаға дейін, сағат 09-00-ден 19-00-ге дейін, үзіліс:</w:t>
      </w:r>
      <w:r>
        <w:br/>
      </w:r>
      <w:r>
        <w:rPr>
          <w:rFonts w:ascii="Times New Roman"/>
          <w:b w:val="false"/>
          <w:i w:val="false"/>
          <w:color w:val="000000"/>
          <w:sz w:val="28"/>
        </w:rPr>
        <w:t>
сағат 13-00-ден 14-00-ке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тұғызылған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заңды өкілдің жеке куәлік (көшірме);</w:t>
      </w:r>
      <w:r>
        <w:br/>
      </w:r>
      <w:r>
        <w:rPr>
          <w:rFonts w:ascii="Times New Roman"/>
          <w:b w:val="false"/>
          <w:i w:val="false"/>
          <w:color w:val="000000"/>
          <w:sz w:val="28"/>
        </w:rPr>
        <w:t>
      2) анықтама беруге өтініш (еркін түрде);</w:t>
      </w:r>
      <w:r>
        <w:br/>
      </w:r>
      <w:r>
        <w:rPr>
          <w:rFonts w:ascii="Times New Roman"/>
          <w:b w:val="false"/>
          <w:i w:val="false"/>
          <w:color w:val="000000"/>
          <w:sz w:val="28"/>
        </w:rPr>
        <w:t>
      3) кәмелетке толмаған балалардың туу туралы куәлігі (көшірме);</w:t>
      </w:r>
      <w:r>
        <w:br/>
      </w:r>
      <w:r>
        <w:rPr>
          <w:rFonts w:ascii="Times New Roman"/>
          <w:b w:val="false"/>
          <w:i w:val="false"/>
          <w:color w:val="000000"/>
          <w:sz w:val="28"/>
        </w:rPr>
        <w:t>
      4) 10 жастан бастап кәмелетке толмаған баланың жазбаша түрдегі келісімі.</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Тұтынушының мемлекеттік қызметті алу үшін қажетті құжаттарды тапсырғандығын растайтын құжат-мемлекеттік қызметті алу күні көрсетілген қызметтік қолхат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«Қорғаншылық және қамқоршылық жөнінде анықтама беру»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тартудың негізі құжаттардың толық емес пакетін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 беру»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Аудан аума</w:t>
      </w:r>
      <w:r>
        <w:rPr>
          <w:rFonts w:ascii="Times New Roman"/>
          <w:b/>
          <w:i w:val="false"/>
          <w:color w:val="000080"/>
          <w:sz w:val="28"/>
        </w:rPr>
        <w:t>ғ</w:t>
      </w:r>
      <w:r>
        <w:rPr>
          <w:rFonts w:ascii="Times New Roman"/>
          <w:b/>
          <w:i w:val="false"/>
          <w:color w:val="000080"/>
          <w:sz w:val="28"/>
        </w:rPr>
        <w:t xml:space="preserve">ында «Қорғаншылық және қамқоршылық жөнінде анықтама беру»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 xml:space="preserve">ызметті </w:t>
      </w:r>
      <w:r>
        <w:rPr>
          <w:rFonts w:ascii="Times New Roman"/>
          <w:b/>
          <w:i w:val="false"/>
          <w:color w:val="000080"/>
          <w:sz w:val="28"/>
        </w:rPr>
        <w:t>ұ</w:t>
      </w:r>
      <w:r>
        <w:rPr>
          <w:rFonts w:ascii="Times New Roman"/>
          <w:b/>
          <w:i w:val="false"/>
          <w:color w:val="000080"/>
          <w:sz w:val="28"/>
        </w:rPr>
        <w:t>сынатын мемлекеттік мекемелерді</w:t>
      </w:r>
      <w:r>
        <w:rPr>
          <w:rFonts w:ascii="Times New Roman"/>
          <w:b/>
          <w:i w:val="false"/>
          <w:color w:val="000080"/>
          <w:sz w:val="28"/>
        </w:rPr>
        <w:t xml:space="preserve">ң </w:t>
      </w:r>
      <w:r>
        <w:rPr>
          <w:rFonts w:ascii="Times New Roman"/>
          <w:b/>
          <w:i w:val="false"/>
          <w:color w:val="000080"/>
          <w:sz w:val="28"/>
        </w:rPr>
        <w:t>байланыс деректері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193"/>
        <w:gridCol w:w="5553"/>
      </w:tblGrid>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 атаулары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r>
      <w:tr>
        <w:trPr>
          <w:trHeight w:val="138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ауыл шаруашылығы бөлімі"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 8-715-42-21-4-37</w:t>
            </w:r>
            <w:r>
              <w:br/>
            </w:r>
            <w:r>
              <w:rPr>
                <w:rFonts w:ascii="Times New Roman"/>
                <w:b w:val="false"/>
                <w:i w:val="false"/>
                <w:color w:val="000000"/>
                <w:sz w:val="20"/>
              </w:rPr>
              <w:t>
8-715-42-22-0-51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селосы, 8-715-42-2-64-21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ауылдық округі әкімінің аппараты "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ауылы, 8-715-42-23-3-97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селосы, 8-715-42-2-61-34</w:t>
            </w:r>
          </w:p>
        </w:tc>
      </w:tr>
      <w:tr>
        <w:trPr>
          <w:trHeight w:val="855"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"Уәлиханов ауданы Қайрат селолық округі әкімінің аппараты" мемлекеттiк мекемесi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 селосы, 8-715-40-2-00-30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селосы, 8-715-47- 2-50-20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селосы, 8-715-42-2-31-38</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селосы, 8-715-42-2-15-87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селосы, 8-715-42-2-45-25</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ауылдық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ауылы, 8-715-40-4-00-10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селосы, 8-715-42-2-43-51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 беру»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