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fa7e" w14:textId="6abf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"Патронаттық тәрбиелеуге балаларды алуға тілек білдірген отбасылардан өтініштер қабылдау"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17 маусымдағы N 119 қаулысы. Солтүстік Қазақстан облысы Уәлиханов ауданының Әділет басқармасында 2008 жылғы 17 шілдеде N 13-13-84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val="false"/>
          <w:color w:val="ff0000"/>
          <w:sz w:val="28"/>
        </w:rPr>
        <w:t>      Ескерту. Күші жойылды - Солтүстік Қазақстан облысы Уәлиханов аудандық әкімдігінің 2010.02.19 N 20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 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 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«Патронаттық тәрбиелеуге балаларды алуға тілек білдірген отбасылардан өтініштер қабылдау»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Е.У</w:t>
      </w:r>
      <w:r>
        <w:rPr>
          <w:rFonts w:ascii="Times New Roman"/>
          <w:b w:val="false"/>
          <w:i/>
          <w:color w:val="000000"/>
          <w:sz w:val="28"/>
        </w:rPr>
        <w:t>ә</w:t>
      </w:r>
      <w:r>
        <w:rPr>
          <w:rFonts w:ascii="Times New Roman"/>
          <w:b w:val="false"/>
          <w:i/>
          <w:color w:val="000000"/>
          <w:sz w:val="28"/>
        </w:rPr>
        <w:t>хитов</w:t>
      </w:r>
    </w:p>
    <w:bookmarkStart w:name="z5"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17 маусымдағы № 119</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Мемлекеттік қызмет көрсетудің стандарты «Патронаттық тәрбиелеуге балаларды алуға тілек білдірген отбасылардан өтініштер қабылдау»</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атауы,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xml:space="preserve">
      Мемлекеттік қызмет "Неке және отбасы туралы" Қазақстан Республикасы 1998 жылғы 17 желтоқсандағы № 321 </w:t>
      </w:r>
      <w:r>
        <w:rPr>
          <w:rFonts w:ascii="Times New Roman"/>
          <w:b w:val="false"/>
          <w:i w:val="false"/>
          <w:color w:val="000000"/>
          <w:sz w:val="28"/>
        </w:rPr>
        <w:t>Заңының</w:t>
      </w:r>
      <w:r>
        <w:rPr>
          <w:rFonts w:ascii="Times New Roman"/>
          <w:b w:val="false"/>
          <w:i w:val="false"/>
          <w:color w:val="000000"/>
          <w:sz w:val="28"/>
        </w:rPr>
        <w:t xml:space="preserve"> 119 бабына,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xml:space="preserve">
      4. Осы мемлекеттік қызмет көрсетуді ұсынатын мемлекеттік органның мемлекеттік мекеменің немесе басқа да субьектілердің атауы       Қызметті осы Стандартқа қоса беріліп отырған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мекемелер (әрі қарай - Білім бөлімі және Әкім аппараты) ұсынады.</w:t>
      </w:r>
      <w:r>
        <w:br/>
      </w:r>
      <w:r>
        <w:rPr>
          <w:rFonts w:ascii="Times New Roman"/>
          <w:b w:val="false"/>
          <w:i w:val="false"/>
          <w:color w:val="000000"/>
          <w:sz w:val="28"/>
        </w:rPr>
        <w:t>
      5. Тұтынушыға көрсетілетін мемлекеттік қызмет көрсетудің аяқталу формасы (нәтижесі).</w:t>
      </w:r>
      <w:r>
        <w:br/>
      </w:r>
      <w:r>
        <w:rPr>
          <w:rFonts w:ascii="Times New Roman"/>
          <w:b w:val="false"/>
          <w:i w:val="false"/>
          <w:color w:val="000000"/>
          <w:sz w:val="28"/>
        </w:rPr>
        <w:t>
      Мемлекеттік қызмет жеке тұлғаларға көрсетіледі.</w:t>
      </w:r>
      <w:r>
        <w:br/>
      </w:r>
      <w:r>
        <w:rPr>
          <w:rFonts w:ascii="Times New Roman"/>
          <w:b w:val="false"/>
          <w:i w:val="false"/>
          <w:color w:val="000000"/>
          <w:sz w:val="28"/>
        </w:rPr>
        <w:t>
      7. Мемлекеттік қызмет көрсету кезінде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сәттен бастап - отыз күннің ішінде.</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3) мемлекеттік қызмет көрсету нәтижесі құжаттарды алған кезде кезек күтуге рұқсат берілген ең ұзақ уақыт 40 минуттан көп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xml:space="preserve">
      Мемлекеттік қызмет көрсетудің осы Стандарты </w:t>
      </w:r>
      <w:r>
        <w:rPr>
          <w:rFonts w:ascii="Times New Roman"/>
          <w:b w:val="false"/>
          <w:i w:val="false"/>
          <w:color w:val="000000"/>
          <w:sz w:val="28"/>
          <w:u w:val="single"/>
        </w:rPr>
        <w:t xml:space="preserve">1-қосымшада </w:t>
      </w:r>
      <w:r>
        <w:rPr>
          <w:rFonts w:ascii="Times New Roman"/>
          <w:b w:val="false"/>
          <w:i w:val="false"/>
          <w:color w:val="000000"/>
          <w:sz w:val="28"/>
        </w:rPr>
        <w:t>көрсетілген Білім бөлімі мен Әкім аппаратының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 көрсетудің бар не жоқ екендігі (шарттар мен талаптарды көрсету).</w:t>
      </w:r>
      <w:r>
        <w:br/>
      </w:r>
      <w:r>
        <w:rPr>
          <w:rFonts w:ascii="Times New Roman"/>
          <w:b w:val="false"/>
          <w:i w:val="false"/>
          <w:color w:val="000000"/>
          <w:sz w:val="28"/>
        </w:rPr>
        <w:t>
      Азаматтарды қабылдау кестесі: мерекелік күндерден басқа, дүйсенбіден жұмаға дейін, сағат 09-00-ден 18-00-ге дейін, үзіліс:</w:t>
      </w:r>
      <w:r>
        <w:br/>
      </w:r>
      <w:r>
        <w:rPr>
          <w:rFonts w:ascii="Times New Roman"/>
          <w:b w:val="false"/>
          <w:i w:val="false"/>
          <w:color w:val="000000"/>
          <w:sz w:val="28"/>
        </w:rPr>
        <w:t>
сағат 13-00-ден 14-00-ке дейін.</w:t>
      </w:r>
      <w:r>
        <w:br/>
      </w:r>
      <w:r>
        <w:rPr>
          <w:rFonts w:ascii="Times New Roman"/>
          <w:b w:val="false"/>
          <w:i w:val="false"/>
          <w:color w:val="000000"/>
          <w:sz w:val="28"/>
        </w:rPr>
        <w:t>
      Мемлекеттік қызметті алу үшін алдын ала жазылу және қызмет көрсетуді жеделдету жүзеге асырылмайды.</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Мемлекеттік қызмет Білім бөлімі немесе Әкім аппаратының күтіп отыру және қажетті құжаттарды дайындау жағдайы туғызылған (күту залында орындықтар және ақпарат тақталары қойылған) ғимаратында көрсетіледі.</w:t>
      </w:r>
    </w:p>
    <w:bookmarkStart w:name="z13"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Мемлекеттік қызметті алу үшін қажетті құжаттардың тізбесі:</w:t>
      </w:r>
      <w:r>
        <w:br/>
      </w:r>
      <w:r>
        <w:rPr>
          <w:rFonts w:ascii="Times New Roman"/>
          <w:b w:val="false"/>
          <w:i w:val="false"/>
          <w:color w:val="000000"/>
          <w:sz w:val="28"/>
        </w:rPr>
        <w:t>
      1) патронаттық тәрбиеші болуға өзінің ниеті туралы жеке тұлғаның өтініші;</w:t>
      </w:r>
      <w:r>
        <w:br/>
      </w:r>
      <w:r>
        <w:rPr>
          <w:rFonts w:ascii="Times New Roman"/>
          <w:b w:val="false"/>
          <w:i w:val="false"/>
          <w:color w:val="000000"/>
          <w:sz w:val="28"/>
        </w:rPr>
        <w:t>
      2) патронаттық тәрбиеші болуға ниет білдірген тұлға некеде болған жағдайда жұбайының (зайыбының) нотариалдық расталған келісімі;</w:t>
      </w:r>
      <w:r>
        <w:br/>
      </w:r>
      <w:r>
        <w:rPr>
          <w:rFonts w:ascii="Times New Roman"/>
          <w:b w:val="false"/>
          <w:i w:val="false"/>
          <w:color w:val="000000"/>
          <w:sz w:val="28"/>
        </w:rPr>
        <w:t>
      3) патронаттық тәрбиеші болуға ниет білдірген тұлғаның денсаулық жағдайы туралы медициналық қорытынды;</w:t>
      </w:r>
      <w:r>
        <w:br/>
      </w:r>
      <w:r>
        <w:rPr>
          <w:rFonts w:ascii="Times New Roman"/>
          <w:b w:val="false"/>
          <w:i w:val="false"/>
          <w:color w:val="000000"/>
          <w:sz w:val="28"/>
        </w:rPr>
        <w:t>
      4) патронаттық тәрбиеші болуға ниет білдірген тұлға некеде болған жағдайда жұбайының (зайыбының) денсаулық жағдайы туралы медициналық қорытынды;</w:t>
      </w:r>
      <w:r>
        <w:br/>
      </w:r>
      <w:r>
        <w:rPr>
          <w:rFonts w:ascii="Times New Roman"/>
          <w:b w:val="false"/>
          <w:i w:val="false"/>
          <w:color w:val="000000"/>
          <w:sz w:val="28"/>
        </w:rPr>
        <w:t>
      5) баланы тәрбиелеуге талаптанатын тұлғаның тұрмыс жағдайларын тексеру акті;</w:t>
      </w:r>
      <w:r>
        <w:br/>
      </w:r>
      <w:r>
        <w:rPr>
          <w:rFonts w:ascii="Times New Roman"/>
          <w:b w:val="false"/>
          <w:i w:val="false"/>
          <w:color w:val="000000"/>
          <w:sz w:val="28"/>
        </w:rPr>
        <w:t>
      6) патронаттық тәрбиешіге берілетін баланың тұрмыс жағдайларын тексеру акті;</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бланктар беру орындарын көрсету(арыз түрі т.б.).</w:t>
      </w:r>
      <w:r>
        <w:br/>
      </w:r>
      <w:r>
        <w:rPr>
          <w:rFonts w:ascii="Times New Roman"/>
          <w:b w:val="false"/>
          <w:i w:val="false"/>
          <w:color w:val="000000"/>
          <w:sz w:val="28"/>
        </w:rPr>
        <w:t>
      Мемлекеттік қызметтің осы түрін көрсету үшін бланкі өнімдері көзделмеген.</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бланктар,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xml:space="preserve">
      Мемлекеттік қызмет алу үшін қажетті құжаттар осы Стандарттың  </w:t>
      </w:r>
      <w:r>
        <w:rPr>
          <w:rFonts w:ascii="Times New Roman"/>
          <w:b w:val="false"/>
          <w:i w:val="false"/>
          <w:color w:val="000000"/>
          <w:sz w:val="28"/>
        </w:rPr>
        <w:t>1-қосымшасына</w:t>
      </w:r>
      <w:r>
        <w:rPr>
          <w:rFonts w:ascii="Times New Roman"/>
          <w:b w:val="false"/>
          <w:i w:val="false"/>
          <w:color w:val="000000"/>
          <w:sz w:val="28"/>
        </w:rPr>
        <w:t> сәйкес Білім бөліміне немесе Әкім аппаратына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Құжатты қабылдаған уәкілетті қызметкер өтініш берушіге ауызша түрде барлық қажетті құжаттарды алғаны және олардың орындалған қызметті алатын күні туралы хабарлайды.</w:t>
      </w:r>
      <w:r>
        <w:br/>
      </w:r>
      <w:r>
        <w:rPr>
          <w:rFonts w:ascii="Times New Roman"/>
          <w:b w:val="false"/>
          <w:i w:val="false"/>
          <w:color w:val="000000"/>
          <w:sz w:val="28"/>
        </w:rPr>
        <w:t>
      16.Қызмет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xml:space="preserve">
      «Патронаттық тәрбиелеуге балаларды алуға тілек білдірген отбасылардан өтініштер қабылдау» мемлекеттік қызметін алу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бөліміне немесе Әкім аппаратына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Өтініш беруші Қазақстан Республикасының қолданыстағы заңнамаларына сәйкес емес құжаттарды ұсынған жағдайда мемлекеттік қызметті ұсыну тоқтатылуы мүмкін.</w:t>
      </w:r>
    </w:p>
    <w:bookmarkStart w:name="z14" w:id="4"/>
    <w:p>
      <w:pPr>
        <w:spacing w:after="0"/>
        <w:ind w:left="0"/>
        <w:jc w:val="left"/>
      </w:pPr>
      <w:r>
        <w:rPr>
          <w:rFonts w:ascii="Times New Roman"/>
          <w:b/>
          <w:i w:val="false"/>
          <w:color w:val="000000"/>
        </w:rPr>
        <w:t xml:space="preserve"> 
3. Жұмыс қағидаттары</w:t>
      </w:r>
    </w:p>
    <w:bookmarkEnd w:id="4"/>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(сыпайылық, көрсетілетін мемлекеттік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Көрсетілетін мемлекеттік қызмет туралы толық ақпарат беру, тұтынушы құжаттарының мазмұны туралы ақпаратты сақтау, құжаттардың құпиялылығын қамтамасыз ету, белгіленген мерзімде алмаған құжаттардың сақталуын қамтамасыз ету, сыпайы және әдепті болу қағидаттары.</w:t>
      </w:r>
    </w:p>
    <w:bookmarkStart w:name="z15"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bookmarkStart w:name="z16"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поштасы: </w:t>
      </w:r>
      <w:r>
        <w:rPr>
          <w:rFonts w:ascii="Times New Roman"/>
          <w:b w:val="false"/>
          <w:i w:val="false"/>
          <w:color w:val="ff0000"/>
          <w:sz w:val="28"/>
        </w:rPr>
        <w:t>ualihan-akimat@sko.kz</w:t>
      </w:r>
      <w:r>
        <w:rPr>
          <w:rFonts w:ascii="Times New Roman"/>
          <w:b w:val="false"/>
          <w:i w:val="false"/>
          <w:color w:val="000000"/>
          <w:sz w:val="28"/>
        </w:rPr>
        <w:t>.</w:t>
      </w:r>
      <w:r>
        <w:br/>
      </w:r>
      <w:r>
        <w:rPr>
          <w:rFonts w:ascii="Times New Roman"/>
          <w:b w:val="false"/>
          <w:i w:val="false"/>
          <w:color w:val="000000"/>
          <w:sz w:val="28"/>
        </w:rPr>
        <w:t>
      22. Шағым түскен мемлекеттік органның атауы, электрондық поштасының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жүгінген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 қарастырылады.</w:t>
      </w:r>
    </w:p>
    <w:bookmarkStart w:name="z17" w:id="7"/>
    <w:p>
      <w:pPr>
        <w:spacing w:after="0"/>
        <w:ind w:left="0"/>
        <w:jc w:val="left"/>
      </w:pPr>
      <w:r>
        <w:rPr>
          <w:rFonts w:ascii="Times New Roman"/>
          <w:b/>
          <w:i w:val="false"/>
          <w:color w:val="000000"/>
        </w:rPr>
        <w:t xml:space="preserve"> 
6. Байланыс ақпараты.</w:t>
      </w:r>
    </w:p>
    <w:bookmarkEnd w:id="7"/>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поштасы:</w:t>
      </w:r>
      <w:r>
        <w:rPr>
          <w:rFonts w:ascii="Times New Roman"/>
          <w:b w:val="false"/>
          <w:i w:val="false"/>
          <w:color w:val="ff0000"/>
          <w:sz w:val="28"/>
        </w:rPr>
        <w:t>ualihan-akimat@sko.kz</w:t>
      </w:r>
      <w:r>
        <w:rPr>
          <w:rFonts w:ascii="Times New Roman"/>
          <w:b w:val="false"/>
          <w:i w:val="false"/>
          <w:color w:val="000000"/>
          <w:sz w:val="28"/>
        </w:rPr>
        <w:t>, жұмыс кестесі: күн сайын сағат 09.00-ден 18.00-ге дейін, түскі үзіліс сағат 13.00-ден 14.00-ге дейін.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 Уәлиханов ауданының әкім аппаратының сайты www. ua.sко.kz.</w:t>
      </w:r>
    </w:p>
    <w:bookmarkStart w:name="z12" w:id="8"/>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құжаттар ресімдеу» мемлекеттік қызмет көрсетудің</w:t>
      </w:r>
      <w:r>
        <w:br/>
      </w:r>
      <w:r>
        <w:rPr>
          <w:rFonts w:ascii="Times New Roman"/>
          <w:b w:val="false"/>
          <w:i w:val="false"/>
          <w:color w:val="000000"/>
          <w:sz w:val="28"/>
        </w:rPr>
        <w:t>
стандартына 1-қосымша</w:t>
      </w:r>
    </w:p>
    <w:bookmarkEnd w:id="8"/>
    <w:p>
      <w:pPr>
        <w:spacing w:after="0"/>
        <w:ind w:left="0"/>
        <w:jc w:val="left"/>
      </w:pPr>
      <w:r>
        <w:rPr>
          <w:rFonts w:ascii="Times New Roman"/>
          <w:b/>
          <w:i w:val="false"/>
          <w:color w:val="000000"/>
        </w:rPr>
        <w:t xml:space="preserve"> Аудан аумағында «Жетімдерді, ата-анасының қамқорлығынсыз қалған балаларды әлеуметтік қамсыздандыруға құжаттар ресімдеу» мемлекеттік қызметті ұсынатын мемлекеттік мекемелердің байланыс деректері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5113"/>
        <w:gridCol w:w="5473"/>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атаулары</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 электрондық адресі, сайт</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w:t>
            </w:r>
          </w:p>
        </w:tc>
      </w:tr>
      <w:tr>
        <w:trPr>
          <w:trHeight w:val="138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ауыл шаруашылығы бөлімі" мемлекеттiк мекемесi</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Уәлиханов ауданы, Кішкенекөл селосы, Жамбыл көшесі, 76, 8-715-42-21-4-37</w:t>
            </w:r>
            <w:r>
              <w:br/>
            </w:r>
            <w:r>
              <w:rPr>
                <w:rFonts w:ascii="Times New Roman"/>
                <w:b w:val="false"/>
                <w:i w:val="false"/>
                <w:color w:val="000000"/>
                <w:sz w:val="20"/>
              </w:rPr>
              <w:t>
8-715-42-22-0-51</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 аппараты</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 аппараты</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Ақтүйесай селолық округі әкімінің аппараты" мемлекеттiк мекемесi</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Ақтүйесай селосы, 8-715-42-2-64-21</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Амангелді ауылдық округі әкімінің аппараты " мемлекеттiк мекемесi</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Амангелді ауылы, 8-715-42-23-3-97</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Бидайық селолық округі әкімінің аппараты" мемлекеттiк мекемесi</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Бидайық селосы, 8-715-42-2-61-34</w:t>
            </w:r>
          </w:p>
        </w:tc>
      </w:tr>
      <w:tr>
        <w:trPr>
          <w:trHeight w:val="855"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Қайрат селолық округі әкімінің аппараты" мемлекеттiк мекемесi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Қайрат селосы, 8-715-40-2-00-30</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Қарасу селолық округі әкімінің аппараты" мемлекеттiк мекемесi</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Қарасу селосы, 8-715-47- 2-50-20</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Қаратерек селолық округі әкімінің аппараты" мемлекеттiк мекемесi</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Қаратерек селосы, 8-715-42-2-31-38</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селолық округі әкімінің аппараты" мемлекеттiк мекемесi</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Кішкенекөл селосы, 8-715-42-2-15-87</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Көктерек селолық округі әкімінің аппараты" мемлекеттiк мекемесi</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Көктерек селосы, 8-715-42-2-45-25</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Қулыкөл ауылдық округі әкімінің аппараты" мемлекеттiк мекемесi</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Қулыкөл ауылы, 8-715-40-4-00-10</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Телжан селолық округі әкімінің аппараты" мемлекеттiк мекемесi</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Телжан селосы, 8-715-42-2-43-51</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Чехов селолық округі әкімінің аппараты" мемлекеттiк мекемесi</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Чехов селосы, 8-715-42-2-56-14</w:t>
            </w:r>
          </w:p>
        </w:tc>
      </w:tr>
    </w:tbl>
    <w:p>
      <w:pPr>
        <w:spacing w:after="0"/>
        <w:ind w:left="0"/>
        <w:jc w:val="both"/>
      </w:pPr>
      <w:r>
        <w:rPr>
          <w:rFonts w:ascii="Times New Roman"/>
          <w:b w:val="false"/>
          <w:i w:val="false"/>
          <w:color w:val="000000"/>
          <w:sz w:val="28"/>
        </w:rPr>
        <w:t>«Жетімдерді,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құжаттар ресімдеу» мемлекеттік қызмет көрсету</w:t>
      </w:r>
      <w:r>
        <w:br/>
      </w:r>
      <w:r>
        <w:rPr>
          <w:rFonts w:ascii="Times New Roman"/>
          <w:b w:val="false"/>
          <w:i w:val="false"/>
          <w:color w:val="000000"/>
          <w:sz w:val="28"/>
        </w:rPr>
        <w:t>
стандартына 2-қосымша</w:t>
      </w:r>
    </w:p>
    <w:p>
      <w:pPr>
        <w:spacing w:after="0"/>
        <w:ind w:left="0"/>
        <w:jc w:val="left"/>
      </w:pPr>
      <w:r>
        <w:rPr>
          <w:rFonts w:ascii="Times New Roman"/>
          <w:b/>
          <w:i w:val="false"/>
          <w:color w:val="000000"/>
        </w:rPr>
        <w:t xml:space="preserve"> Кесте. Мемлекеттік қызмет көрсетудің көрсеткіштерінің сапасы және қол жеткізімділігі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7"/>
        <w:gridCol w:w="1905"/>
        <w:gridCol w:w="2144"/>
        <w:gridCol w:w="2144"/>
      </w:tblGrid>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жетімділіктің көрсеткіштері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кезділігі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жеткізімділігі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Бірінші рет тапсырылған құжаттардың тұтынушылармен дұрыс толтырған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 беру процесі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