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43451" w14:textId="49434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ядролық сынақ полигонында ядролық сынақтардың салдарынан зардап шеккен азаматтарды тіркеу және есепке алу"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әкімдігінің 2008 жылғы 2 маусымдағы N 95 қаулысы. Солтүстік Қазақстан облысы Уәлиханов ауданының Әділет басқармасында 2008 жылғы 3 шілдеде N 13-13-67 тіркелді. Күші жойылды - Солтүстік Қазақстан облысы Уәлиханов аудандық әкімдігінің 2010 жылғы 19 ақпандағы N 20 Қаулысымен</w:t>
      </w:r>
    </w:p>
    <w:p>
      <w:pPr>
        <w:spacing w:after="0"/>
        <w:ind w:left="0"/>
        <w:jc w:val="both"/>
      </w:pPr>
      <w:r>
        <w:rPr>
          <w:rFonts w:ascii="Times New Roman"/>
          <w:b w:val="false"/>
          <w:i/>
          <w:color w:val="800000"/>
          <w:sz w:val="28"/>
        </w:rPr>
        <w:t>      Ескерту. Күші жойылды - Солтүстік Қазақстан облысы Уәлиханов аудандық әкімдігінің 2010.02.19 N 20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"Әкімшілік рәсімдер туралы" Қазақстан Республикасының 2000 жылғы 27 қарашадағы № 107 </w:t>
      </w:r>
      <w:r>
        <w:rPr>
          <w:rFonts w:ascii="Times New Roman"/>
          <w:b w:val="false"/>
          <w:i w:val="false"/>
          <w:color w:val="000000"/>
          <w:sz w:val="28"/>
        </w:rPr>
        <w:t>Заңының</w:t>
      </w:r>
      <w:r>
        <w:rPr>
          <w:rFonts w:ascii="Times New Roman"/>
          <w:b w:val="false"/>
          <w:i w:val="false"/>
          <w:color w:val="000000"/>
          <w:sz w:val="28"/>
        </w:rPr>
        <w:t xml:space="preserve"> 9-1 бабына, «Мемлекеттік қызмет көрсетудің үлгі стандартын бекіту туралы» Қазақстан Республикасы 2007 жылғы 30 маусымдағы № 558 Үкіметінің </w:t>
      </w:r>
      <w:r>
        <w:rPr>
          <w:rFonts w:ascii="Times New Roman"/>
          <w:b w:val="false"/>
          <w:i w:val="false"/>
          <w:color w:val="000000"/>
          <w:sz w:val="28"/>
        </w:rPr>
        <w:t>қаулысының</w:t>
      </w:r>
      <w:r>
        <w:rPr>
          <w:rFonts w:ascii="Times New Roman"/>
          <w:b w:val="false"/>
          <w:i w:val="false"/>
          <w:color w:val="000000"/>
          <w:sz w:val="28"/>
        </w:rPr>
        <w:t xml:space="preserve"> 2 тармағына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«Семей ядролық сынақ полигонында ядролық сынақтардың салдарынан зардап шеккен азаматтарды тіркеу және есепке алу» мемлекеттік қызмет көрсетудің стандарты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Б. Ахметоваға жүктелсін.</w:t>
      </w:r>
      <w:r>
        <w:br/>
      </w:r>
      <w:r>
        <w:rPr>
          <w:rFonts w:ascii="Times New Roman"/>
          <w:b w:val="false"/>
          <w:i w:val="false"/>
          <w:color w:val="000000"/>
          <w:sz w:val="28"/>
        </w:rPr>
        <w:t>
</w:t>
      </w:r>
      <w:r>
        <w:rPr>
          <w:rFonts w:ascii="Times New Roman"/>
          <w:b w:val="false"/>
          <w:i w:val="false"/>
          <w:color w:val="000000"/>
          <w:sz w:val="28"/>
        </w:rPr>
        <w:t>
      3. Осы қаулы оны бірінші ресми жариялаған күннен кейін он күнтізбелік күн өткеннен кейін қолданысқа енгізіледі.</w:t>
      </w:r>
    </w:p>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Е.У</w:t>
      </w:r>
      <w:r>
        <w:rPr>
          <w:rFonts w:ascii="Times New Roman"/>
          <w:b w:val="false"/>
          <w:i/>
          <w:color w:val="000000"/>
          <w:sz w:val="28"/>
        </w:rPr>
        <w:t>ә</w:t>
      </w:r>
      <w:r>
        <w:rPr>
          <w:rFonts w:ascii="Times New Roman"/>
          <w:b w:val="false"/>
          <w:i/>
          <w:color w:val="000000"/>
          <w:sz w:val="28"/>
        </w:rPr>
        <w:t>хитов</w:t>
      </w:r>
    </w:p>
    <w:p>
      <w:pPr>
        <w:spacing w:after="0"/>
        <w:ind w:left="0"/>
        <w:jc w:val="both"/>
      </w:pPr>
      <w:r>
        <w:rPr>
          <w:rFonts w:ascii="Times New Roman"/>
          <w:b w:val="false"/>
          <w:i w:val="false"/>
          <w:color w:val="000000"/>
          <w:sz w:val="28"/>
        </w:rPr>
        <w:t>
</w:t>
      </w:r>
      <w:r>
        <w:rPr>
          <w:rFonts w:ascii="Times New Roman"/>
          <w:b w:val="false"/>
          <w:i w:val="false"/>
          <w:color w:val="000000"/>
          <w:sz w:val="28"/>
        </w:rPr>
        <w:t>
Аудан әкімдігінің</w:t>
      </w:r>
      <w:r>
        <w:br/>
      </w:r>
      <w:r>
        <w:rPr>
          <w:rFonts w:ascii="Times New Roman"/>
          <w:b w:val="false"/>
          <w:i w:val="false"/>
          <w:color w:val="000000"/>
          <w:sz w:val="28"/>
        </w:rPr>
        <w:t>
2008 жылғы 2 маусымдағы № 95</w:t>
      </w:r>
      <w:r>
        <w:br/>
      </w:r>
      <w:r>
        <w:rPr>
          <w:rFonts w:ascii="Times New Roman"/>
          <w:b w:val="false"/>
          <w:i w:val="false"/>
          <w:color w:val="000000"/>
          <w:sz w:val="28"/>
        </w:rPr>
        <w:t>
қаулысымен бекітілді</w:t>
      </w:r>
    </w:p>
    <w:p>
      <w:pPr>
        <w:spacing w:after="0"/>
        <w:ind w:left="0"/>
        <w:jc w:val="both"/>
      </w:pPr>
      <w:r>
        <w:rPr>
          <w:rFonts w:ascii="Times New Roman"/>
          <w:b/>
          <w:i w:val="false"/>
          <w:color w:val="000080"/>
          <w:sz w:val="28"/>
        </w:rPr>
        <w:t xml:space="preserve">Мемлекеттік </w:t>
      </w:r>
      <w:r>
        <w:rPr>
          <w:rFonts w:ascii="Times New Roman"/>
          <w:b/>
          <w:i w:val="false"/>
          <w:color w:val="000080"/>
          <w:sz w:val="28"/>
        </w:rPr>
        <w:t>қ</w:t>
      </w:r>
      <w:r>
        <w:rPr>
          <w:rFonts w:ascii="Times New Roman"/>
          <w:b/>
          <w:i w:val="false"/>
          <w:color w:val="000080"/>
          <w:sz w:val="28"/>
        </w:rPr>
        <w:t>ызмет к</w:t>
      </w:r>
      <w:r>
        <w:rPr>
          <w:rFonts w:ascii="Times New Roman"/>
          <w:b/>
          <w:i w:val="false"/>
          <w:color w:val="000080"/>
          <w:sz w:val="28"/>
        </w:rPr>
        <w:t>ө</w:t>
      </w:r>
      <w:r>
        <w:rPr>
          <w:rFonts w:ascii="Times New Roman"/>
          <w:b/>
          <w:i w:val="false"/>
          <w:color w:val="000080"/>
          <w:sz w:val="28"/>
        </w:rPr>
        <w:t>рсетуді</w:t>
      </w:r>
      <w:r>
        <w:rPr>
          <w:rFonts w:ascii="Times New Roman"/>
          <w:b/>
          <w:i w:val="false"/>
          <w:color w:val="000080"/>
          <w:sz w:val="28"/>
        </w:rPr>
        <w:t>ң</w:t>
      </w:r>
      <w:r>
        <w:rPr>
          <w:rFonts w:ascii="Times New Roman"/>
          <w:b/>
          <w:i w:val="false"/>
          <w:color w:val="000080"/>
          <w:sz w:val="28"/>
        </w:rPr>
        <w:t xml:space="preserve"> стандарты «Семей ядролы</w:t>
      </w:r>
      <w:r>
        <w:rPr>
          <w:rFonts w:ascii="Times New Roman"/>
          <w:b/>
          <w:i w:val="false"/>
          <w:color w:val="000080"/>
          <w:sz w:val="28"/>
        </w:rPr>
        <w:t>қ</w:t>
      </w:r>
      <w:r>
        <w:rPr>
          <w:rFonts w:ascii="Times New Roman"/>
          <w:b/>
          <w:i w:val="false"/>
          <w:color w:val="000080"/>
          <w:sz w:val="28"/>
        </w:rPr>
        <w:t xml:space="preserve"> сына</w:t>
      </w:r>
      <w:r>
        <w:rPr>
          <w:rFonts w:ascii="Times New Roman"/>
          <w:b/>
          <w:i w:val="false"/>
          <w:color w:val="000080"/>
          <w:sz w:val="28"/>
        </w:rPr>
        <w:t>қ</w:t>
      </w:r>
      <w:r>
        <w:rPr>
          <w:rFonts w:ascii="Times New Roman"/>
          <w:b/>
          <w:i w:val="false"/>
          <w:color w:val="000080"/>
          <w:sz w:val="28"/>
        </w:rPr>
        <w:t xml:space="preserve"> полигонында ядролы</w:t>
      </w:r>
      <w:r>
        <w:rPr>
          <w:rFonts w:ascii="Times New Roman"/>
          <w:b/>
          <w:i w:val="false"/>
          <w:color w:val="000080"/>
          <w:sz w:val="28"/>
        </w:rPr>
        <w:t>қ</w:t>
      </w:r>
      <w:r>
        <w:rPr>
          <w:rFonts w:ascii="Times New Roman"/>
          <w:b/>
          <w:i w:val="false"/>
          <w:color w:val="000080"/>
          <w:sz w:val="28"/>
        </w:rPr>
        <w:t xml:space="preserve"> сына</w:t>
      </w:r>
      <w:r>
        <w:rPr>
          <w:rFonts w:ascii="Times New Roman"/>
          <w:b/>
          <w:i w:val="false"/>
          <w:color w:val="000080"/>
          <w:sz w:val="28"/>
        </w:rPr>
        <w:t>қ</w:t>
      </w:r>
      <w:r>
        <w:rPr>
          <w:rFonts w:ascii="Times New Roman"/>
          <w:b/>
          <w:i w:val="false"/>
          <w:color w:val="000080"/>
          <w:sz w:val="28"/>
        </w:rPr>
        <w:t>тарды</w:t>
      </w:r>
      <w:r>
        <w:rPr>
          <w:rFonts w:ascii="Times New Roman"/>
          <w:b/>
          <w:i w:val="false"/>
          <w:color w:val="000080"/>
          <w:sz w:val="28"/>
        </w:rPr>
        <w:t>ң</w:t>
      </w:r>
      <w:r>
        <w:rPr>
          <w:rFonts w:ascii="Times New Roman"/>
          <w:b/>
          <w:i w:val="false"/>
          <w:color w:val="000080"/>
          <w:sz w:val="28"/>
        </w:rPr>
        <w:t xml:space="preserve"> салдарынан зардап шеккен азаматтарды тіркеу ж</w:t>
      </w:r>
      <w:r>
        <w:rPr>
          <w:rFonts w:ascii="Times New Roman"/>
          <w:b/>
          <w:i w:val="false"/>
          <w:color w:val="000080"/>
          <w:sz w:val="28"/>
        </w:rPr>
        <w:t>ә</w:t>
      </w:r>
      <w:r>
        <w:rPr>
          <w:rFonts w:ascii="Times New Roman"/>
          <w:b/>
          <w:i w:val="false"/>
          <w:color w:val="000080"/>
          <w:sz w:val="28"/>
        </w:rPr>
        <w:t>не есепке алу»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Мемлекеттік қызмет көрсетудің анықтамасы (мемлекеттік қызмет көрсетудің нормативтік-құқықтық анықтамасы).</w:t>
      </w:r>
      <w:r>
        <w:br/>
      </w:r>
      <w:r>
        <w:rPr>
          <w:rFonts w:ascii="Times New Roman"/>
          <w:b w:val="false"/>
          <w:i w:val="false"/>
          <w:color w:val="000000"/>
          <w:sz w:val="28"/>
        </w:rPr>
        <w:t>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2. Көрсетілетін мемлекеттік қызметтің нысаны жарым-жартылай автоматтандырылған.</w:t>
      </w:r>
      <w:r>
        <w:br/>
      </w:r>
      <w:r>
        <w:rPr>
          <w:rFonts w:ascii="Times New Roman"/>
          <w:b w:val="false"/>
          <w:i w:val="false"/>
          <w:color w:val="000000"/>
          <w:sz w:val="28"/>
        </w:rPr>
        <w:t>
      3. Бұл мемлекеттік қызмет көрсету негізделетін нормативтік құқықтық кесімнің атауы, бап (тармақ) және баптың (тармақтың) мазмұны (заңнамалық кесім, Қазақстан Республикасы Президентінің кесімі, Қазақстан Республикасы Үкіметінің кесімі).</w:t>
      </w:r>
      <w:r>
        <w:br/>
      </w:r>
      <w:r>
        <w:rPr>
          <w:rFonts w:ascii="Times New Roman"/>
          <w:b w:val="false"/>
          <w:i w:val="false"/>
          <w:color w:val="000000"/>
          <w:sz w:val="28"/>
        </w:rPr>
        <w:t xml:space="preserve">
      Мемлекеттік қызмет Қазақстан Республикасының 1992 жылғы 18 желтоқсандағы "Семей ядролық сынақ полигонындағы ядролық сынақтардың салдарынан зардап шеккен азаматтарды әлеуметтік қорғау туралы" </w:t>
      </w:r>
      <w:r>
        <w:rPr>
          <w:rFonts w:ascii="Times New Roman"/>
          <w:b w:val="false"/>
          <w:i w:val="false"/>
          <w:color w:val="000000"/>
          <w:sz w:val="28"/>
        </w:rPr>
        <w:t>Заңының</w:t>
      </w:r>
      <w:r>
        <w:rPr>
          <w:rFonts w:ascii="Times New Roman"/>
          <w:b w:val="false"/>
          <w:i w:val="false"/>
          <w:color w:val="000000"/>
          <w:sz w:val="28"/>
        </w:rPr>
        <w:t xml:space="preserve"> 11-бабына</w:t>
      </w:r>
      <w:r>
        <w:rPr>
          <w:rFonts w:ascii="Times New Roman"/>
          <w:b w:val="false"/>
          <w:i w:val="false"/>
          <w:color w:val="000000"/>
          <w:sz w:val="28"/>
        </w:rPr>
        <w:t xml:space="preserve">, "Семей ядролық сынақ полигонындағы ядролық сынақтар салдарынан зардап шеккен азаматтарға біржолғы мемлекеттік ақшалай өтемақы төлеудің кейбір мәселелері туралы" Қазақстан Республикасы Үкіметінің 2006 жылғы 20 ақпандағы N 110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Семей ядролық сынақ полигонында ядролық сынақтардың салдарынан зардап шеккен азаматтарды тіркеу, оларға біржолғы мемлекеттік ақшалай өтемақы төлеу </w:t>
      </w:r>
      <w:r>
        <w:rPr>
          <w:rFonts w:ascii="Times New Roman"/>
          <w:b w:val="false"/>
          <w:i w:val="false"/>
          <w:color w:val="000000"/>
          <w:sz w:val="28"/>
        </w:rPr>
        <w:t xml:space="preserve">Ережелерінің </w:t>
      </w:r>
      <w:r>
        <w:rPr>
          <w:rFonts w:ascii="Times New Roman"/>
          <w:b w:val="false"/>
          <w:i w:val="false"/>
          <w:color w:val="000000"/>
          <w:sz w:val="28"/>
        </w:rPr>
        <w:t xml:space="preserve">2-14-тармақтарына </w:t>
      </w:r>
      <w:r>
        <w:rPr>
          <w:rFonts w:ascii="Times New Roman"/>
          <w:b w:val="false"/>
          <w:i w:val="false"/>
          <w:color w:val="000000"/>
          <w:sz w:val="28"/>
        </w:rPr>
        <w:t>сәйкес көрсетіледі.</w:t>
      </w:r>
      <w:r>
        <w:br/>
      </w:r>
      <w:r>
        <w:rPr>
          <w:rFonts w:ascii="Times New Roman"/>
          <w:b w:val="false"/>
          <w:i w:val="false"/>
          <w:color w:val="000000"/>
          <w:sz w:val="28"/>
        </w:rPr>
        <w:t>
      4. Осы мемлекеттік қызмет көрсетуді ұсынатын мемлекеттік органның мемлекеттік мекеменің немесе басқа да субьектілердің атауы.</w:t>
      </w:r>
      <w:r>
        <w:br/>
      </w:r>
      <w:r>
        <w:rPr>
          <w:rFonts w:ascii="Times New Roman"/>
          <w:b w:val="false"/>
          <w:i w:val="false"/>
          <w:color w:val="000000"/>
          <w:sz w:val="28"/>
        </w:rPr>
        <w:t>
      Мемлекеттік қызметті «Уәлиханов ауданының жұмыспен қамту және әлеуметтік бағдарламалар бөлімі» мемлекеттік мекемесі көрсетеді.</w:t>
      </w:r>
      <w:r>
        <w:br/>
      </w:r>
      <w:r>
        <w:rPr>
          <w:rFonts w:ascii="Times New Roman"/>
          <w:b w:val="false"/>
          <w:i w:val="false"/>
          <w:color w:val="000000"/>
          <w:sz w:val="28"/>
        </w:rPr>
        <w:t>
      Қызмет көрсету орны: Солтүстік Қазақстан облысы, Уәлиханов ауданы, Кішкенекөл селосы, Уәлиханов көшесі, 82.</w:t>
      </w:r>
      <w:r>
        <w:br/>
      </w:r>
      <w:r>
        <w:rPr>
          <w:rFonts w:ascii="Times New Roman"/>
          <w:b w:val="false"/>
          <w:i w:val="false"/>
          <w:color w:val="000000"/>
          <w:sz w:val="28"/>
        </w:rPr>
        <w:t>
      5. Тұтынушыға көрсетілетін мемлекеттік қызмет көрсетудің аяқталу формасы (нәтижесі).</w:t>
      </w:r>
      <w:r>
        <w:br/>
      </w:r>
      <w:r>
        <w:rPr>
          <w:rFonts w:ascii="Times New Roman"/>
          <w:b w:val="false"/>
          <w:i w:val="false"/>
          <w:color w:val="000000"/>
          <w:sz w:val="28"/>
        </w:rPr>
        <w:t>
      Мемлекеттік қызмет көрсетудің аяқталу нысаны Қазақстан Республикасы азаматтарын Семей ядролық сынақ полигонында ядролық сынақтардың салдарынан зардап шеккен деп тану туралы арнайы комиссиялардың шешімі болып табылады.</w:t>
      </w:r>
      <w:r>
        <w:br/>
      </w:r>
      <w:r>
        <w:rPr>
          <w:rFonts w:ascii="Times New Roman"/>
          <w:b w:val="false"/>
          <w:i w:val="false"/>
          <w:color w:val="000000"/>
          <w:sz w:val="28"/>
        </w:rPr>
        <w:t>
      6. Мемлекеттік қызмет көрсетілетін жеке және заңды тұлғалардың санаттары.</w:t>
      </w:r>
      <w:r>
        <w:br/>
      </w:r>
      <w:r>
        <w:rPr>
          <w:rFonts w:ascii="Times New Roman"/>
          <w:b w:val="false"/>
          <w:i w:val="false"/>
          <w:color w:val="000000"/>
          <w:sz w:val="28"/>
        </w:rPr>
        <w:t>
      Мемлекеттік қызмет 1949 жылдан бастап 1965 жылға дейін, 1966 жылдан бастап 1990 жылға дейін радиоактивтік ластануға ұшыраған аймақтарда тұратын, тұрған, жұмыс істеген немесе әскери (сонымен қатар жедел) қызмет атқарған азаматтарға (бұдан әрі - өтініш берушілер) көрсетіледі.</w:t>
      </w:r>
      <w:r>
        <w:br/>
      </w:r>
      <w:r>
        <w:rPr>
          <w:rFonts w:ascii="Times New Roman"/>
          <w:b w:val="false"/>
          <w:i w:val="false"/>
          <w:color w:val="000000"/>
          <w:sz w:val="28"/>
        </w:rPr>
        <w:t>
      7. Мемлекеттік қызмет көрсету кезіндегі уақыт бойынша шектеу мерзімі:</w:t>
      </w:r>
      <w:r>
        <w:br/>
      </w:r>
      <w:r>
        <w:rPr>
          <w:rFonts w:ascii="Times New Roman"/>
          <w:b w:val="false"/>
          <w:i w:val="false"/>
          <w:color w:val="000000"/>
          <w:sz w:val="28"/>
        </w:rPr>
        <w:t>
      1) арнайы комиссияға істердің қалыптасқан макеттерін комиссиялардың тапсыру уақытынан бастап 20 күннен аспайтын мерзімде мемлекеттік қызмет көрсетіледі. Қосымша сұрау салу, тексеру жүргізу қажет болған жағдайда, қарау мерзімі бір айдан аспайтын уақытқа ұзартылуы мүмкін.</w:t>
      </w:r>
      <w:r>
        <w:br/>
      </w:r>
      <w:r>
        <w:rPr>
          <w:rFonts w:ascii="Times New Roman"/>
          <w:b w:val="false"/>
          <w:i w:val="false"/>
          <w:color w:val="000000"/>
          <w:sz w:val="28"/>
        </w:rPr>
        <w:t>
      2) қажетті құжаттарды тапсырған кезде кезек күтуге рұқсат берілген ең ұзақ уақыт 40 минутқа дейін.</w:t>
      </w:r>
      <w:r>
        <w:br/>
      </w:r>
      <w:r>
        <w:rPr>
          <w:rFonts w:ascii="Times New Roman"/>
          <w:b w:val="false"/>
          <w:i w:val="false"/>
          <w:color w:val="000000"/>
          <w:sz w:val="28"/>
        </w:rPr>
        <w:t>
      3) мемлекеттік қызмет көрсету нәтижесі құжаттарды алған кезде кезек күтуге рұқсат берілген ең ұзақ уақыт 40 минуттан көп емес.</w:t>
      </w:r>
      <w:r>
        <w:br/>
      </w:r>
      <w:r>
        <w:rPr>
          <w:rFonts w:ascii="Times New Roman"/>
          <w:b w:val="false"/>
          <w:i w:val="false"/>
          <w:color w:val="000000"/>
          <w:sz w:val="28"/>
        </w:rPr>
        <w:t>
      8. Мемлекеттік қызмет көрсетудің ақылы немесе тегін екендігін көрсету. Ақылы болған жағдайда мемлекеттік қызмет көрсетудің құнын (төлем жинағын), төленетін ақының түрін, ақы төлеу кезінде толтыру талап етілетін құжаттың (түбіртек) формасын көрсету керек.</w:t>
      </w:r>
      <w:r>
        <w:br/>
      </w:r>
      <w:r>
        <w:rPr>
          <w:rFonts w:ascii="Times New Roman"/>
          <w:b w:val="false"/>
          <w:i w:val="false"/>
          <w:color w:val="000000"/>
          <w:sz w:val="28"/>
        </w:rPr>
        <w:t>
      Мемлекеттік қызмет көрсету тегін көрсетіледі.</w:t>
      </w:r>
      <w:r>
        <w:br/>
      </w:r>
      <w:r>
        <w:rPr>
          <w:rFonts w:ascii="Times New Roman"/>
          <w:b w:val="false"/>
          <w:i w:val="false"/>
          <w:color w:val="000000"/>
          <w:sz w:val="28"/>
        </w:rPr>
        <w:t>
      9. Мемлекеттік қызмет көрсету стандарттарын мемлекеттік қызмет көрсетудің сапасы мен қол жетімділігіне талаптар туралы ақпараттық қайнар көз ретінде міндетті түрде орналастыру орындарын көрсету. Бұл стандартты ресми жариялаудың қайнар көзіне сілтеме, мемлекеттік орган, мемлекеттік мекеме немесе мемлекеттік қызмет көрсететін басқа да субъектілердің сайттарына сілтеме, немесе мемлекеттік қызмет көрсету орындарының мекен-жайлары.</w:t>
      </w:r>
      <w:r>
        <w:br/>
      </w:r>
      <w:r>
        <w:rPr>
          <w:rFonts w:ascii="Times New Roman"/>
          <w:b w:val="false"/>
          <w:i w:val="false"/>
          <w:color w:val="000000"/>
          <w:sz w:val="28"/>
        </w:rPr>
        <w:t>
      Мемлекеттік қызмет көрсетудің «Уәлиханов ауданының жұмыспен қамту және әлеуметтік бағдарламалар бөлімі» мемлекеттік мекемесінің ақпараттық стендінде орналастырылады.</w:t>
      </w:r>
      <w:r>
        <w:br/>
      </w:r>
      <w:r>
        <w:rPr>
          <w:rFonts w:ascii="Times New Roman"/>
          <w:b w:val="false"/>
          <w:i w:val="false"/>
          <w:color w:val="000000"/>
          <w:sz w:val="28"/>
        </w:rPr>
        <w:t>
      10. Жұмыс кестесін көрсету (күндерін, сағатын, үзілісті) қызмет көрсетулерді пайдалану үшін алдын ала жазылып қою бар ма, әлде жоқ па екендігі (шартар мен талаптарды көрсету), жылдамдатылған қызмет көрсетудің бар не жоқ екендігі (шарттар мен талаптарды көрсету).</w:t>
      </w:r>
      <w:r>
        <w:br/>
      </w:r>
      <w:r>
        <w:rPr>
          <w:rFonts w:ascii="Times New Roman"/>
          <w:b w:val="false"/>
          <w:i w:val="false"/>
          <w:color w:val="000000"/>
          <w:sz w:val="28"/>
        </w:rPr>
        <w:t>
      Мемлекеттік қызмет сенбі, жексенбі және мерекелік күндерден басқа күнделікті сағат 09.00-ден 18.00-ге дейін көрсетіледі, үзіліс сағат 13.00-ден 14.00-ге дейін.</w:t>
      </w:r>
      <w:r>
        <w:br/>
      </w:r>
      <w:r>
        <w:rPr>
          <w:rFonts w:ascii="Times New Roman"/>
          <w:b w:val="false"/>
          <w:i w:val="false"/>
          <w:color w:val="000000"/>
          <w:sz w:val="28"/>
        </w:rPr>
        <w:t>
      Мемлекеттік қызметті алу үшін алдын ала жазылу және қызмет көрсетуді жеделдету жүзеге асырылмайды.</w:t>
      </w:r>
      <w:r>
        <w:br/>
      </w:r>
      <w:r>
        <w:rPr>
          <w:rFonts w:ascii="Times New Roman"/>
          <w:b w:val="false"/>
          <w:i w:val="false"/>
          <w:color w:val="000000"/>
          <w:sz w:val="28"/>
        </w:rPr>
        <w:t>
      11. Қызмет көрсету орындарының жағдайын көрсету (үй-жай режимі, қауіпсіздікті қамтамасыз ету, физикалық мүмкіндіктері шектелген адамдар үшін жағдайлар, кезекте тұрып күтудің құптауға</w:t>
      </w:r>
      <w:r>
        <w:br/>
      </w:r>
      <w:r>
        <w:rPr>
          <w:rFonts w:ascii="Times New Roman"/>
          <w:b w:val="false"/>
          <w:i w:val="false"/>
          <w:color w:val="000000"/>
          <w:sz w:val="28"/>
        </w:rPr>
        <w:t>
лайық жағдайлары және қажетті құжаттарды даярлау (күту залы,үлгі қағаздары бар үлгілер тақтасы) және т.б.).</w:t>
      </w:r>
      <w:r>
        <w:br/>
      </w:r>
      <w:r>
        <w:rPr>
          <w:rFonts w:ascii="Times New Roman"/>
          <w:b w:val="false"/>
          <w:i w:val="false"/>
          <w:color w:val="000000"/>
          <w:sz w:val="28"/>
        </w:rPr>
        <w:t>
      «Уәлиханов ауданының жұмыспен қамту және әлеуметтік бағдарламалар бөлімі» мемлекеттік мекемесінің күту залында орындықтар, ақпараттық стендтер ұйымдастырылған.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Қажетті құжаттар мен талаптардың тізбесін көрсету (мысалы,арызданушының электрондық сандық қолының бар болуы), оның ішінде мемлекеттік қызмет көрсетулерді пайдалануға жеңілдіктері бар тұлғалар үшін.</w:t>
      </w:r>
      <w:r>
        <w:br/>
      </w:r>
      <w:r>
        <w:rPr>
          <w:rFonts w:ascii="Times New Roman"/>
          <w:b w:val="false"/>
          <w:i w:val="false"/>
          <w:color w:val="000000"/>
          <w:sz w:val="28"/>
        </w:rPr>
        <w:t>
      Мемлекеттік қызметті алу үшін қажетті мына құжаттар ұсынылады       1) өтініш;</w:t>
      </w:r>
      <w:r>
        <w:br/>
      </w:r>
      <w:r>
        <w:rPr>
          <w:rFonts w:ascii="Times New Roman"/>
          <w:b w:val="false"/>
          <w:i w:val="false"/>
          <w:color w:val="000000"/>
          <w:sz w:val="28"/>
        </w:rPr>
        <w:t>
      2) өтініш берушінің жеке басын куәландыратын құжаттың көшірмесі;</w:t>
      </w:r>
      <w:r>
        <w:br/>
      </w:r>
      <w:r>
        <w:rPr>
          <w:rFonts w:ascii="Times New Roman"/>
          <w:b w:val="false"/>
          <w:i w:val="false"/>
          <w:color w:val="000000"/>
          <w:sz w:val="28"/>
        </w:rPr>
        <w:t>
      3) тұрғылықты жерін дәлелдейтін құжаттың көшірмесі;</w:t>
      </w:r>
      <w:r>
        <w:br/>
      </w:r>
      <w:r>
        <w:rPr>
          <w:rFonts w:ascii="Times New Roman"/>
          <w:b w:val="false"/>
          <w:i w:val="false"/>
          <w:color w:val="000000"/>
          <w:sz w:val="28"/>
        </w:rPr>
        <w:t>
      4) салық төлеуші куәлігінің көшірмесі;</w:t>
      </w:r>
      <w:r>
        <w:br/>
      </w:r>
      <w:r>
        <w:rPr>
          <w:rFonts w:ascii="Times New Roman"/>
          <w:b w:val="false"/>
          <w:i w:val="false"/>
          <w:color w:val="000000"/>
          <w:sz w:val="28"/>
        </w:rPr>
        <w:t>
      5) әлеуметтік жеке код беру туралы уақытша куәліктің көшірмесі;</w:t>
      </w:r>
      <w:r>
        <w:br/>
      </w:r>
      <w:r>
        <w:rPr>
          <w:rFonts w:ascii="Times New Roman"/>
          <w:b w:val="false"/>
          <w:i w:val="false"/>
          <w:color w:val="000000"/>
          <w:sz w:val="28"/>
        </w:rPr>
        <w:t>
      6) жинақтаушы кітапшасының немесе өтемақы беру бойынша уәкілетті органмен жасаған шарттың көшірмесі;</w:t>
      </w:r>
      <w:r>
        <w:br/>
      </w:r>
      <w:r>
        <w:rPr>
          <w:rFonts w:ascii="Times New Roman"/>
          <w:b w:val="false"/>
          <w:i w:val="false"/>
          <w:color w:val="000000"/>
          <w:sz w:val="28"/>
        </w:rPr>
        <w:t>
      7) 1949 жылдан бастап 1965 жылдар, 1966 жылдан бастап 1990 жылдар аралығында Семей ядролық сынақ полигонының аймағында тұрған фактісін және мерзімін дәлелдейтін құжаттар;</w:t>
      </w:r>
      <w:r>
        <w:br/>
      </w:r>
      <w:r>
        <w:rPr>
          <w:rFonts w:ascii="Times New Roman"/>
          <w:b w:val="false"/>
          <w:i w:val="false"/>
          <w:color w:val="000000"/>
          <w:sz w:val="28"/>
        </w:rPr>
        <w:t>
      Радиациялық қауібінің тиісті аймағында тұрған фактісін және мерзімін дәлелдейтін құжаттар болып табылады:</w:t>
      </w:r>
      <w:r>
        <w:br/>
      </w:r>
      <w:r>
        <w:rPr>
          <w:rFonts w:ascii="Times New Roman"/>
          <w:b w:val="false"/>
          <w:i w:val="false"/>
          <w:color w:val="000000"/>
          <w:sz w:val="28"/>
        </w:rPr>
        <w:t>
      1) архивтік анықтамалар,</w:t>
      </w:r>
      <w:r>
        <w:br/>
      </w:r>
      <w:r>
        <w:rPr>
          <w:rFonts w:ascii="Times New Roman"/>
          <w:b w:val="false"/>
          <w:i w:val="false"/>
          <w:color w:val="000000"/>
          <w:sz w:val="28"/>
        </w:rPr>
        <w:t>
      2) халық депутаттары селолық, кенттік (ауылдық) Кеңестерінің, тұрғын үй-пайдалану басқармаларының, үй басқармаларының, кент, ауыл (село), ауылдық (селолық) округтері әкімдерінің, пәтер иелері кооперативтерінің анықтамалары;</w:t>
      </w:r>
      <w:r>
        <w:br/>
      </w:r>
      <w:r>
        <w:rPr>
          <w:rFonts w:ascii="Times New Roman"/>
          <w:b w:val="false"/>
          <w:i w:val="false"/>
          <w:color w:val="000000"/>
          <w:sz w:val="28"/>
        </w:rPr>
        <w:t>
      3) еңбек кітапшасы;</w:t>
      </w:r>
      <w:r>
        <w:br/>
      </w:r>
      <w:r>
        <w:rPr>
          <w:rFonts w:ascii="Times New Roman"/>
          <w:b w:val="false"/>
          <w:i w:val="false"/>
          <w:color w:val="000000"/>
          <w:sz w:val="28"/>
        </w:rPr>
        <w:t>
      4) оқу орнын бітіру туралы диплом;</w:t>
      </w:r>
      <w:r>
        <w:br/>
      </w:r>
      <w:r>
        <w:rPr>
          <w:rFonts w:ascii="Times New Roman"/>
          <w:b w:val="false"/>
          <w:i w:val="false"/>
          <w:color w:val="000000"/>
          <w:sz w:val="28"/>
        </w:rPr>
        <w:t>
      5) әскери билет;</w:t>
      </w:r>
      <w:r>
        <w:br/>
      </w:r>
      <w:r>
        <w:rPr>
          <w:rFonts w:ascii="Times New Roman"/>
          <w:b w:val="false"/>
          <w:i w:val="false"/>
          <w:color w:val="000000"/>
          <w:sz w:val="28"/>
        </w:rPr>
        <w:t>
      6) тууы туралы куәлік, орта білім туралы аттестат, негізгі мектепті бітіру туралы куәлік;</w:t>
      </w:r>
      <w:r>
        <w:br/>
      </w:r>
      <w:r>
        <w:rPr>
          <w:rFonts w:ascii="Times New Roman"/>
          <w:b w:val="false"/>
          <w:i w:val="false"/>
          <w:color w:val="000000"/>
          <w:sz w:val="28"/>
        </w:rPr>
        <w:t>
      7) Семей ядролық сынақ полигонындағы ядролық сынақ салдарынан зардап шеккен адамның жеңілдіктерге құқығын дәлелдейтін Заңмен белгіленген тәртіппен берілген куәлік.</w:t>
      </w:r>
      <w:r>
        <w:br/>
      </w:r>
      <w:r>
        <w:rPr>
          <w:rFonts w:ascii="Times New Roman"/>
          <w:b w:val="false"/>
          <w:i w:val="false"/>
          <w:color w:val="000000"/>
          <w:sz w:val="28"/>
        </w:rPr>
        <w:t>
      Егер архивтік және басқа құжаттар сақталмаса - ядролық сынақтың әсеріне ұшыраған аймақта тұрған заңды фактісін және мерзімін белгілеу туралы соттың шешімі.</w:t>
      </w:r>
      <w:r>
        <w:br/>
      </w:r>
      <w:r>
        <w:rPr>
          <w:rFonts w:ascii="Times New Roman"/>
          <w:b w:val="false"/>
          <w:i w:val="false"/>
          <w:color w:val="000000"/>
          <w:sz w:val="28"/>
        </w:rPr>
        <w:t>
      13. Сайттар сілтемелерін немесе мемлекеттік қызмет көрсетулерді пайдалану үшін толтыруға қажетті бланктар беру орындарын көрсету(арыз түрі т.б.).</w:t>
      </w:r>
      <w:r>
        <w:br/>
      </w:r>
      <w:r>
        <w:rPr>
          <w:rFonts w:ascii="Times New Roman"/>
          <w:b w:val="false"/>
          <w:i w:val="false"/>
          <w:color w:val="000000"/>
          <w:sz w:val="28"/>
        </w:rPr>
        <w:t>
      Өтініш берушілердің тұрғылықты жеріндегі «Уәлиханов ауданының жұмыспен қамту және әлеуметтік бағдарламалар бөлімі» мемлекеттік мекемесі жүзеге асыратын мемлекеттік қызмет алу үшін толтыру қажет арыз нысанын беру.</w:t>
      </w:r>
      <w:r>
        <w:br/>
      </w:r>
      <w:r>
        <w:rPr>
          <w:rFonts w:ascii="Times New Roman"/>
          <w:b w:val="false"/>
          <w:i w:val="false"/>
          <w:color w:val="000000"/>
          <w:sz w:val="28"/>
        </w:rPr>
        <w:t>
      14. Сайтқа сілтемені, немесе мемлекеттік қызмет көрсетуді пайдалануға қажетті толтырылған бланктер, қалыптар, арыздар және басқа да құжаттар тапсырылатын жауапты тұлғаның мекен-жайын және кабинетінің нөмірін көрсету.</w:t>
      </w:r>
      <w:r>
        <w:br/>
      </w:r>
      <w:r>
        <w:rPr>
          <w:rFonts w:ascii="Times New Roman"/>
          <w:b w:val="false"/>
          <w:i w:val="false"/>
          <w:color w:val="000000"/>
          <w:sz w:val="28"/>
        </w:rPr>
        <w:t>
      Мемлекеттік қызмет алу үшін қажетті құжаттар «Уәлиханов ауданының жұмыспен қамту және әлеуметтік бағдарламалар бөлімі» мемлекеттік мекемесіне тапсырылады.</w:t>
      </w:r>
      <w:r>
        <w:br/>
      </w:r>
      <w:r>
        <w:rPr>
          <w:rFonts w:ascii="Times New Roman"/>
          <w:b w:val="false"/>
          <w:i w:val="false"/>
          <w:color w:val="000000"/>
          <w:sz w:val="28"/>
        </w:rPr>
        <w:t>
      15. Тұтынушыларға көрсетілетін мемлекеттік қызметке ие болу үшін тұтынушының оған қатысты барлық құжаттарды тапсырғанын растайтын мемлекеттік қызмет көрсетудің уақыты белгіленген құжаттың атауы мен түрін көрсету.</w:t>
      </w:r>
      <w:r>
        <w:br/>
      </w:r>
      <w:r>
        <w:rPr>
          <w:rFonts w:ascii="Times New Roman"/>
          <w:b w:val="false"/>
          <w:i w:val="false"/>
          <w:color w:val="000000"/>
          <w:sz w:val="28"/>
        </w:rPr>
        <w:t>
      Құжаттарды қабылдау күні және олардың тізбесі көрсетілген үзбелі талоны, өтініш беруші барлық қажетті құжаттарды тапсырғанын растайтын болып табылады.</w:t>
      </w:r>
      <w:r>
        <w:br/>
      </w:r>
      <w:r>
        <w:rPr>
          <w:rFonts w:ascii="Times New Roman"/>
          <w:b w:val="false"/>
          <w:i w:val="false"/>
          <w:color w:val="000000"/>
          <w:sz w:val="28"/>
        </w:rPr>
        <w:t>
      16. Қызмет көрсетудің тәсілдері мен нәтижеге жеткізу регламентінің толық тізбесін көрсету - электрондық пошта, сайт арқылы, жеке қатынасу, курьер және т.б.</w:t>
      </w:r>
      <w:r>
        <w:br/>
      </w:r>
      <w:r>
        <w:rPr>
          <w:rFonts w:ascii="Times New Roman"/>
          <w:b w:val="false"/>
          <w:i w:val="false"/>
          <w:color w:val="000000"/>
          <w:sz w:val="28"/>
        </w:rPr>
        <w:t>
      Қызмет көрсетудің соңғы нәтижесін беретін жауапты тұлға сайтының сілтемесін, немесе мекен-жайы мен кабинетінің нөмірін көрсету.</w:t>
      </w:r>
      <w:r>
        <w:br/>
      </w:r>
      <w:r>
        <w:rPr>
          <w:rFonts w:ascii="Times New Roman"/>
          <w:b w:val="false"/>
          <w:i w:val="false"/>
          <w:color w:val="000000"/>
          <w:sz w:val="28"/>
        </w:rPr>
        <w:t>
      «Семей ядролық сынақ полигонында ядролық сынақтардың салдарынан зардап шеккен азаматтарды тіркеу және есепке алу» мемлекеттік қызметін алу «Уәлиханов ауданының жұмыспен қамту және әлеуметтік бағдарламалар бөлімі» мемлекеттік мекемесіне тікелей өзі келу арқылы жүзеге асырылады.</w:t>
      </w:r>
      <w:r>
        <w:br/>
      </w:r>
      <w:r>
        <w:rPr>
          <w:rFonts w:ascii="Times New Roman"/>
          <w:b w:val="false"/>
          <w:i w:val="false"/>
          <w:color w:val="000000"/>
          <w:sz w:val="28"/>
        </w:rPr>
        <w:t>
      17. Мемлекеттік қызмет көрсетуді тоқтату немесе мемлекеттік қызмет көрсетуден бас тарту үшін себеп болған негіздердің толық тізбесін көрсету.</w:t>
      </w:r>
      <w:r>
        <w:br/>
      </w:r>
      <w:r>
        <w:rPr>
          <w:rFonts w:ascii="Times New Roman"/>
          <w:b w:val="false"/>
          <w:i w:val="false"/>
          <w:color w:val="000000"/>
          <w:sz w:val="28"/>
        </w:rPr>
        <w:t>
      Мемлекеттік қызмет көрсетуді тоқтату немесе мемлекеттік қызмет беруде бас тартуға негіздемелердің тізімі:</w:t>
      </w:r>
      <w:r>
        <w:br/>
      </w:r>
      <w:r>
        <w:rPr>
          <w:rFonts w:ascii="Times New Roman"/>
          <w:b w:val="false"/>
          <w:i w:val="false"/>
          <w:color w:val="000000"/>
          <w:sz w:val="28"/>
        </w:rPr>
        <w:t>
      егер өтініш беруші 1949 жылға дейін немесе 1990 жылдан кейін радиоактивтік ластануға ұшыраған аймақтарда тұрған, жұмыс істеген немесе әскери (сонымен қатар жедел) қызмет атқарған болса;</w:t>
      </w:r>
      <w:r>
        <w:br/>
      </w:r>
      <w:r>
        <w:rPr>
          <w:rFonts w:ascii="Times New Roman"/>
          <w:b w:val="false"/>
          <w:i w:val="false"/>
          <w:color w:val="000000"/>
          <w:sz w:val="28"/>
        </w:rPr>
        <w:t>
      егер өтініш беруші бір жылдан кем радиоактивтік ластануға ұшыраған аймақтарда тұрған, жұмыс істеген немесе әскери (сонымен қатар жедел) қызмет атқарған болса;</w:t>
      </w:r>
      <w:r>
        <w:br/>
      </w:r>
      <w:r>
        <w:rPr>
          <w:rFonts w:ascii="Times New Roman"/>
          <w:b w:val="false"/>
          <w:i w:val="false"/>
          <w:color w:val="000000"/>
          <w:sz w:val="28"/>
        </w:rPr>
        <w:t>
      егер өтініш берушіге өтемақы бұрын төленген болса.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Тұтынушыларға қызмет көрсету барысында мемлекеттік органның сүйенетін жұмыс принциптерін түгендеп шығу (сыпайылылық, көрсетілетін мемлекетті қызмет туралы толық ақпарат, тұтынушы құжаттарының мазмұнының қауіпсіздігі мен құпиялылығын қамтамасыз ету, тұтынушы мерзімінде алмаған құжаттардың қауіпсіздігі).</w:t>
      </w:r>
      <w:r>
        <w:br/>
      </w:r>
      <w:r>
        <w:rPr>
          <w:rFonts w:ascii="Times New Roman"/>
          <w:b w:val="false"/>
          <w:i w:val="false"/>
          <w:color w:val="000000"/>
          <w:sz w:val="28"/>
        </w:rPr>
        <w:t>
      Көрсетілетін мемлекеттік қызмет туралы толық ақпарат беру, тұтынушы құжаттарының мазмұны туралы ақпаратты сақтау, құжаттардың құпиялылығын қамтамасыз ету, белгіленген мерзімде алмаған құжаттардың сақталуын қамтамасыз ету, сыпайы және әдепті болу қағидаттары.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көрсетудің нәтижелері осы стандарттың қосымшасында көрсетілген сапалылық пен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басқа да субъектілердің жұмыстарын көрсететін мемлекеттік қызметтің қолжетімділігі мен сапа көрсеткіштері жыл сайын арнайы құрылған жұмыс топтарымен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Уәкілетті лауазымды тұлғалардың әрекеттеріне шағымдану тәртібін түсіндіретін және шағымдар дайындауға көмектесетін (көмектеспейтін) мемлекеттік органның атауын, электрондық пошта мекен-жайын, телефон шалуларды өңдеу орталығының телефон нөмірлерін (саll-орталықтар) немесе лауазымды тұлға кабинетінің нөмірін көрсету.</w:t>
      </w:r>
      <w:r>
        <w:br/>
      </w:r>
      <w:r>
        <w:rPr>
          <w:rFonts w:ascii="Times New Roman"/>
          <w:b w:val="false"/>
          <w:i w:val="false"/>
          <w:color w:val="000000"/>
          <w:sz w:val="28"/>
        </w:rPr>
        <w:t xml:space="preserve">
      Өкілетті лауазымды тұлғаның әрекетіне (әрекетсіздігіне) шағымдану және шағымды әзірлеуге ықпал ету тәртібін түсіндіру аудан әкімі аппаратында жүзеге асырылады. Байланыс деректері: «Уәлиханов ауданы әкімінің аппараты» мемлекеттік мекемесі, мекен-жайы: Солтүстік Қазақстан облысы, Уәлиханов ауданы, Кішкенекөл селосы, Уәлиханов көшесі, 85, телефоны: 8(71542)21533, электрондық поштасы: </w:t>
      </w:r>
      <w:r>
        <w:rPr>
          <w:rFonts w:ascii="Times New Roman"/>
          <w:b w:val="false"/>
          <w:i/>
          <w:color w:val="800000"/>
          <w:sz w:val="28"/>
        </w:rPr>
        <w:t>ualihan-akimat@sko.kz</w:t>
      </w:r>
      <w:r>
        <w:rPr>
          <w:rFonts w:ascii="Times New Roman"/>
          <w:b w:val="false"/>
          <w:i w:val="false"/>
          <w:color w:val="000000"/>
          <w:sz w:val="28"/>
        </w:rPr>
        <w:t>.</w:t>
      </w:r>
      <w:r>
        <w:br/>
      </w:r>
      <w:r>
        <w:rPr>
          <w:rFonts w:ascii="Times New Roman"/>
          <w:b w:val="false"/>
          <w:i w:val="false"/>
          <w:color w:val="000000"/>
          <w:sz w:val="28"/>
        </w:rPr>
        <w:t>
      22. Шағым түскен мемлекеттік органның атауы, электрондық поштасының мекен-жайын немесе лауазымды адам кабинетінің нөмірін көрсету.</w:t>
      </w:r>
      <w:r>
        <w:br/>
      </w:r>
      <w:r>
        <w:rPr>
          <w:rFonts w:ascii="Times New Roman"/>
          <w:b w:val="false"/>
          <w:i w:val="false"/>
          <w:color w:val="000000"/>
          <w:sz w:val="28"/>
        </w:rPr>
        <w:t>
      Шағым аудан әкімінің атына аудан әкімдігінің жалпы бөлімі арқылы жұмыс күндері беріледі, мекен-жайы: Солтүстік Қазақстан облысы, Уәлиханов ауданы, Кішкенекөл селосы, Уәлиханов көшесі, 85, «Уәлиханов ауданы әкімінің аппараты» мемлекеттік мекемесі.</w:t>
      </w:r>
      <w:r>
        <w:br/>
      </w:r>
      <w:r>
        <w:rPr>
          <w:rFonts w:ascii="Times New Roman"/>
          <w:b w:val="false"/>
          <w:i w:val="false"/>
          <w:color w:val="000000"/>
          <w:sz w:val="28"/>
        </w:rPr>
        <w:t>
      23. Шағымның қабылдағанын растайтын және берілген шағымға жауап алатын мерзім мен орынды көздейтін құжаттың атауын,шағымның қаралу барысы туралы білуге болатын лауазымды адамдардың байланыс деректерін көрсету.</w:t>
      </w:r>
      <w:r>
        <w:br/>
      </w:r>
      <w:r>
        <w:rPr>
          <w:rFonts w:ascii="Times New Roman"/>
          <w:b w:val="false"/>
          <w:i w:val="false"/>
          <w:color w:val="000000"/>
          <w:sz w:val="28"/>
        </w:rPr>
        <w:t>
      Тікелей жазбаша түрде жүгінге тұтынушыға өтінішті қабылдаған тұлғаның тегі, аты, уақыты, күні көрсетіле отырып тіркелген өтінішінің (шағымның) екінші данасы қайтарылады;</w:t>
      </w:r>
      <w:r>
        <w:br/>
      </w:r>
      <w:r>
        <w:rPr>
          <w:rFonts w:ascii="Times New Roman"/>
          <w:b w:val="false"/>
          <w:i w:val="false"/>
          <w:color w:val="000000"/>
          <w:sz w:val="28"/>
        </w:rPr>
        <w:t>
      Шағымның қаралу барысын шағымды қабылдап алған аудан әкімі аппаратының 8(71542)21533 телефоны арқылы білуге болады.</w:t>
      </w:r>
      <w:r>
        <w:br/>
      </w:r>
      <w:r>
        <w:rPr>
          <w:rFonts w:ascii="Times New Roman"/>
          <w:b w:val="false"/>
          <w:i w:val="false"/>
          <w:color w:val="000000"/>
          <w:sz w:val="28"/>
        </w:rPr>
        <w:t>
      Заңнамада белгіленген ретімен берілген өтініштер (шағымдар) міндетті түрде қабылданады, тіркеледі, есептен өтеді және қарастырылады.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Мемлекеттік органның, мекеменің және тікелей мемлекеттік қызмет көрсететін басқа да субъекті басшыларының, оның орынбасарының және жоғары тұрған ұйымның байланыс мәліметтерін (сайтын, электрондық пошта мекен-жайын, жұмыс және қабылдау кестесін, мекен-жайы, телефондарын) көрсету.</w:t>
      </w:r>
      <w:r>
        <w:br/>
      </w:r>
      <w:r>
        <w:rPr>
          <w:rFonts w:ascii="Times New Roman"/>
          <w:b w:val="false"/>
          <w:i w:val="false"/>
          <w:color w:val="000000"/>
          <w:sz w:val="28"/>
        </w:rPr>
        <w:t>
      «Уәлиханов ауданы әкімінің аппараты» мемлекеттік мекемесі, мекен-жайы: Солтүстік Қазақстан облысы, Уәлиханов ауданы, Кішкенекөл селосы, Уәлиханов көшесі, 85, электрондық поштасы:</w:t>
      </w:r>
      <w:r>
        <w:rPr>
          <w:rFonts w:ascii="Times New Roman"/>
          <w:b w:val="false"/>
          <w:i/>
          <w:color w:val="800000"/>
          <w:sz w:val="28"/>
        </w:rPr>
        <w:t>ualihan-akimat@sko.kz</w:t>
      </w:r>
      <w:r>
        <w:rPr>
          <w:rFonts w:ascii="Times New Roman"/>
          <w:b w:val="false"/>
          <w:i w:val="false"/>
          <w:color w:val="000000"/>
          <w:sz w:val="28"/>
        </w:rPr>
        <w:t>, жұмыс кестесі: күн сайын сағат 09.00-ден 18.00-ге дейін, түскі үзіліс сағат 13.00-ден 14.00-ге дейін.</w:t>
      </w:r>
      <w:r>
        <w:br/>
      </w:r>
      <w:r>
        <w:rPr>
          <w:rFonts w:ascii="Times New Roman"/>
          <w:b w:val="false"/>
          <w:i w:val="false"/>
          <w:color w:val="000000"/>
          <w:sz w:val="28"/>
        </w:rPr>
        <w:t>
      25. Тұтынуға басқа да пайдалы ақпарат (шақыртуларды өңдеу орталығының телефондары, қосымша қызметтер туралы ақпарат және т.б). Уәлиханов ауданының әкім аппаратының сайты www. ua.sко.kz.</w:t>
      </w:r>
    </w:p>
    <w:p>
      <w:pPr>
        <w:spacing w:after="0"/>
        <w:ind w:left="0"/>
        <w:jc w:val="both"/>
      </w:pPr>
      <w:r>
        <w:rPr>
          <w:rFonts w:ascii="Times New Roman"/>
          <w:b w:val="false"/>
          <w:i w:val="false"/>
          <w:color w:val="000000"/>
          <w:sz w:val="28"/>
        </w:rPr>
        <w:t>
</w:t>
      </w:r>
      <w:r>
        <w:rPr>
          <w:rFonts w:ascii="Times New Roman"/>
          <w:b w:val="false"/>
          <w:i w:val="false"/>
          <w:color w:val="000000"/>
          <w:sz w:val="28"/>
        </w:rPr>
        <w:t>
«Семей ядролық сынақ полигонында ядролық</w:t>
      </w:r>
      <w:r>
        <w:br/>
      </w:r>
      <w:r>
        <w:rPr>
          <w:rFonts w:ascii="Times New Roman"/>
          <w:b w:val="false"/>
          <w:i w:val="false"/>
          <w:color w:val="000000"/>
          <w:sz w:val="28"/>
        </w:rPr>
        <w:t>
сынақтардың салдарынан зардап шеккен</w:t>
      </w:r>
      <w:r>
        <w:br/>
      </w:r>
      <w:r>
        <w:rPr>
          <w:rFonts w:ascii="Times New Roman"/>
          <w:b w:val="false"/>
          <w:i w:val="false"/>
          <w:color w:val="000000"/>
          <w:sz w:val="28"/>
        </w:rPr>
        <w:t>
азаматтарды тіркеу және есепке алу"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80"/>
          <w:sz w:val="28"/>
        </w:rPr>
        <w:t>Кесте. Мемлекеттік қызмет көрсетудің көрсеткіштерінің сапасы және қол жеткізімділігі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0"/>
        <w:gridCol w:w="1891"/>
        <w:gridCol w:w="2134"/>
        <w:gridCol w:w="2135"/>
      </w:tblGrid>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 қол жетімділіктің көрсеткіштері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Дер кезділігі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 тапсырылғаннан кейін, белгіленген уақытта қызмет көрсету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Тұтынушылардың қызмет көрсетуді алудағы кезек күтудің 40 мин. аспайтын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Сапа</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Көрсетілген қызметтің сапасына қанағаттанған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Қызметтік тұлғаның құжаттарды дұрыс ресімдеу % (үлесі) (өндірістегі есеп т.б)</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Қол жеткізімділігі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Қызмет көрсетудің тәртібінің ақпараты мен сапасына қанағаттанған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Бірінші рет тапсырылған құжаттардың тұтынушылар мен дұрыс толтырған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Интернет арқылы алынатын қызмет көрсету ақпаратының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Шағым беру процесі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Барлық қызмет көрсетілген тұтынушылардың негізделген шағымдарының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Негізделген шағымдардың қаралып, белгіленген уақытта қанағаттандырылғандары- ның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Шағым беру тәртібімен қанағаттанған тұтынушылар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Шағым беру уақытымен қанағаттанған тұтынушылар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Сыпайылық</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Мекеменің қызметкерлерінің сыпайылығына қанағаттанған тұтынушылар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