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beb" w14:textId="2e1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"Миронов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207 қаулысы. Солтүстік Қазақстан облысының Тайынша ауданының Әділет басқармасында 2008 жылғы 5 маусымда N 13-11-125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Тайынша ауданының әкімдігінің 2009.09.21 N 342 Қаулысымен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«Миронов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Қосалқы шаруашылықтың бар екендігі туралы анықтамалар беру 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«Миронов селолық округі әкімінің аппараты» мемлекеттік мекемесі, Солтүстік Қазақстан облысы Тайынша ауданы Мироновка селосы, Миронов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Мироновка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«Миронов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белгіленген үлгідегі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Мироновка селосы, Миронов селолық округі әкімі аппаратының ғимараты мекен-жайы бойынша «Миронов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Мироновка селосы, Миронов селолық округі әкімі аппаратының ғимараты мекен-жайы бойынша «Миронов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 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Мироновка селосы, Миронов селолық округі әкімінің ғимараты мекен-жайы бойынша «Солтүстік Қазақстан облысы Тайынша ауданы Миронов селолық округі»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электрнодық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Мироновка селосы, Миронов селолық округі әкімінің ғимараты мекен-жайы бойынша «Миронов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«Миронов селолық округі әкімінің аппараты», Солтүстік Қазақстан облысы Тайынша ауданы, Мироновка селосы, Миронов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71536) 37547, Солтүстік Қазақстан облысы, Тайынша ауданы, Мироновка селосы, Миронов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tajnsha_akimat@sko.kz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