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20ef" w14:textId="ed02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"Келлер селолық округі әкімінің аппараты" Мемлекеттік мекемесімен қосалқы шаруашылықтың бар екендігі туралы анықтамалар беру бойынша мемлекеттік қызметті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25 сәуірдегі N 202 қаулысы. Солтүстік Қазақстан облысының Тайынша ауданының Әділет басқармасында 2008 жылғы 5 маусымда N 13-11-121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«Әкімшілік процедуралар туралы» Қазақстан Республикасының 2000 жылғы 27 қарашадағы № 107-ІІ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бабына, «Мемлекеттік қызмет көрсетудің Бір үлгідегі стандартын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«Келлер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 әкімі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</w:t>
      </w:r>
      <w:r>
        <w:rPr>
          <w:rFonts w:ascii="Times New Roman"/>
          <w:b w:val="false"/>
          <w:i w:val="false"/>
          <w:color w:val="000000"/>
          <w:sz w:val="28"/>
        </w:rPr>
        <w:t>25 сәуірдегі № 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Қосалқы шаруашылықтың бар екендігі туралы анықтамалар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туралы мемлекеттік қызмет көрсету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туралы» Қазақстан Республикасының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«Келлер селолық округі әкімінің аппараты» мемлекеттік мекемесі, Солтүстік Қазақстан облысы Тайынша ауданы Келлеровка селосы, Келлер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Тұтынушы алуға көрсетілетін мемлекеттік қызмет көрсетудің аяқталу формасы (нәтижесі):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көрсетілетін жеке және заңды тұлғалардың санаттары: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Қосалқы шаруашылықтың бар екендігі туралы анықтама беру мемлекеттік қызмет көрсетулердің стандарты Солтүстік Қазақстан облысы Тайынша ауданы Келлеровка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Жұмыс кестесі: дүйсенбіден жұмаға дейін сағат  9-00-ден 18-00-ге дейін, түскі үзіліс 13-00- ден 14-00-ге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Қызмет көрсету орындарының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«Келлер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белгіленген үлгідегі 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арызданушының жеке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қызметті алуға қажетті бланктар СҚО Тайынша ауданы Келлеровка селосы, Келлер селолық округі әкімі аппаратының ғимараты мекен-жайы бойынша «Келлер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 Тайынша ауданы, Келлеровка селосы, Келлер селолық округі әкімі аппаратының ғимараты мекен-жайы бойынша «Келлер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Мемлекеттік қызмет көрсетуді алу үшін барлық қажетті құжаттарды тапсыру туралы құжаттың формасы: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Қызмет көрсетудің тәсілдері мен нәтижеге жеткізу регламентінің 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 Тайынша ауданы, Келлеровка селосы, Келлер селолық округі әкімінің ғимараты мекен-жайы бойынша «Келлер селолық округі әкімінің аппараты»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сұрау салынған мәліметтердің болмауы, немесе олардың шаруашылық кітапқа сәйкес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принціпі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принціптері: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Лауазымды тұлғаның әрекетіне шағымдану Солтүстік Қазақстан облысы Тайынша ауданы, Келлеровка селосы, Келлер селолық округі әкімінің ғимараты мекен-жайы бойынша «Келлер селолық округі әкімінің аппараты»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байлыныс мәліметтері қаралатын құжаттар атуы: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«Келлер селолық округі әкімінің аппараты», Солтүстік Қазақстан облысы Тайынша ауданы, Келлеровка селосы, Келлер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Селолық округтің әкімі: телефон (8 71536) 51155, Солтүстік Қазақстан облысы, Тайынша ауданы, Келлеровка селосы, Келлер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tajnsha_akimat@sko.kz.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8"/>
        <w:gridCol w:w="1742"/>
        <w:gridCol w:w="1460"/>
        <w:gridCol w:w="1700"/>
      </w:tblGrid>
      <w:tr>
        <w:trPr>
          <w:trHeight w:val="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нормативтік мағынасы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көрсеткіштердің мақсатты мағынасы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 көрсеткіштердің ағымдағы мағынасы</w:t>
            </w:r>
          </w:p>
        </w:tc>
      </w:tr>
      <w:tr>
        <w:trPr>
          <w:trHeight w:val="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87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құжатты тапсырған кезден бастап белгіленген мерзімде қызметтер көрсетудің % (үлесі) жағдайлары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2.1.қызмет көрсетулер үрдісінің сапасына қанағаттанған тұтынушылар % (үлесі)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2.2.лауазымды тұлғалармен құжаттарды дұрыс ресімдеу жағдайлары (өндірістік есептеулер, есеп айырысулар және т.б.)  % (үлесі)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 көрсетулер тәртібі туралы ақпаратқа және оның сапасына қанағаттанған тұтынушылар % (үлесі)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3.2.тұтынушылармен дұрыс толтырылған және бірден тапсырылған құжаттар жағдайлары % (үлесі)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іс бойынша қызмет көрсетілген тұтынушылардың жалпы санына негізделген шағымдар % (үлесі)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қаралып және қанағаттандырылып негізделген шағымдар % (үлесі)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тұтынушылар % (үлесі)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5.1.персоналдық сыпайылығына қанағаттанған тұтынушылар % (үлесі)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