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edc8" w14:textId="83ae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"Тендік селолық округі әкімінің аппараты" Мемлекеттік мекемесімен қосалқы шаруашылықтың бар екендігі туралы анықтамалар беру бойынша мемлекеттік қызметтін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2008 жылғы 25 сәуірдегі N 204 қаулысы. Солтүстік Қазақстан облысының Тайынша ауданының Әділет басқармасында 2008 жылғы 5 маусымда N 13-11-120 тіркелді. Күші жойылды - Солтүстік Қазақстан облысы Тайынша ауданының әкімдігінің 2009 жылғы 21 қыркүйектегі N 342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Солтүстік Қазақстан облысы Тайынша ауданының әкімдігінің 2009.09.21 N 342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«Әкімшілік процедуралар туралы» Қазақстан Республикасының 2000 жылғы 27 қарашадағы № 107-ІІ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«Мемлекеттік қызмет көрсетудің Бір үлгідегі стандартын бекіту туралы» Қазақстан Республикасы Үкіметінің 2007 жылғы 30 маусымдағы № 558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«Теңдік селолық округі әкімінің аппараты» Мемлекеттік мекемесімен қосалқы шаруашылықтың бар екендігі туралы анықтамалар беру бойынша мемлекеттік қызмет көрсетудің қоса берілген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Аудан әкімдігінің осы қаулысы алғашқы ресми жарияланған күннен бастап он күнтізбелік күн мерзімі өтуі бойынша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 әкімдігінің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25 сәуірдегі № 204 қаулысымен бекітілді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Қосалқы шаруашылықтың бар екендігі туралы анықтамалар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туралы мемлекеттік қызмет көрсету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Мемлекеттік қызмет көрсетудің анықтамасы: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Қосалқы шаруашылықтың бар екендігі туралы анықтама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Мемлекеттік қызмет көрсетудің түрі – жарым-жартылай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Нормативтік құқықтық кесім (заңнамалық кесім, Қазақстан Республикасы Президентінің кесімі, Қазақстан Республикасы Үкіметінің кесімі) олар негізінде мемлекеттік қызметтер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туралы» Қазақстан Республикасының 2001 жылғы 23 қаңтардағы № 148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16) тармақшасы.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мемлекеттік қызмет көрсетуді ұсынатын мемлекеттік органның, мемлекеттік мекеменің атауы:</w:t>
      </w:r>
      <w:r>
        <w:rPr>
          <w:rFonts w:ascii="Times New Roman"/>
          <w:b w:val="false"/>
          <w:i w:val="false"/>
          <w:color w:val="000000"/>
          <w:sz w:val="28"/>
        </w:rPr>
        <w:t xml:space="preserve"> «Теңдік селолық округі әкімінің аппараты» мемлекеттік мекемесі, Солтүстік Қазақстан облысы Тайынша ауданы Теңдік селосы, Теңдік селолық округі әкімінің аппараты.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Тұтынушы алуға көрсетілетін мемлекеттік қызмет көрсетудің аяқталу формасы (нәтижесі):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Мемлекеттік қызмет көрсетілетін жеке және заңды тұлғалардың санаттары: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жеке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Мемлекеттік қызмет көрсету кезіндегі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Тұтынушыларға қажетті құжаттарды берген күннен бастап мемлекеттік қызмет көрсетудің мерзімдері: 2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қажетті құжаттарды тапсырған кезде кезек күтудің максималды уақыты: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анықтамалар алу кезіндегі кезек күтудің максималды уақыты: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Мемлекеттік қызмет көрсетудің ақылы немесе тегін екендігін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Мемлекеттік қызмет көрсету: қосалқы шаруашылықтың бар екендігі туралы анықтама беру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Мемлекеттік қызмет көрсету стандарттарын мемлекеттік қызмет көрсетудің сапасы мен қол жеткізілімділігіне талаптар туралы ақпараттық қайнар көзі ретінде міндетті түрде орналастыру орындарын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Қосалқы шаруашылықтың бар екендігі туралы анықтама беру мемлекеттік қызмет көрсетулердің стандарты Солтүстік Қазақстан облысы Тайынша ауданы Теңдік селосы мекен-жайы бойынша орналасқан қосалқы шаруашылықтың бар екендігі туралы анықтама беру бойынша мемлекеттік қызмет көрсету стандарты мемлекеттік мекемесінің ғимаратында стенд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Жұмыс кестесі: дүйсенбіден жұмаға дейін сағат 9.00-ден 18.00-ге дейін, түскі үзіліс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Қызмет көрсету орындарының шарттары: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«Теңдік селолық округі әкімінің аппараты» мемлекеттік мекемесінің ғимаратында, күту залында орындықтар, ақпараттық стендтер ұйымдастырылған.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Қажетті құжаттар мен талаптардың тізбесін көрсету, оның ішінде мемлекеттік қызмет көрсетулерді пайдалануға жеңілдіктері бар тұлғалар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белгіленген үлгідегі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арызданушының жеке куәлігі.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Бланктар беру орындарын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Мемлекеттік қызметті алуға қажетті бланктар СҚО Тайынша ауданы Теңдік селосы, Теңдік селолық округі әкімі аппаратының ғимараты мекен-жайы бойынша «Теңдік селолық округі әкімінің аппараты» мемлекеттік мекемесінде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Мемлекеттік қызмет көрсетуді пайдалануға қажетті толтырылған бланктар, қалыптар, арыздар және басқа да құжаттар тапсырылатын жауапты тұлғаның мекен-жайы және кабинетінің нөмірі:</w:t>
      </w:r>
      <w:r>
        <w:rPr>
          <w:rFonts w:ascii="Times New Roman"/>
          <w:b w:val="false"/>
          <w:i w:val="false"/>
          <w:color w:val="000000"/>
          <w:sz w:val="28"/>
        </w:rPr>
        <w:t>   Солтүстік Қазақстан облысы Тайынша ауданы, Теңдік селосы, Теңдік селолық округі әкімі аппаратының ғимараты мекен-жайы бойынша «Теңдік селолық округі әкімінің аппараты» мемлекеттік мекемесіне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15. Мемлекеттік қызмет көрсетуді алу үшін барлық қажетті құжаттарды тапсыру туралы құжаттың формасы: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16. Қызмет көрсетудің тәсілдері мен нәтижеге жеткізу регламентінің толық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Солтүстік Қазақстан облысы Тайынша ауданы, Теңдік селосы, Теңдік селолық округі әкімінің ғимараты мекен-жайы бойынша «Солтүстік Қазақстан облысы Тайынша ауданы Теңдік селолық округі» мемлекеттік мекемесіне жеке қатынасу.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17. Мемлекеттік қызмет көрсетуді тоқтату немесе мемлекеттік қызмет көрсетуден бас тарту үшін себеп болған негіздердің толық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сұрау салынған мәліметтердің болмауы, немесе олардың шаруашылық кітапқа сәйкес келмеуі.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принципі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Қызмет көрсетулерді тұтынушыларға қатысты мемлекеттік орган басшылық ететін жұмыс принциптері: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Мемлекеттік қызмет көрсетулерді пайдалануға арызданған азаматтар: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анықтама беру тәртібі туралы толық және нақты ақпарат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мамандардың әдептілігіне, жауапкершілігіне және кәсібилігіне;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өтінішті тегін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сұрау салынған мәліметтерге түсініктеме алуға арқа сүйей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көрсетудің нәтижелері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сапалылық пен қол жеткізушілік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20. Мемлекеттік қызмет көрсететін мемлекеттік органның, мекеменің немесе басқа да субъектілердің жұмыстары бағаланатын мемлекеттік қызмет көрсетулердің сапасы мен қол жеткізушідігінің көрсеткіштерінің мақсатты тағайындалуы жыл сайын арнайы құрылған жұмысшы топтармен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Уәкілетті лауазымды тұлғалардың әрекеттеріне шағымдану тәртібін түсіндіретін және шағымдар дайындауға көмектесетін (көмектеспейтін) мемлекеттік органның электрондық пошта мекен-жайын, телефон шалуларды өңдеу орталығының телефон нөмірлерін (caII-орталықтар), немесе лауазымды тұлға кабинетінің нөмірін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Лауазымды тұлғаның әрекетіне шағымдану Солтүстік Қазақстан облысы Тайынша ауданы, Теңдік  селосы, Теңдік селолық округі әкімінің ғимараты мекен-жайы бойынша «Теңдік селолық округі әкімінің аппарты» мемлекеттік мекемесінің басшысына арыздану арқылы іске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22. Шағым түскен мемлекеттік органның атауы, электрондық поштасының мекен-жайы, немесе лауазымды тұлға кабинетінің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Солтүстік Қазақстан облысы, Тайынша қаласы, Қазақстан Конституциясы көшесі, № 197, 9 кабинет, немесе аудан әкімінің орынбасары мекен-жайы бойынша «Солтүстік Қазақстан облысы Тайынша ауданы әкімінің аппараты».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23. Қабылданған шағымдарды растайтын және берілген шағымға жауап алудың мерзімі мен орны, шағымды қарау барысында білуге болатын лауазымды тұлғалардың байланыс мәліметтері қаралатын құжаттар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Үзінді талон.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Мемлекеттік қызмет көрсететін мемлекеттік органның және жоғары тұрған ұйымның байланыс мәліметтері: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«Теңдік селолық округі әкімінің аппараты», Солтүстік Қазақстан облысы Тайынша ауданы, Теңдік селосы, Теңдік селолық округі әкімінің аппараты.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Селолық округтің әкімі: телефон (8 71536) 39730, Солтүстік Қазақстан облысы, Тайынша ауданы, Теңдік селосы, Теңдік селолық округі әкімі аппаратының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«Солтүстік Қазақстан облысы Тайынша ауданы Тайынша ауданы әкімінің аппараты» мемлекеттік мекемесі – Тайынша қаласы, Қазақстан Конституциясы көшесі, № 197, телефон (8 71536) 21665, электрондық пошта мекен-жайы: tajnsha_akimat@sko.kz.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стандартына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(тізілім бойынша мемлекеттік қызметтің атауы)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Сапа мен қол жеткізушілік көрсеткіштерінің мағынасы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1913"/>
        <w:gridCol w:w="2053"/>
        <w:gridCol w:w="1953"/>
      </w:tblGrid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мен қол жеткізушілік көрсеткіштері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Көрсеткіштердің 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мағынасы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жылдағы 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 мақсатты мағынасы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 жылдағы көрсеткіштердің ағымдағы магынасы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Дер кезділік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Құжатты тапсырған кезден бастап белгіленген мерзімге қызметтер көрсетудің % (үлесі) жағдайлары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Кезекте 40 минуттан астам қызмет көрсетуді пайдалануды күткен тұтынушылар % (үлесі)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 көрсетулер үрдісінің сапасына қанағаттанған тұтынушылар % (үлесі)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Лауазымды тұлғалармен құжаттарды дұрыс рәсімдеу жағдайлары (өндірістік есептеулер, есеп айырысулар және т.б.)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жеткізушілік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көрсетулер тәртібі туралы ақпаратқа және оның сапасына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Тұтынушылармен дұрыс толтырылған және бірден тапсырылған құжаттар жағдайлары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қол жеткізе алатын ақпараттар қызметі % (үлесі)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үрдісі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Іс бойынша қызмет көрсетілген тұтынушылардың жалпы санына негізделген шағымдар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қаралып және қанағаттандырылып негізделген шағымдар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тәртібіне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Персоналдық сыпайылығына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