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39494" w14:textId="d0394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 үй қажетті азаматтарды есепке алу және кезекке қою"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әкімдігінің 2008 жылғы 6 маусымдағы N 214 қаулысы. Солтүстік Қазақстан облысының Қызылжар ауданының Әділет басқармасында 2008 жылғы 16 шілдеде N 13-8-85 тіркелді. Күші жойылды - Солтүстік Қазақстан облысы Қызылжар ауданы әкімдігінің 2009.12.04 N 392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Күші жойылды - Солтүстік Қазақстан облысы Қызылжар ауданы әкімдігінің 2009.12.04 N 392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 148-11 «Қазақстан Республикасында жергілікті мемлекеттік басқару туралы»Заңының </w:t>
      </w:r>
      <w:r>
        <w:rPr>
          <w:rFonts w:ascii="Times New Roman"/>
          <w:b w:val="false"/>
          <w:i w:val="false"/>
          <w:color w:val="000000"/>
          <w:sz w:val="28"/>
        </w:rPr>
        <w:t>35-бабы</w:t>
      </w:r>
      <w:r>
        <w:rPr>
          <w:rFonts w:ascii="Times New Roman"/>
          <w:b w:val="false"/>
          <w:i w:val="false"/>
          <w:color w:val="000000"/>
          <w:sz w:val="28"/>
        </w:rPr>
        <w:t xml:space="preserve"> 1-тармағы 2) тармақшасына,</w:t>
      </w:r>
      <w:r>
        <w:rPr>
          <w:rFonts w:ascii="Times New Roman"/>
          <w:b w:val="false"/>
          <w:i w:val="false"/>
          <w:color w:val="000000"/>
          <w:sz w:val="28"/>
        </w:rPr>
        <w:t xml:space="preserve"> Қазақстан Республикасының 2000 жылғы № 107 «Әкімшілік процедуралар туралы» Заңының </w:t>
      </w:r>
      <w:r>
        <w:rPr>
          <w:rFonts w:ascii="Times New Roman"/>
          <w:b w:val="false"/>
          <w:i w:val="false"/>
          <w:color w:val="000000"/>
          <w:sz w:val="28"/>
        </w:rPr>
        <w:t>9-1-бабына</w:t>
      </w:r>
      <w:r>
        <w:rPr>
          <w:rFonts w:ascii="Times New Roman"/>
          <w:b w:val="false"/>
          <w:i w:val="false"/>
          <w:color w:val="000000"/>
          <w:sz w:val="28"/>
        </w:rPr>
        <w:t xml:space="preserve">, Қазақстан Республикасы Үкіметінің 2007 жылғы 30 маусымдағы </w:t>
      </w:r>
      <w:r>
        <w:rPr>
          <w:rFonts w:ascii="Times New Roman"/>
          <w:b w:val="false"/>
          <w:i w:val="false"/>
          <w:color w:val="000000"/>
          <w:sz w:val="28"/>
        </w:rPr>
        <w:t>№ 561</w:t>
      </w:r>
      <w:r>
        <w:rPr>
          <w:rFonts w:ascii="Times New Roman"/>
          <w:b w:val="false"/>
          <w:i w:val="false"/>
          <w:color w:val="000000"/>
          <w:sz w:val="28"/>
        </w:rPr>
        <w:t xml:space="preserve"> «Жеке және заңды тұлғаларға көрсететін мемлекеттік қызметтердің тізілімін бекіту туралы», Қазақстан Республикасы Үкіметінің 2007 жылғы 30 маусымдағы </w:t>
      </w:r>
      <w:r>
        <w:rPr>
          <w:rFonts w:ascii="Times New Roman"/>
          <w:b w:val="false"/>
          <w:i w:val="false"/>
          <w:color w:val="000000"/>
          <w:sz w:val="28"/>
        </w:rPr>
        <w:t>№ 558</w:t>
      </w:r>
      <w:r>
        <w:rPr>
          <w:rFonts w:ascii="Times New Roman"/>
          <w:b w:val="false"/>
          <w:i w:val="false"/>
          <w:color w:val="000000"/>
          <w:sz w:val="28"/>
        </w:rPr>
        <w:t xml:space="preserve"> «Мемлекеттік қызмет көрсетудің үлгі стандартын бекіту туралы» қаулысына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xml:space="preserve">
      1. Қоса берілген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тұрғын үй қорынан тұрғын үй қажетті азаматтарды есепке алу және кезекке қою» мемлекеттік қызмет көрсету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 бұқаралық ақпарат құралдарында алғашқы ресми жарияланған сәтінен бастап он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А.Т. Абдоллаевқа жүктелсін және аудан әкімі аппаратының басшысы Б.Т.Бұхановқа жүктелсін.</w:t>
      </w:r>
    </w:p>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Е. М</w:t>
      </w:r>
      <w:r>
        <w:rPr>
          <w:rFonts w:ascii="Times New Roman"/>
          <w:b w:val="false"/>
          <w:i/>
          <w:color w:val="000000"/>
          <w:sz w:val="28"/>
        </w:rPr>
        <w:t>ә</w:t>
      </w:r>
      <w:r>
        <w:rPr>
          <w:rFonts w:ascii="Times New Roman"/>
          <w:b w:val="false"/>
          <w:i/>
          <w:color w:val="000000"/>
          <w:sz w:val="28"/>
        </w:rPr>
        <w:t>мбетов</w:t>
      </w:r>
    </w:p>
    <w:p>
      <w:pPr>
        <w:spacing w:after="0"/>
        <w:ind w:left="0"/>
        <w:jc w:val="both"/>
      </w:pPr>
      <w:r>
        <w:rPr>
          <w:rFonts w:ascii="Times New Roman"/>
          <w:b w:val="false"/>
          <w:i w:val="false"/>
          <w:color w:val="000000"/>
          <w:sz w:val="28"/>
        </w:rPr>
        <w:t>
</w:t>
      </w:r>
      <w:r>
        <w:rPr>
          <w:rFonts w:ascii="Times New Roman"/>
          <w:b w:val="false"/>
          <w:i w:val="false"/>
          <w:color w:val="000000"/>
          <w:sz w:val="28"/>
        </w:rPr>
        <w:t>
Қызылжар ауданы әкімдігінің</w:t>
      </w:r>
      <w:r>
        <w:br/>
      </w:r>
      <w:r>
        <w:rPr>
          <w:rFonts w:ascii="Times New Roman"/>
          <w:b w:val="false"/>
          <w:i w:val="false"/>
          <w:color w:val="000000"/>
          <w:sz w:val="28"/>
        </w:rPr>
        <w:t>
2008 жылғы 06 маусымдағы № 214</w:t>
      </w:r>
      <w:r>
        <w:br/>
      </w:r>
      <w:r>
        <w:rPr>
          <w:rFonts w:ascii="Times New Roman"/>
          <w:b w:val="false"/>
          <w:i w:val="false"/>
          <w:color w:val="000000"/>
          <w:sz w:val="28"/>
        </w:rPr>
        <w:t>
қаулысымен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Мемлекеттік қызмет көрсетудің үлгі стандарты </w:t>
      </w:r>
      <w:r>
        <w:rPr>
          <w:rFonts w:ascii="Times New Roman"/>
          <w:b/>
          <w:i w:val="false"/>
          <w:color w:val="000080"/>
          <w:sz w:val="28"/>
        </w:rPr>
        <w:t>«Мемлекеттік тұрғын үй қорынан тұрғын үй қажетті азаматтарды есепке алу және кезекке қою»</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қызметтің анықтамасы: мемлекеттік тұрғын үй қорынан тұрғын үйге қажетті азаматтарды есепке алу және тіркеуге кезекке қою.</w:t>
      </w:r>
      <w:r>
        <w:br/>
      </w:r>
      <w:r>
        <w:rPr>
          <w:rFonts w:ascii="Times New Roman"/>
          <w:b w:val="false"/>
          <w:i w:val="false"/>
          <w:color w:val="000000"/>
          <w:sz w:val="28"/>
        </w:rPr>
        <w:t>
      2. Мемлекеттік қызмет көрсету түрлері:</w:t>
      </w:r>
      <w:r>
        <w:br/>
      </w:r>
      <w:r>
        <w:rPr>
          <w:rFonts w:ascii="Times New Roman"/>
          <w:b w:val="false"/>
          <w:i w:val="false"/>
          <w:color w:val="000000"/>
          <w:sz w:val="28"/>
        </w:rPr>
        <w:t>
Ішінара автоматтандырылған.</w:t>
      </w:r>
      <w:r>
        <w:br/>
      </w:r>
      <w:r>
        <w:rPr>
          <w:rFonts w:ascii="Times New Roman"/>
          <w:b w:val="false"/>
          <w:i w:val="false"/>
          <w:color w:val="000000"/>
          <w:sz w:val="28"/>
        </w:rPr>
        <w:t>
      3. Мемлекеттік қызмет көрсетуге негіз болатын нормативтік құқықтық актінің (заңнамалық акт, Қазақстан Республикасы Президентінің актісі, Қазақстан Республикасы Үкіметінің актісі) атауы мен бабы (тармағы).</w:t>
      </w:r>
      <w:r>
        <w:br/>
      </w:r>
      <w:r>
        <w:rPr>
          <w:rFonts w:ascii="Times New Roman"/>
          <w:b w:val="false"/>
          <w:i w:val="false"/>
          <w:color w:val="000000"/>
          <w:sz w:val="28"/>
        </w:rPr>
        <w:t xml:space="preserve">
      Қазақстан Республикасының 1997 жылғы 16 сәуір № 94-1 «Тұрғын үй қатынастары»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2000 жылғы 27 қарашадағы № 107 «Әкімшілік процедуралары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Үкіметінің 2007 жылғы 30 маусымдағы № 561 «Жеке және заңды тұлғаларға көрсетілетін мемлекеттік қызметтердің тізбесін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30 маусымдағы № 558 «Мемлекеттік қызмет көрсетудің Типтік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w:t>
      </w:r>
      <w:r>
        <w:br/>
      </w:r>
      <w:r>
        <w:rPr>
          <w:rFonts w:ascii="Times New Roman"/>
          <w:b w:val="false"/>
          <w:i w:val="false"/>
          <w:color w:val="000000"/>
          <w:sz w:val="28"/>
        </w:rPr>
        <w:t>
      «Қызылжар аудандық тұрғын-үй коммуналдық шаруашылығы, жолаушылар көлігі және автомобиль жолдары» мемлекеттік мекемесі.</w:t>
      </w:r>
      <w:r>
        <w:br/>
      </w:r>
      <w:r>
        <w:rPr>
          <w:rFonts w:ascii="Times New Roman"/>
          <w:b w:val="false"/>
          <w:i w:val="false"/>
          <w:color w:val="000000"/>
          <w:sz w:val="28"/>
        </w:rPr>
        <w:t>
      Мекен жайы: 150700 Солтүстік Қазақстан облысы, Қызылжар ауданы, Бескөл селосы, Гагарин көшесі - 11, телефон 2-01-14</w:t>
      </w:r>
      <w:r>
        <w:br/>
      </w:r>
      <w:r>
        <w:rPr>
          <w:rFonts w:ascii="Times New Roman"/>
          <w:b w:val="false"/>
          <w:i w:val="false"/>
          <w:color w:val="000000"/>
          <w:sz w:val="28"/>
        </w:rPr>
        <w:t>
      5. Тұтынушы алатын көрсетілетін мемлекеттік қызметті көрсетуді аяқтау нысаны және оның нәтижесі:</w:t>
      </w:r>
      <w:r>
        <w:br/>
      </w:r>
      <w:r>
        <w:rPr>
          <w:rFonts w:ascii="Times New Roman"/>
          <w:b w:val="false"/>
          <w:i w:val="false"/>
          <w:color w:val="000000"/>
          <w:sz w:val="28"/>
        </w:rPr>
        <w:t>
      Мемлекеттік тұрғын үй қорынан берілетін баспананың есебінде және кезегінде тұрған азаматтарға қызмет түрін ескерту, хабарлау.</w:t>
      </w:r>
      <w:r>
        <w:br/>
      </w:r>
      <w:r>
        <w:rPr>
          <w:rFonts w:ascii="Times New Roman"/>
          <w:b w:val="false"/>
          <w:i w:val="false"/>
          <w:color w:val="000000"/>
          <w:sz w:val="28"/>
        </w:rPr>
        <w:t>
      6. Мемлекеттік қызмет көрсетілетін жеке және заңды тұлғалардың санаты.</w:t>
      </w:r>
      <w:r>
        <w:br/>
      </w:r>
      <w:r>
        <w:rPr>
          <w:rFonts w:ascii="Times New Roman"/>
          <w:b w:val="false"/>
          <w:i w:val="false"/>
          <w:color w:val="000000"/>
          <w:sz w:val="28"/>
        </w:rPr>
        <w:t xml:space="preserve">
      Қазақстан Республикасының 1997 жылғы 16 сәуірдегі № 94-1 «Тұрғын үй қатынастары туралы» Заңының </w:t>
      </w:r>
      <w:r>
        <w:rPr>
          <w:rFonts w:ascii="Times New Roman"/>
          <w:b w:val="false"/>
          <w:i w:val="false"/>
          <w:color w:val="000000"/>
          <w:sz w:val="28"/>
        </w:rPr>
        <w:t>67-бабына</w:t>
      </w:r>
      <w:r>
        <w:rPr>
          <w:rFonts w:ascii="Times New Roman"/>
          <w:b w:val="false"/>
          <w:i w:val="false"/>
          <w:color w:val="000000"/>
          <w:sz w:val="28"/>
        </w:rPr>
        <w:t xml:space="preserve"> сәйкес Қазақстан Республикасының азаматы сол елді мекеннің тұрақты тұрғыны есебінде мемлекеттік тұрғын үй қорынан баспана алу мүмкіндігіне ие.</w:t>
      </w:r>
      <w:r>
        <w:br/>
      </w:r>
      <w:r>
        <w:rPr>
          <w:rFonts w:ascii="Times New Roman"/>
          <w:b w:val="false"/>
          <w:i w:val="false"/>
          <w:color w:val="000000"/>
          <w:sz w:val="28"/>
        </w:rPr>
        <w:t>
      1. Әлеуметтік қорғалмаған, аз қамтылған тұрғындардың қатарында т с с.</w:t>
      </w:r>
      <w:r>
        <w:br/>
      </w:r>
      <w:r>
        <w:rPr>
          <w:rFonts w:ascii="Times New Roman"/>
          <w:b w:val="false"/>
          <w:i w:val="false"/>
          <w:color w:val="000000"/>
          <w:sz w:val="28"/>
        </w:rPr>
        <w:t>
      1) Ұлы Отан соғысы қатысушылары мен мүгедектер, тағы осындай қатардағы тұлғалар.</w:t>
      </w:r>
      <w:r>
        <w:br/>
      </w:r>
      <w:r>
        <w:rPr>
          <w:rFonts w:ascii="Times New Roman"/>
          <w:b w:val="false"/>
          <w:i w:val="false"/>
          <w:color w:val="000000"/>
          <w:sz w:val="28"/>
        </w:rPr>
        <w:t>
      2) 1-ші және 2-ші топтағы мүгедектер ( ерекше тұлғаларға, мүгедек орнында)</w:t>
      </w:r>
      <w:r>
        <w:br/>
      </w:r>
      <w:r>
        <w:rPr>
          <w:rFonts w:ascii="Times New Roman"/>
          <w:b w:val="false"/>
          <w:i w:val="false"/>
          <w:color w:val="000000"/>
          <w:sz w:val="28"/>
        </w:rPr>
        <w:t>
      3) мүгедек бала тәрбиелеп отырған отбасылар.</w:t>
      </w:r>
      <w:r>
        <w:br/>
      </w:r>
      <w:r>
        <w:rPr>
          <w:rFonts w:ascii="Times New Roman"/>
          <w:b w:val="false"/>
          <w:i w:val="false"/>
          <w:color w:val="000000"/>
          <w:sz w:val="28"/>
        </w:rPr>
        <w:t>
      4) Созылмалы немесе ауыр науқаспен ауыратын тұлғалар.</w:t>
      </w:r>
      <w:r>
        <w:br/>
      </w:r>
      <w:r>
        <w:rPr>
          <w:rFonts w:ascii="Times New Roman"/>
          <w:b w:val="false"/>
          <w:i w:val="false"/>
          <w:color w:val="000000"/>
          <w:sz w:val="28"/>
        </w:rPr>
        <w:t>
      5) Жасы толған зейнеткерлер.</w:t>
      </w:r>
      <w:r>
        <w:br/>
      </w:r>
      <w:r>
        <w:rPr>
          <w:rFonts w:ascii="Times New Roman"/>
          <w:b w:val="false"/>
          <w:i w:val="false"/>
          <w:color w:val="000000"/>
          <w:sz w:val="28"/>
        </w:rPr>
        <w:t>
      6) кәмелет жасына толғанға дейін ата-анасынан айрылғандар, жиырма жасқа жетпеген жетім балалардың әскери қызметін өтеу мерзімі ұзартылғанда.</w:t>
      </w:r>
      <w:r>
        <w:br/>
      </w:r>
      <w:r>
        <w:rPr>
          <w:rFonts w:ascii="Times New Roman"/>
          <w:b w:val="false"/>
          <w:i w:val="false"/>
          <w:color w:val="000000"/>
          <w:sz w:val="28"/>
        </w:rPr>
        <w:t>
      7) репатриацияланушылар.</w:t>
      </w:r>
      <w:r>
        <w:br/>
      </w:r>
      <w:r>
        <w:rPr>
          <w:rFonts w:ascii="Times New Roman"/>
          <w:b w:val="false"/>
          <w:i w:val="false"/>
          <w:color w:val="000000"/>
          <w:sz w:val="28"/>
        </w:rPr>
        <w:t>
      8) техногендік апаттар мен төтенше жағдайлардан және экологиялық апаттан үйлерінен айрылған тұлғалар:</w:t>
      </w:r>
      <w:r>
        <w:br/>
      </w:r>
      <w:r>
        <w:rPr>
          <w:rFonts w:ascii="Times New Roman"/>
          <w:b w:val="false"/>
          <w:i w:val="false"/>
          <w:color w:val="000000"/>
          <w:sz w:val="28"/>
        </w:rPr>
        <w:t>
      9) Көп балалы отбасылар.</w:t>
      </w:r>
      <w:r>
        <w:br/>
      </w:r>
      <w:r>
        <w:rPr>
          <w:rFonts w:ascii="Times New Roman"/>
          <w:b w:val="false"/>
          <w:i w:val="false"/>
          <w:color w:val="000000"/>
          <w:sz w:val="28"/>
        </w:rPr>
        <w:t>
      10) құқықтық тәртіпті күзету, адам өмірін сақтап қалу, әскери қызмет, қоғамдық міндеттер мен мемлекеттік тапсырманы орындау барысында қаза тапқан тұлғаның отбасылары:</w:t>
      </w:r>
      <w:r>
        <w:br/>
      </w:r>
      <w:r>
        <w:rPr>
          <w:rFonts w:ascii="Times New Roman"/>
          <w:b w:val="false"/>
          <w:i w:val="false"/>
          <w:color w:val="000000"/>
          <w:sz w:val="28"/>
        </w:rPr>
        <w:t>
      11) Толық емес отбасылар.</w:t>
      </w:r>
      <w:r>
        <w:br/>
      </w:r>
      <w:r>
        <w:rPr>
          <w:rFonts w:ascii="Times New Roman"/>
          <w:b w:val="false"/>
          <w:i w:val="false"/>
          <w:color w:val="000000"/>
          <w:sz w:val="28"/>
        </w:rPr>
        <w:t>
      12) Мемлекеттік қызметкерлер, бюджеттік мекемелердің жұмысшылары, әскери қызметтегі тұлғалар мен мемлекеттік қызметке сайланған лауазымды тұлғалар.</w:t>
      </w:r>
      <w:r>
        <w:br/>
      </w:r>
      <w:r>
        <w:rPr>
          <w:rFonts w:ascii="Times New Roman"/>
          <w:b w:val="false"/>
          <w:i w:val="false"/>
          <w:color w:val="000000"/>
          <w:sz w:val="28"/>
        </w:rPr>
        <w:t xml:space="preserve">
      7. Мемлекеттік қызмет көрсету кезіндегі уақыт бойынша шектеу мерзімдері: Қазақстан Республикасының 1997 жылғы 16 сәуірдегі № 94-1 «Тұрғын үй қатынастары туралы» Заңының </w:t>
      </w:r>
      <w:r>
        <w:rPr>
          <w:rFonts w:ascii="Times New Roman"/>
          <w:b w:val="false"/>
          <w:i w:val="false"/>
          <w:color w:val="000000"/>
          <w:sz w:val="28"/>
        </w:rPr>
        <w:t>71-бабы</w:t>
      </w:r>
      <w:r>
        <w:rPr>
          <w:rFonts w:ascii="Times New Roman"/>
          <w:b w:val="false"/>
          <w:i w:val="false"/>
          <w:color w:val="000000"/>
          <w:sz w:val="28"/>
        </w:rPr>
        <w:t xml:space="preserve"> 3-тармағына сәйкес мемлекеттік тұрғын үй қорынан тұрғын үй қажеттілігі бойынша есепке алынған азаматтар өтініш білдірген бір айдың ішінде жергілікті атқарушы органдар олардың отбасы мүшелерін, тұрақты мекен-жайларын анықтайды.</w:t>
      </w:r>
      <w:r>
        <w:br/>
      </w:r>
      <w:r>
        <w:rPr>
          <w:rFonts w:ascii="Times New Roman"/>
          <w:b w:val="false"/>
          <w:i w:val="false"/>
          <w:color w:val="000000"/>
          <w:sz w:val="28"/>
        </w:rPr>
        <w:t>
      Шешім қабылданғаннан кейін өтініш иесіне жазбаша мәлімдеме жіберіледі.Онда мерзімді уақыты көрсетіледі.</w:t>
      </w:r>
      <w:r>
        <w:br/>
      </w:r>
      <w:r>
        <w:rPr>
          <w:rFonts w:ascii="Times New Roman"/>
          <w:b w:val="false"/>
          <w:i w:val="false"/>
          <w:color w:val="000000"/>
          <w:sz w:val="28"/>
        </w:rPr>
        <w:t>
      8. Мемлекеттік қызмет көрсетудің ақылы екендігін және тегін екендігін көрсету. Ақылы болған жағдайда құнын, төлеу нысанын, мемлекеттік қызметтің құнын (алым, төлем) төлеу кезінде толтырылуы талап етілетін құжаттың қажетті түрлерін (түбіртек) көрсету.</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ретінде мемлекеттік қызмет көрсету стандартын міндетті түрде орналастыру орнын көрсету. Бұл стандартты ресми түрде жариялау көзіне, мемлекеттік органның, мемлекеттік мекеменің немесе мемлекеттік қызмет көрсететін өзге де субъектінің сайтына немесе мемлекеттік қызмет</w:t>
      </w:r>
      <w:r>
        <w:br/>
      </w:r>
      <w:r>
        <w:rPr>
          <w:rFonts w:ascii="Times New Roman"/>
          <w:b w:val="false"/>
          <w:i w:val="false"/>
          <w:color w:val="000000"/>
          <w:sz w:val="28"/>
        </w:rPr>
        <w:t>
көрсету орындарының мекен-жайына сілтеме болуға тиіс.</w:t>
      </w:r>
      <w:r>
        <w:br/>
      </w:r>
      <w:r>
        <w:rPr>
          <w:rFonts w:ascii="Times New Roman"/>
          <w:b w:val="false"/>
          <w:i w:val="false"/>
          <w:color w:val="000000"/>
          <w:sz w:val="28"/>
        </w:rPr>
        <w:t>
      «Қызылжар аудандық тұрғын үй-коммуналдық шаруашылық және жолаушылар көлігі, автомобиль жолдары» мемлекеттік мекемесі, мемлекеттік қызмет көрсету орны болып белгіленген.</w:t>
      </w:r>
      <w:r>
        <w:br/>
      </w:r>
      <w:r>
        <w:rPr>
          <w:rFonts w:ascii="Times New Roman"/>
          <w:b w:val="false"/>
          <w:i w:val="false"/>
          <w:color w:val="000000"/>
          <w:sz w:val="28"/>
        </w:rPr>
        <w:t>
      Мекен-жайы. 150700 Солтүстік Қазақстан облысы, Қызылжар ауданы, Бескөл селосы, Гагарин көшесі 11, телефон 2-01-14.</w:t>
      </w:r>
      <w:r>
        <w:br/>
      </w:r>
      <w:r>
        <w:rPr>
          <w:rFonts w:ascii="Times New Roman"/>
          <w:b w:val="false"/>
          <w:i w:val="false"/>
          <w:color w:val="000000"/>
          <w:sz w:val="28"/>
        </w:rPr>
        <w:t>
      10. Жұмыс кестесін (күндер, сағаттар, үзілістер) көрсету, қызметті алу үшін (алдын ала жазылуға бола ма) шарттары мен талаптарын көрсету (жедел қызмет көрсету бар ма) шарттары мен талаптарын көрсету».</w:t>
      </w:r>
      <w:r>
        <w:br/>
      </w:r>
      <w:r>
        <w:rPr>
          <w:rFonts w:ascii="Times New Roman"/>
          <w:b w:val="false"/>
          <w:i w:val="false"/>
          <w:color w:val="000000"/>
          <w:sz w:val="28"/>
        </w:rPr>
        <w:t>
      «Қызылжар аудандық тұрғын-үй коммуналдық шаруашылығы, жолаушылар көлігі және автомобиль жолдары» мемлекеттік мекемесінің жұмыс кестесі: сағат 9.00-ден 18.00-ге дейін, үзіліс уақыты түскі 13- ден 14-ге дейін.</w:t>
      </w:r>
      <w:r>
        <w:br/>
      </w:r>
      <w:r>
        <w:rPr>
          <w:rFonts w:ascii="Times New Roman"/>
          <w:b w:val="false"/>
          <w:i w:val="false"/>
          <w:color w:val="000000"/>
          <w:sz w:val="28"/>
        </w:rPr>
        <w:t>
      11. Қызмет көрсетілетін орынның шарттарын көрсету, (үй-жай режимі, қауіпсіздікті қамтамасыз ету, жеке мүмкіндіктері шектеулі адамдар үшін жасалған жағдайлар, күтудің және қажетті құжаттарды дайындаудың қолайлы жағдайлары), (күту залы, үлгілер қойылған таған т.с.с.)</w:t>
      </w:r>
      <w:r>
        <w:br/>
      </w:r>
      <w:r>
        <w:rPr>
          <w:rFonts w:ascii="Times New Roman"/>
          <w:b w:val="false"/>
          <w:i w:val="false"/>
          <w:color w:val="000000"/>
          <w:sz w:val="28"/>
        </w:rPr>
        <w:t>
      Қызмет көрсетілетін орында қауіпсіздік ережелері сақталған, құжаттарды дайындауға жағдай жасалған.(мемлекет қызмет алушыға</w:t>
      </w:r>
      <w:r>
        <w:br/>
      </w:r>
      <w:r>
        <w:rPr>
          <w:rFonts w:ascii="Times New Roman"/>
          <w:b w:val="false"/>
          <w:i w:val="false"/>
          <w:color w:val="000000"/>
          <w:sz w:val="28"/>
        </w:rPr>
        <w:t>
құжаттардың үлгісі жазылған тағандар орналастырылған.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соның ішінде жеңілдіктері бар адамдар үшін қажетті құжаттар мен талаптарды көрсету:</w:t>
      </w:r>
      <w:r>
        <w:br/>
      </w:r>
      <w:r>
        <w:rPr>
          <w:rFonts w:ascii="Times New Roman"/>
          <w:b w:val="false"/>
          <w:i w:val="false"/>
          <w:color w:val="000000"/>
          <w:sz w:val="28"/>
        </w:rPr>
        <w:t>
      Азаматтың тіркелу кітапшасы.</w:t>
      </w:r>
      <w:r>
        <w:br/>
      </w:r>
      <w:r>
        <w:rPr>
          <w:rFonts w:ascii="Times New Roman"/>
          <w:b w:val="false"/>
          <w:i w:val="false"/>
          <w:color w:val="000000"/>
          <w:sz w:val="28"/>
        </w:rPr>
        <w:t>
      Өтініш берушінің тұрақты мекен-жайы мен отбасы мүшелері, меншік құқығын растайтын анықтама.</w:t>
      </w:r>
      <w:r>
        <w:br/>
      </w:r>
      <w:r>
        <w:rPr>
          <w:rFonts w:ascii="Times New Roman"/>
          <w:b w:val="false"/>
          <w:i w:val="false"/>
          <w:color w:val="000000"/>
          <w:sz w:val="28"/>
        </w:rPr>
        <w:t>
      Әлеуметтік қорғау ұйымының өтініш берушінің әлеуметтік қолдауға зәру тұрғындардың қатарында екендігін растайтын анықтамасы.</w:t>
      </w:r>
      <w:r>
        <w:br/>
      </w:r>
      <w:r>
        <w:rPr>
          <w:rFonts w:ascii="Times New Roman"/>
          <w:b w:val="false"/>
          <w:i w:val="false"/>
          <w:color w:val="000000"/>
          <w:sz w:val="28"/>
        </w:rPr>
        <w:t>
      Денсаулық сақтау мемлекеттік мекемесінің өтініш берушінің ауыр науқаспен ауыратындығын растайтын анықтамасы.</w:t>
      </w:r>
      <w:r>
        <w:br/>
      </w:r>
      <w:r>
        <w:rPr>
          <w:rFonts w:ascii="Times New Roman"/>
          <w:b w:val="false"/>
          <w:i w:val="false"/>
          <w:color w:val="000000"/>
          <w:sz w:val="28"/>
        </w:rPr>
        <w:t>
      Отбасы құрамы туралы анықтама.</w:t>
      </w:r>
      <w:r>
        <w:br/>
      </w:r>
      <w:r>
        <w:rPr>
          <w:rFonts w:ascii="Times New Roman"/>
          <w:b w:val="false"/>
          <w:i w:val="false"/>
          <w:color w:val="000000"/>
          <w:sz w:val="28"/>
        </w:rPr>
        <w:t>
      13. Мемлекеттік қызметті алу үшін толтырылуы қажет сайтқа сілтемені не бланк берілетін орынды (өтініш т.с.с. түрлері) көрсету.</w:t>
      </w:r>
      <w:r>
        <w:br/>
      </w:r>
      <w:r>
        <w:rPr>
          <w:rFonts w:ascii="Times New Roman"/>
          <w:b w:val="false"/>
          <w:i w:val="false"/>
          <w:color w:val="000000"/>
          <w:sz w:val="28"/>
        </w:rPr>
        <w:t>
      «Қызылжар аудандық тұрғын үй-коммуналдық шаруашылығы және автомобиль жолдары көлігі» мемлекеттік мекемесінің бас маманы тұтынушыға қажетті бланктерді береді.</w:t>
      </w:r>
      <w:r>
        <w:br/>
      </w:r>
      <w:r>
        <w:rPr>
          <w:rFonts w:ascii="Times New Roman"/>
          <w:b w:val="false"/>
          <w:i w:val="false"/>
          <w:color w:val="000000"/>
          <w:sz w:val="28"/>
        </w:rPr>
        <w:t>
      Мекен жайы: 150 700 Солтүстік Қазақстан облысы, Қызылжар ауданы, Бескөл селосы, Гагарин көшесі 11, телефон 2-01-14.</w:t>
      </w:r>
      <w:r>
        <w:br/>
      </w:r>
      <w:r>
        <w:rPr>
          <w:rFonts w:ascii="Times New Roman"/>
          <w:b w:val="false"/>
          <w:i w:val="false"/>
          <w:color w:val="000000"/>
          <w:sz w:val="28"/>
        </w:rPr>
        <w:t>
      14. Мемлекеттік қызметті алу үшін қажетті сайтқа сілтемені не толтырылған бланкілерді, нысандарды, өтініштерді және басқа да</w:t>
      </w:r>
      <w:r>
        <w:br/>
      </w:r>
      <w:r>
        <w:rPr>
          <w:rFonts w:ascii="Times New Roman"/>
          <w:b w:val="false"/>
          <w:i w:val="false"/>
          <w:color w:val="000000"/>
          <w:sz w:val="28"/>
        </w:rPr>
        <w:t>
құжаттарды тапсыратын жауапты адамның мекен-жайын және кабинетінің нөмірін көрсету.</w:t>
      </w:r>
      <w:r>
        <w:br/>
      </w:r>
      <w:r>
        <w:rPr>
          <w:rFonts w:ascii="Times New Roman"/>
          <w:b w:val="false"/>
          <w:i w:val="false"/>
          <w:color w:val="000000"/>
          <w:sz w:val="28"/>
        </w:rPr>
        <w:t>
      Мемлекеттік қызмет алушы қажетті құжаттарды «Қызылжар аудандық тұрғын үй құрылысы-коммуналдық шаруашылығы, жолаушылар көлігі және автомобиль жолдары» мемлекеттік мекемесінің бас маманына тапсырады.</w:t>
      </w:r>
      <w:r>
        <w:br/>
      </w:r>
      <w:r>
        <w:rPr>
          <w:rFonts w:ascii="Times New Roman"/>
          <w:b w:val="false"/>
          <w:i w:val="false"/>
          <w:color w:val="000000"/>
          <w:sz w:val="28"/>
        </w:rPr>
        <w:t>
      Мекен-жайы: 150700 Солтүстік Қазақстан облысы, Қызылжар ауданы, Бескөл селосы, Гагарин көшесі 11, телефон 2-01-14.</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атауын және нысанын көрсету.</w:t>
      </w:r>
      <w:r>
        <w:br/>
      </w:r>
      <w:r>
        <w:rPr>
          <w:rFonts w:ascii="Times New Roman"/>
          <w:b w:val="false"/>
          <w:i w:val="false"/>
          <w:color w:val="000000"/>
          <w:sz w:val="28"/>
        </w:rPr>
        <w:t>
      Тұтынушы мемлекеттік қызметті алған күні барлық қажетті құжаттарды мемлекеттік тұрғын-үй қорынан тұрғын үй қажетті азаматтарды есепке алу және кезекке қою бойынша мемлекеттік қызмет көрсету орнынан жазбаша мәлімдеме алады.</w:t>
      </w:r>
      <w:r>
        <w:br/>
      </w:r>
      <w:r>
        <w:rPr>
          <w:rFonts w:ascii="Times New Roman"/>
          <w:b w:val="false"/>
          <w:i w:val="false"/>
          <w:color w:val="000000"/>
          <w:sz w:val="28"/>
        </w:rPr>
        <w:t>
      16. Қызмет көрсету нәтижесін жеткізу тәсілдері мен регламенттерінің толық тізбесін көрсету-электрондық почта, сайт арқылы, жеке бару, курьер, және т. Қызмет көрсетудің соңғы нәтижесін беретін сайтқа сілтемені не жауапты адамның мекен-жайы мен кабинетінің нөмірін көрсету.</w:t>
      </w:r>
      <w:r>
        <w:br/>
      </w:r>
      <w:r>
        <w:rPr>
          <w:rFonts w:ascii="Times New Roman"/>
          <w:b w:val="false"/>
          <w:i w:val="false"/>
          <w:color w:val="000000"/>
          <w:sz w:val="28"/>
        </w:rPr>
        <w:t>
      Мемлекеттік қызмет көрсетудің соңғы нәтижесін «Қызылжар аудандық тұрғын үй-коммуналдық шаруашылығы, жолаушылар көлігі және автомобиль жолдары» мемлекеттік мекемесінің бас маманы береді.</w:t>
      </w:r>
      <w:r>
        <w:br/>
      </w:r>
      <w:r>
        <w:rPr>
          <w:rFonts w:ascii="Times New Roman"/>
          <w:b w:val="false"/>
          <w:i w:val="false"/>
          <w:color w:val="000000"/>
          <w:sz w:val="28"/>
        </w:rPr>
        <w:t>
      Мекен-жайы: 150700 Солтүстік Қазақстан облысы, Қызылжар ауданы, Бескөл селосы, Гагарин көшесі 11, телефон 2-01-14.</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тізбесін көрсету.</w:t>
      </w:r>
      <w:r>
        <w:br/>
      </w:r>
      <w:r>
        <w:rPr>
          <w:rFonts w:ascii="Times New Roman"/>
          <w:b w:val="false"/>
          <w:i w:val="false"/>
          <w:color w:val="000000"/>
          <w:sz w:val="28"/>
        </w:rPr>
        <w:t>
      1. Мемлекеттік тұрғын үй қорынан тұрғын үй қажетті азаматтарды есепке алу және кезекке қою кезінде мемлекеттік қызмет көрсету стандартының 12 тармағында көрсетілген қажетті құжаттар толық болмаған жағдайда кері қайтаруға негіз болады.</w:t>
      </w:r>
      <w:r>
        <w:br/>
      </w:r>
      <w:r>
        <w:rPr>
          <w:rFonts w:ascii="Times New Roman"/>
          <w:b w:val="false"/>
          <w:i w:val="false"/>
          <w:color w:val="000000"/>
          <w:sz w:val="28"/>
        </w:rPr>
        <w:t>
      2. Қазақстан Республикасының 1997 жылғы 16 сәуірдегі № 94-1 «Тұрғын үй қатынастары» Заңының 72-бабына сәйкес соңғы бес жыл аралығында тұрмыстық жағдайы жақсы бола тұра немесе тұрғын үйін қасақана бүлдірсе мемлекеттік тұрғын үй қорынан тұрғын үй алуға өтініш білдіргендер есепке алынбайды:</w:t>
      </w:r>
      <w:r>
        <w:br/>
      </w:r>
      <w:r>
        <w:rPr>
          <w:rFonts w:ascii="Times New Roman"/>
          <w:b w:val="false"/>
          <w:i w:val="false"/>
          <w:color w:val="000000"/>
          <w:sz w:val="28"/>
        </w:rPr>
        <w:t>
      1) тұрғын үйін алмастырғанда;</w:t>
      </w:r>
      <w:r>
        <w:br/>
      </w:r>
      <w:r>
        <w:rPr>
          <w:rFonts w:ascii="Times New Roman"/>
          <w:b w:val="false"/>
          <w:i w:val="false"/>
          <w:color w:val="000000"/>
          <w:sz w:val="28"/>
        </w:rPr>
        <w:t>
      2) Қазақстан Республикасының қай елді мекенінде болмасын меншік құқығы берілген жарамды тұрғын үйде жасау құқығынан айырылғанда;</w:t>
      </w:r>
      <w:r>
        <w:br/>
      </w:r>
      <w:r>
        <w:rPr>
          <w:rFonts w:ascii="Times New Roman"/>
          <w:b w:val="false"/>
          <w:i w:val="false"/>
          <w:color w:val="000000"/>
          <w:sz w:val="28"/>
        </w:rPr>
        <w:t>
      3) бұзылуға және бүлінуге өзі айыпты болғанда;</w:t>
      </w:r>
      <w:r>
        <w:br/>
      </w:r>
      <w:r>
        <w:rPr>
          <w:rFonts w:ascii="Times New Roman"/>
          <w:b w:val="false"/>
          <w:i w:val="false"/>
          <w:color w:val="000000"/>
          <w:sz w:val="28"/>
        </w:rPr>
        <w:t>
      4) мемлекеттік тұрғын үй қорынан берілген баспанада тұруды қажет етпеген жағдайда, баспанадан шығып кеткенде;</w:t>
      </w:r>
      <w:r>
        <w:br/>
      </w:r>
      <w:r>
        <w:rPr>
          <w:rFonts w:ascii="Times New Roman"/>
          <w:b w:val="false"/>
          <w:i w:val="false"/>
          <w:color w:val="000000"/>
          <w:sz w:val="28"/>
        </w:rPr>
        <w:t>
      5) жұбайы, кәмелетке жетпеген және еңбекке жарамсыз балаларынан, сонымен қатар еңбекке жарамсыз ата-анасынан бөгде адамдарды кіргізгенде.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Мемлекеттік органның қызмет көрсетуде тұтынушыға қатысты басшылыққа алатын жұмыс қағидаттарын санамалау (сыпайылық, көрсетілетін мемлекеттік қызмет туралы толық ақпарат, тұтынушы құжаттарының мазмұны туралы толық ақпараттың сақталуын, қорғалуын және құпиялылығын қамтамасыз ету, тұтынушы белгілеген мерзімде алмаған құжаттардың сақталуын қамтамасыз ету).</w:t>
      </w:r>
      <w:r>
        <w:br/>
      </w:r>
      <w:r>
        <w:rPr>
          <w:rFonts w:ascii="Times New Roman"/>
          <w:b w:val="false"/>
          <w:i w:val="false"/>
          <w:color w:val="000000"/>
          <w:sz w:val="28"/>
        </w:rPr>
        <w:t>
      1) Меншігінде тұрғын үйі бар кәмелетке толмаған балалардың мүддесіне қатысты келісімдер үшін қамқоршы және қамқоршылық кеңесі шешімінің анықтамаларын беру тәртібі туралы толық және нақты ақпарат алу;</w:t>
      </w:r>
      <w:r>
        <w:br/>
      </w:r>
      <w:r>
        <w:rPr>
          <w:rFonts w:ascii="Times New Roman"/>
          <w:b w:val="false"/>
          <w:i w:val="false"/>
          <w:color w:val="000000"/>
          <w:sz w:val="28"/>
        </w:rPr>
        <w:t>
      2) Тұтынушының құжаттарының мазмұны туралы ақпараттың сақталуы, қорғалуы және конфиденциалдылығы, бекітілген уақытта тұтынушы алмаған құжаттардың сақталуын қамтамасыз ету;</w:t>
      </w:r>
      <w:r>
        <w:br/>
      </w:r>
      <w:r>
        <w:rPr>
          <w:rFonts w:ascii="Times New Roman"/>
          <w:b w:val="false"/>
          <w:i w:val="false"/>
          <w:color w:val="000000"/>
          <w:sz w:val="28"/>
        </w:rPr>
        <w:t>
      3) Мамандардың сыпайылығы, жауапкершілігі және кәсіби шеберлігі.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xml:space="preserve">      19. Тұтынушыларға қызмет көрсету нәтижелері осы үлгі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құралған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шағымдану тәртібін түсіндіретін және шағым дайындауға жәрдем көрсететін мемлекеттік орган атауын, электрондық почтасының мекен-жайын, шақыруларды өңдеу орталықтарының (сайд-орталықтар) телефон нөмірлерін не лауазымды адам кабинетінің нөмірін көрсету:</w:t>
      </w:r>
      <w:r>
        <w:br/>
      </w:r>
      <w:r>
        <w:rPr>
          <w:rFonts w:ascii="Times New Roman"/>
          <w:b w:val="false"/>
          <w:i w:val="false"/>
          <w:color w:val="000000"/>
          <w:sz w:val="28"/>
        </w:rPr>
        <w:t>
      Өкілетті лауазымда тұлғаның шағымдану әрекеті (әрекетсіздігі) «Қызылжар аудандық тұрмыстық-коммуналдық шаруашылық, жолаушылар көлігі және автомобиль жолдары бөлімі» мемлекеттік мекемесі бастығы арқылы жүзеге асырылады. Заңды мекен-жайы:</w:t>
      </w:r>
      <w:r>
        <w:br/>
      </w:r>
      <w:r>
        <w:rPr>
          <w:rFonts w:ascii="Times New Roman"/>
          <w:b w:val="false"/>
          <w:i w:val="false"/>
          <w:color w:val="000000"/>
          <w:sz w:val="28"/>
        </w:rPr>
        <w:t>
      150700 Солтүстік Қазақстан облысы, Қызылжар ауданы, Бескөл селосы, Гагарин көшесі 11, телефон 2-01-14. 150700 Солтүстік Қазақстан облысы, Қызылжар ауданы, Бескөл селосы, Гагарин көшесі 11, телефон 2-01-14.</w:t>
      </w:r>
      <w:r>
        <w:br/>
      </w:r>
      <w:r>
        <w:rPr>
          <w:rFonts w:ascii="Times New Roman"/>
          <w:b w:val="false"/>
          <w:i w:val="false"/>
          <w:color w:val="000000"/>
          <w:sz w:val="28"/>
        </w:rPr>
        <w:t>
      22. Шағым берілген мемлекеттік органның атауын, электрондық почтасының мекен-жайын, не лауазымды адам кабинетінің нөмірінкөрсету:</w:t>
      </w:r>
      <w:r>
        <w:br/>
      </w:r>
      <w:r>
        <w:rPr>
          <w:rFonts w:ascii="Times New Roman"/>
          <w:b w:val="false"/>
          <w:i w:val="false"/>
          <w:color w:val="000000"/>
          <w:sz w:val="28"/>
        </w:rPr>
        <w:t>
      Шағым «Қызылжар аудандық тұрмыстық-коммуналдық шаруашылық, жолаушылар көлігі және автомобиль жолдары» мемлекеттік мекемесібастығының атына беріледі.</w:t>
      </w:r>
      <w:r>
        <w:br/>
      </w:r>
      <w:r>
        <w:rPr>
          <w:rFonts w:ascii="Times New Roman"/>
          <w:b w:val="false"/>
          <w:i w:val="false"/>
          <w:color w:val="000000"/>
          <w:sz w:val="28"/>
        </w:rPr>
        <w:t>
      Заңды мекен-жайы: 150700 Солтүстік Қазақстан облысы, Қызылжар ауданы, Бескөл селосы, Гагарин көшесі-11, телефон 2-01-14.</w:t>
      </w:r>
      <w:r>
        <w:br/>
      </w:r>
      <w:r>
        <w:rPr>
          <w:rFonts w:ascii="Times New Roman"/>
          <w:b w:val="false"/>
          <w:i w:val="false"/>
          <w:color w:val="000000"/>
          <w:sz w:val="28"/>
        </w:rPr>
        <w:t xml:space="preserve">
      Қызылжар ауданы әкімі аппаратына мына мекен бойынша беріледі: </w:t>
      </w:r>
      <w:r>
        <w:br/>
      </w:r>
      <w:r>
        <w:rPr>
          <w:rFonts w:ascii="Times New Roman"/>
          <w:b w:val="false"/>
          <w:i w:val="false"/>
          <w:color w:val="000000"/>
          <w:sz w:val="28"/>
        </w:rPr>
        <w:t>
      150700 Солтүстік Қазақстан облысы, Қызылжар ауданы, Бескөл селосы, Гагарин көшесі-11, телефон 2-01-14, қабылдау күндері: аудан әкімі – сейсенбі сағат 10-00-ден 13-00-ге дейін.</w:t>
      </w:r>
      <w:r>
        <w:br/>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көрсету.</w:t>
      </w:r>
      <w:r>
        <w:br/>
      </w:r>
      <w:r>
        <w:rPr>
          <w:rFonts w:ascii="Times New Roman"/>
          <w:b w:val="false"/>
          <w:i w:val="false"/>
          <w:color w:val="000000"/>
          <w:sz w:val="28"/>
        </w:rPr>
        <w:t>
      Азаматтардың талап-тілектерін қабылдау талоны, талап-тілектерді журналға тіркеу.</w:t>
      </w:r>
      <w:r>
        <w:br/>
      </w:r>
      <w:r>
        <w:rPr>
          <w:rFonts w:ascii="Times New Roman"/>
          <w:b w:val="false"/>
          <w:i w:val="false"/>
          <w:color w:val="000000"/>
          <w:sz w:val="28"/>
        </w:rPr>
        <w:t>
      Шағымға жауап алу орны «Қызылжар аудандық тұрмыстық-коммуналдық шаруашылық, жолаушылар көлігі және автомобиль жолдары бөлімі мемлекеттік мекемесі.</w:t>
      </w:r>
      <w:r>
        <w:br/>
      </w:r>
      <w:r>
        <w:rPr>
          <w:rFonts w:ascii="Times New Roman"/>
          <w:b w:val="false"/>
          <w:i w:val="false"/>
          <w:color w:val="000000"/>
          <w:sz w:val="28"/>
        </w:rPr>
        <w:t>
      Заңды мекен-жайы: 150700 Солтүстік Қазақстан облысы, Қызылжар ауданы, Бескөл селосы, Гагарин көшесі-11, телефон 2-01-14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Тікелей мемлекеттік қызмет көрсететін мемлекеттік орган, мекеме немесе өзге де субъект басшысының, оның орынбасарларының және жоғары тұрған ұйымның байланыс деректерін көрсету (сайт, электрондық почтасының мекен-жайы, жұмыс және қабылдау кестесі, мекен-жайы, телефондары.)</w:t>
      </w:r>
      <w:r>
        <w:br/>
      </w:r>
      <w:r>
        <w:rPr>
          <w:rFonts w:ascii="Times New Roman"/>
          <w:b w:val="false"/>
          <w:i w:val="false"/>
          <w:color w:val="000000"/>
          <w:sz w:val="28"/>
        </w:rPr>
        <w:t>
      «Қызылжар аудандық тұрмыстық-коммуналдық шаруашылық, жолаушылар көлігі және автомобиль жолдары бөлімі мемлекеттік мекемесінің бастығы.</w:t>
      </w:r>
      <w:r>
        <w:br/>
      </w:r>
      <w:r>
        <w:rPr>
          <w:rFonts w:ascii="Times New Roman"/>
          <w:b w:val="false"/>
          <w:i w:val="false"/>
          <w:color w:val="000000"/>
          <w:sz w:val="28"/>
        </w:rPr>
        <w:t>
      Заңды мекен-жайы: 150700 Солтүстік Қазақстан облысы, Қызылжар ауданы, Бескөл селосы, Гагарин көшесі-11, телефон 2-01-14</w:t>
      </w:r>
      <w:r>
        <w:br/>
      </w:r>
      <w:r>
        <w:rPr>
          <w:rFonts w:ascii="Times New Roman"/>
          <w:b w:val="false"/>
          <w:i w:val="false"/>
          <w:color w:val="000000"/>
          <w:sz w:val="28"/>
        </w:rPr>
        <w:t>
      Жұмыс кестесі: күн сайын сағат 9 00-ден 18.30-ға дейін, түскі үзіліс 13.00-ден 14.00-ге дейін.</w:t>
      </w:r>
      <w:r>
        <w:br/>
      </w:r>
      <w:r>
        <w:rPr>
          <w:rFonts w:ascii="Times New Roman"/>
          <w:b w:val="false"/>
          <w:i w:val="false"/>
          <w:color w:val="000000"/>
          <w:sz w:val="28"/>
        </w:rPr>
        <w:t>
      25. Тұтынушы үшін басқа да пайдалы ақпарат (шақыруларды өңдеу орталықтарының телефондары, қосымша қызметтер туралы ақпарат және т.б.)</w:t>
      </w:r>
      <w:r>
        <w:br/>
      </w:r>
      <w:r>
        <w:rPr>
          <w:rFonts w:ascii="Times New Roman"/>
          <w:b w:val="false"/>
          <w:i w:val="false"/>
          <w:color w:val="000000"/>
          <w:sz w:val="28"/>
        </w:rPr>
        <w:t>
      Шағым қанағаттандарылмаған жағдайда мемлекеттік органның лауазымды тұлғасының, әрекетті әрекeтсіздікті қарастырушы органның байланыс деректемелері:</w:t>
      </w:r>
      <w:r>
        <w:br/>
      </w:r>
      <w:r>
        <w:rPr>
          <w:rFonts w:ascii="Times New Roman"/>
          <w:b w:val="false"/>
          <w:i w:val="false"/>
          <w:color w:val="000000"/>
          <w:sz w:val="28"/>
        </w:rPr>
        <w:t>
      1) Солтүстік Қазақстан облысы әкімінің аппараты, заңды мекен-жайы: 150000,Солтүстік Қазақстан облысы, Петропавл қаласы, Қазақстан Конституциясы көшесі 58, электронды пошта мекен-жайы: akimat(</w:t>
      </w:r>
      <w:r>
        <w:rPr>
          <w:rFonts w:ascii="Times New Roman"/>
          <w:b w:val="false"/>
          <w:i/>
          <w:color w:val="000000"/>
          <w:sz w:val="28"/>
        </w:rPr>
        <w:t>a)</w:t>
      </w:r>
      <w:r>
        <w:rPr>
          <w:rFonts w:ascii="Times New Roman"/>
          <w:b w:val="false"/>
          <w:i w:val="false"/>
          <w:color w:val="000000"/>
          <w:sz w:val="28"/>
        </w:rPr>
        <w:t>sko kz</w:t>
      </w:r>
      <w:r>
        <w:br/>
      </w:r>
      <w:r>
        <w:rPr>
          <w:rFonts w:ascii="Times New Roman"/>
          <w:b w:val="false"/>
          <w:i w:val="false"/>
          <w:color w:val="000000"/>
          <w:sz w:val="28"/>
        </w:rPr>
        <w:t>
      Қабылдау телефоны: 8-(7152)-46-41-25.</w:t>
      </w:r>
      <w:r>
        <w:br/>
      </w:r>
      <w:r>
        <w:rPr>
          <w:rFonts w:ascii="Times New Roman"/>
          <w:b w:val="false"/>
          <w:i w:val="false"/>
          <w:color w:val="000000"/>
          <w:sz w:val="28"/>
        </w:rPr>
        <w:t>
      2) Сот.</w:t>
      </w:r>
      <w:r>
        <w:br/>
      </w:r>
      <w:r>
        <w:rPr>
          <w:rFonts w:ascii="Times New Roman"/>
          <w:b w:val="false"/>
          <w:i w:val="false"/>
          <w:color w:val="000000"/>
          <w:sz w:val="28"/>
        </w:rPr>
        <w:t>
      3) Прокуратура.</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Типтік стандартына қосымша</w:t>
      </w:r>
    </w:p>
    <w:p>
      <w:pPr>
        <w:spacing w:after="0"/>
        <w:ind w:left="0"/>
        <w:jc w:val="both"/>
      </w:pPr>
      <w:r>
        <w:rPr>
          <w:rFonts w:ascii="Times New Roman"/>
          <w:b/>
          <w:i w:val="false"/>
          <w:color w:val="000080"/>
          <w:sz w:val="28"/>
        </w:rPr>
        <w:t xml:space="preserve">Кесте. Сапа мен </w:t>
      </w:r>
      <w:r>
        <w:rPr>
          <w:rFonts w:ascii="Times New Roman"/>
          <w:b/>
          <w:i w:val="false"/>
          <w:color w:val="000080"/>
          <w:sz w:val="28"/>
        </w:rPr>
        <w:t>қ</w:t>
      </w:r>
      <w:r>
        <w:rPr>
          <w:rFonts w:ascii="Times New Roman"/>
          <w:b/>
          <w:i w:val="false"/>
          <w:color w:val="000080"/>
          <w:sz w:val="28"/>
        </w:rPr>
        <w:t>олжетімділік к</w:t>
      </w:r>
      <w:r>
        <w:rPr>
          <w:rFonts w:ascii="Times New Roman"/>
          <w:b/>
          <w:i w:val="false"/>
          <w:color w:val="000080"/>
          <w:sz w:val="28"/>
        </w:rPr>
        <w:t>ө</w:t>
      </w:r>
      <w:r>
        <w:rPr>
          <w:rFonts w:ascii="Times New Roman"/>
          <w:b/>
          <w:i w:val="false"/>
          <w:color w:val="000080"/>
          <w:sz w:val="28"/>
        </w:rPr>
        <w:t>рсеткіштеріні</w:t>
      </w:r>
      <w:r>
        <w:rPr>
          <w:rFonts w:ascii="Times New Roman"/>
          <w:b/>
          <w:i w:val="false"/>
          <w:color w:val="000080"/>
          <w:sz w:val="28"/>
        </w:rPr>
        <w:t>ң</w:t>
      </w:r>
      <w:r>
        <w:rPr>
          <w:rFonts w:ascii="Times New Roman"/>
          <w:b/>
          <w:i w:val="false"/>
          <w:color w:val="000080"/>
          <w:sz w:val="28"/>
        </w:rPr>
        <w:t xml:space="preserve"> ма</w:t>
      </w:r>
      <w:r>
        <w:rPr>
          <w:rFonts w:ascii="Times New Roman"/>
          <w:b/>
          <w:i w:val="false"/>
          <w:color w:val="000080"/>
          <w:sz w:val="28"/>
        </w:rPr>
        <w:t>ң</w:t>
      </w:r>
      <w:r>
        <w:rPr>
          <w:rFonts w:ascii="Times New Roman"/>
          <w:b/>
          <w:i w:val="false"/>
          <w:color w:val="000080"/>
          <w:sz w:val="28"/>
        </w:rPr>
        <w:t>ызы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0"/>
        <w:gridCol w:w="1891"/>
        <w:gridCol w:w="2134"/>
        <w:gridCol w:w="2135"/>
      </w:tblGrid>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Уақтылығы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құжатты</w:t>
            </w:r>
            <w:r>
              <w:br/>
            </w:r>
            <w:r>
              <w:rPr>
                <w:rFonts w:ascii="Times New Roman"/>
                <w:b w:val="false"/>
                <w:i w:val="false"/>
                <w:color w:val="000000"/>
                <w:sz w:val="20"/>
              </w:rPr>
              <w:t>
тапсырған кезден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 көрсету</w:t>
            </w:r>
            <w:r>
              <w:br/>
            </w:r>
            <w:r>
              <w:rPr>
                <w:rFonts w:ascii="Times New Roman"/>
                <w:b w:val="false"/>
                <w:i w:val="false"/>
                <w:color w:val="000000"/>
                <w:sz w:val="20"/>
              </w:rPr>
              <w:t>
жағдайы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қызмет көрсетуді алуға 40 минуттан</w:t>
            </w:r>
            <w:r>
              <w:br/>
            </w:r>
            <w:r>
              <w:rPr>
                <w:rFonts w:ascii="Times New Roman"/>
                <w:b w:val="false"/>
                <w:i w:val="false"/>
                <w:color w:val="000000"/>
                <w:sz w:val="20"/>
              </w:rPr>
              <w:t>
артық кезекте тұрған тұтынушы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Сапасы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 үлесі қызмет көрсету үндерісінің сапасы қанағаттанған тұтынушылар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 үлесі лауазымды тұлғаның дұрыс ресімдеген құжаттары болған жағдайда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жетімділігі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 үлесі қызмет көрсету тәртібіне және ақпараттың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 үлесі тұтынушылардың дұрыс толтырған құжаттары бірінші ретте тапсырған</w:t>
            </w:r>
            <w:r>
              <w:br/>
            </w:r>
            <w:r>
              <w:rPr>
                <w:rFonts w:ascii="Times New Roman"/>
                <w:b w:val="false"/>
                <w:i w:val="false"/>
                <w:color w:val="000000"/>
                <w:sz w:val="20"/>
              </w:rPr>
              <w:t>
жағдайда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 үлесі интернет арқылы тиімді ақпараттар қазметі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Шағымдану қағидаттары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 үлесі қызмет көрсетудің осы түрімен қызмет тұтынушылардың жалпы санына негізделген</w:t>
            </w:r>
            <w:r>
              <w:br/>
            </w:r>
            <w:r>
              <w:rPr>
                <w:rFonts w:ascii="Times New Roman"/>
                <w:b w:val="false"/>
                <w:i w:val="false"/>
                <w:color w:val="000000"/>
                <w:sz w:val="20"/>
              </w:rPr>
              <w:t>
шағымдар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 үлесі белгіленген</w:t>
            </w:r>
            <w:r>
              <w:br/>
            </w:r>
            <w:r>
              <w:rPr>
                <w:rFonts w:ascii="Times New Roman"/>
                <w:b w:val="false"/>
                <w:i w:val="false"/>
                <w:color w:val="000000"/>
                <w:sz w:val="20"/>
              </w:rPr>
              <w:t>
мерзімде қаралған қанағаттандырылған</w:t>
            </w:r>
            <w:r>
              <w:br/>
            </w:r>
            <w:r>
              <w:rPr>
                <w:rFonts w:ascii="Times New Roman"/>
                <w:b w:val="false"/>
                <w:i w:val="false"/>
                <w:color w:val="000000"/>
                <w:sz w:val="20"/>
              </w:rPr>
              <w:t>
дәлелденген шағымдар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 үлесі осы шағымдану тәртібіне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 үлесі шағымдану мерзімдеріне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Сыпайылылық</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 үлесі тұлғалардың әдептілігіне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