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0a43" w14:textId="43d0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басы туралы мәліметті беру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3 маусыдағы N 213 қаулысы. Солтүстік Қазақстан облысы Жамбыл ауданының Әділет басқармасында 2008 жылғы 4 шілдедегі N 13-7-88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 бабының,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«Мал басы туралы мәлімет» бойынша мемлекеттік қызмет көрсетудің қоса беріліп отырған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округтердің әкімдеріне осы қаулыны аппараттың қызметкерлерінің оқып білуін ұйымдастырсын және міндетті түрде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жетекшісіне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маусымдағы № 213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«Мал басы туралы мәлімет» </w:t>
      </w:r>
      <w:r>
        <w:rPr>
          <w:rFonts w:ascii="Times New Roman"/>
          <w:b/>
          <w:i w:val="false"/>
          <w:color w:val="000080"/>
          <w:sz w:val="28"/>
        </w:rPr>
        <w:t xml:space="preserve">бойынша мемлекеттік қызмет көрсетудің үлгі </w:t>
      </w:r>
      <w:r>
        <w:rPr>
          <w:rFonts w:ascii="Times New Roman"/>
          <w:b/>
          <w:i w:val="false"/>
          <w:color w:val="000080"/>
          <w:sz w:val="28"/>
        </w:rPr>
        <w:t>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үлгі стандарты мал басы туралы мәліметті беру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мемлекеттік қызмет көрсету тәртібін анықтайды (ілгеріде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«Мемлекеттік статистика туралы» Қазақстан Республикасының 1997 жылғы 7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осы стандарттың 1 қосымшасына сәйкес, заңды тұлғалардың орналасқан жері немесе жеке тұлғалардың мекен-жайы бойынша «Селолық округтердің әкім аппараттары» Мемлекеттік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нәтижесі- мал басы туралы мәліметі бар анықтаманы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көрсетіледі (ілгеріде-тұтынушы).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электрондық сауал берген, тұтынушы қажетті құжаттарды тапсырған сәттен бастап мемлекеттік қызмет көрсету мерзімдері – 30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кезден электрондық сауалды қалыптастыруға кезек күтуге рұқсат берілген ең ұз уақыт – 20-30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күтуге рұқсат берілген ең ұзақ уақыт - 10,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тәртібі туралы толық ақпарат аудан әкімінің www.zҺb.sko.kz веб-сайтында, селолық округтердің әкім аппараттарындағы ақпараттық стендтерде,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үзіліс сағат 13.00-ден 14.00-ге дейін. Қабылдау кезек тәртібімен жүзеге асырылады, алдын ала жазымайды және жедел қызмет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келесі жағдайлар жасалған: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санитарлық-гигиеналық және өртке қарсы талаптарға жауап беретін күту залдары (столдар, орындықтар), өтініштерді, бланкілерді толтыру үлгілері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азаматының жеке басының куәлігі (төлқұжат);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Селолық округтің аппаратымен берілген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өтініштің нысаны тұтынушының мекен-жайы бойынша селолық округі әкімі аппаратының қызметкерлерімен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басқа да құжаттар селолық округі әкім аппаратының қызметкерлерімен осы стандарттың 1 қосымшасында көрсетілген мекен жай бойынша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Қажетті барлық құжаттарды тапсырғаннан кейін тұтынушыға ұсынған құжаттарын растайтын талон алады, онда мемлекеттік қызметті алған күні көрсетілген немесе мал басы туралы мәлімет алу үшін 30 минут бойына тосады.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алу нәтижесі жеке келуімен жүзеге асырылады. Қызмет көрсетудің соңғы нәтижесі селолық округі әкім аппараты мамандарының осы стандарттың 1 қосымшасында көрсетілген мекен- жайы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өтініш иесінің қажетті құжаттарын ұсынбаған жағдайда қабыл алынбайды.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принціпі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Селолық округі әкім аппараты қызметкерлерінің қызметі адамның конституциялық құқығын, мемлекеттік міндетін орындау заңдылығын, Қазақстан Республикасының мемлекеттік қызметшілерінің Ар-намыс Кодексін сақтағанда және сыпайылық, жан-жақты толық ақпаратты ұсыну, оның сақталуын қамтамасыз ету, қорғау және құпиялылық принциптерінде жүзеге 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Осы мемлекеттік қызметті көрсетудің нәтижелері осы стандарттың 2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аппараттың жұмысы бағаланатын сапалылық пен қол жеткізушілік көрсеткіштері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Әрекетке шағымдану (әрекетсіздікке) тәртібіне және шағым дайындауға көмек көрсету осы стандарттың 1 қосымшасында көрсетілген мекен жай бойынша селолық округі әкім аппаратының мамандары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Селолық округі әкім аппаратының мамандарына шағым селолық округі әкімінің атына осы стандарттың 1 қосымшасында көрсетілген мекен - жай бойынша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Селолық округтің әкіміне шағым Жамбыл ауданы әкімінің атына «Жамбыл ауданының әкім аппараты» Мемлекеттік мекемесіне ұсынылады, мекен- жайы: Солтүстік Қазақстан облысы Жамбыл ауданы Пресновка селосы Дружба көшесі 10, телефон 2-12-32, 2-12-33, е-maiI: </w:t>
      </w:r>
      <w:r>
        <w:rPr>
          <w:rFonts w:ascii="Times New Roman"/>
          <w:b w:val="false"/>
          <w:i w:val="false"/>
          <w:color w:val="000000"/>
          <w:sz w:val="28"/>
        </w:rPr>
        <w:t>zhambil-akimat@sko.kz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құжат жазылған шағымға жауап алатын орны мен мерзімі көрсетілген, тіркеу журналында тіркелген қабылданған өтініш туралы талон болып табылады. Шағымның қарастырылу барысы туралы осы стандарттың 1 қосымшасында көрсетілген телефондары арқылы білуге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Селолық округтердің әкімдері: қабылдау күндері - сейсенбі, сәрсенбі, бейсенбі сағат 9.00-дан 18.00-ға дейін, сағат 13.00-ден 14.00-ге дейін үзіліс, осы стандарттың 1 қосымшасында көрсетілген мекен жай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Тұтынушыға басқа да пайдалы ақпараттар ауданның www.zҺb.sko.kz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«Мал басы туралы мәлімет»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2910"/>
        <w:gridCol w:w="4179"/>
        <w:gridCol w:w="2952"/>
      </w:tblGrid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атауы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толық мекен-жайы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-1-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-2-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-3-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-4-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«Архангелка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3-45-38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«Баянауыл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3-54-28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«Благовещенка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3-12-33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3-18-21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«Железный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2-37-36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2-59-36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2-56-36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«Қайранкөл 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2-41-10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2-43-40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«Кладбинка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2-55-38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 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3-34-74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 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2-54-48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«Новорыбинка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2-53-36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 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3-31-33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 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2-33-48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2-34-61</w:t>
            </w:r>
          </w:p>
        </w:tc>
      </w:tr>
      <w:tr>
        <w:trPr>
          <w:trHeight w:val="16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 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2-13-36</w:t>
            </w:r>
          </w:p>
        </w:tc>
      </w:tr>
      <w:tr>
        <w:trPr>
          <w:trHeight w:val="12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«Троицкий селолық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селосы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«Мал басы туралы мәлімет»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8"/>
        <w:gridCol w:w="2129"/>
        <w:gridCol w:w="2170"/>
        <w:gridCol w:w="2923"/>
      </w:tblGrid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мағынасы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көрсеткіш-тердің мақсатты мағынасы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 көрсеткіштер-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ағымдағы мағынасы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мерзімде қызметтер көрсетудің % (үлесі) жағдайлары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 көрсетулер үрдісінің сапасына қанағаттанған тұтынушылар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2.2.лауазымды тұлғалармен құжаттарды дұрыс ресімдеу жағдайлары (өндірістік есептеулер, есеп айырысулар және т.б.)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3.2.тұтынушылармен дұрыс толтырылған және бірден тапсырылған құжаттар жағдайлары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 ақпараттар қызметі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5.1.персоналдық сыпайылығына қанағаттанған тұтынушылар % (үлесі)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