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9d4d" w14:textId="3349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23 қаулысы. Солтүстік Қазақстан облысы Аққайың ауданының Әділет басқармасында 2008 жылғы 29 ақпанда N 13-2-54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«Қазақстан Республикасында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23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«Мемлекеттік ж</w:t>
      </w:r>
      <w:r>
        <w:rPr>
          <w:rFonts w:ascii="Times New Roman"/>
          <w:b/>
          <w:i w:val="false"/>
          <w:color w:val="000080"/>
          <w:sz w:val="28"/>
        </w:rPr>
        <w:t>ә</w:t>
      </w:r>
      <w:r>
        <w:rPr>
          <w:rFonts w:ascii="Times New Roman"/>
          <w:b/>
          <w:i w:val="false"/>
          <w:color w:val="000080"/>
          <w:sz w:val="28"/>
        </w:rPr>
        <w:t>не мемлекеттік емес медициналы</w:t>
      </w:r>
      <w:r>
        <w:rPr>
          <w:rFonts w:ascii="Times New Roman"/>
          <w:b/>
          <w:i w:val="false"/>
          <w:color w:val="000080"/>
          <w:sz w:val="28"/>
        </w:rPr>
        <w:t>қ</w:t>
      </w:r>
      <w:r>
        <w:rPr>
          <w:rFonts w:ascii="Times New Roman"/>
          <w:b/>
          <w:i w:val="false"/>
          <w:color w:val="000080"/>
          <w:sz w:val="28"/>
        </w:rPr>
        <w:t>-</w:t>
      </w:r>
      <w:r>
        <w:rPr>
          <w:rFonts w:ascii="Times New Roman"/>
          <w:b/>
          <w:i w:val="false"/>
          <w:color w:val="000080"/>
          <w:sz w:val="28"/>
        </w:rPr>
        <w:t>ә</w:t>
      </w:r>
      <w:r>
        <w:rPr>
          <w:rFonts w:ascii="Times New Roman"/>
          <w:b/>
          <w:i w:val="false"/>
          <w:color w:val="000080"/>
          <w:sz w:val="28"/>
        </w:rPr>
        <w:t xml:space="preserve">леуметтік мекемелерде </w:t>
      </w:r>
      <w:r>
        <w:rPr>
          <w:rFonts w:ascii="Times New Roman"/>
          <w:b/>
          <w:i w:val="false"/>
          <w:color w:val="000080"/>
          <w:sz w:val="28"/>
        </w:rPr>
        <w:t>ә</w:t>
      </w:r>
      <w:r>
        <w:rPr>
          <w:rFonts w:ascii="Times New Roman"/>
          <w:b/>
          <w:i w:val="false"/>
          <w:color w:val="000080"/>
          <w:sz w:val="28"/>
        </w:rPr>
        <w:t xml:space="preserve">леуметтік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рсетуге арнал</w:t>
      </w:r>
      <w:r>
        <w:rPr>
          <w:rFonts w:ascii="Times New Roman"/>
          <w:b/>
          <w:i w:val="false"/>
          <w:color w:val="000080"/>
          <w:sz w:val="28"/>
        </w:rPr>
        <w:t>ғ</w:t>
      </w:r>
      <w:r>
        <w:rPr>
          <w:rFonts w:ascii="Times New Roman"/>
          <w:b/>
          <w:i w:val="false"/>
          <w:color w:val="000080"/>
          <w:sz w:val="28"/>
        </w:rPr>
        <w:t>ан құ</w:t>
      </w:r>
      <w:r>
        <w:rPr>
          <w:rFonts w:ascii="Times New Roman"/>
          <w:b/>
          <w:i w:val="false"/>
          <w:color w:val="000080"/>
          <w:sz w:val="28"/>
        </w:rPr>
        <w:t>жаттарды ресімдеу» мемлекеттік қызмет көрсетуді</w:t>
      </w:r>
      <w:r>
        <w:rPr>
          <w:rFonts w:ascii="Times New Roman"/>
          <w:b/>
          <w:i w:val="false"/>
          <w:color w:val="000080"/>
          <w:sz w:val="28"/>
        </w:rPr>
        <w:t>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мемлекеттік және мемлекеттік емес медициналық-әлеуметтік мекемелерде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«Қазақстан Республикасында мүгедектерді әлеуметтік қорғау туралы» Қазақстан Республикасының 2005 жылғы 13 сәуірдегі № 35 Заңының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хабарлама (хат).</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зейнеткерлік жастағы жалғыз адамдар;</w:t>
      </w:r>
      <w:r>
        <w:br/>
      </w:r>
      <w:r>
        <w:rPr>
          <w:rFonts w:ascii="Times New Roman"/>
          <w:b w:val="false"/>
          <w:i w:val="false"/>
          <w:color w:val="000000"/>
          <w:sz w:val="28"/>
        </w:rPr>
        <w:t>
      2) жалғыз мүгедектер;</w:t>
      </w:r>
      <w:r>
        <w:br/>
      </w:r>
      <w:r>
        <w:rPr>
          <w:rFonts w:ascii="Times New Roman"/>
          <w:b w:val="false"/>
          <w:i w:val="false"/>
          <w:color w:val="000000"/>
          <w:sz w:val="28"/>
        </w:rPr>
        <w:t>
      3) мүгедек балалар.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стандарт «Аққайың аудандық жұмыспен қамту және әлеуметтік бағдарламалар бөлімі»  мемлекеттік мекемесі холында орналасқан, мекен-жайы: Солтүстік Қазақстан облысы, Аққайың ауданы, Смирново селосы, 9 Май көшесі, 67.</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сағат 9-00-ден 18-30-ға дейін, түскі үзіліс сағат 12-30-дан 14-00-ге дейін, сенбі және жексенбі демалыс күндері, алдын ала жазылулар жоқ, жедел қызмет көрсету қарастырылмаған.</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өрт қауіпзідігі сақталған ,қабылдау № 4 кабинетте жүргізіледі, фойеде құжаттарды ресімдеу үшін үстел мен орындықтар бар, тағанда өтініш үлгілері көрсетілген.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бланкісі «Аққайың аудандық жұмыспен қамту және әлеуметтік бағдарламалар бөлімі» мемлекеттік мекемесімен берілетін, белгіленген үлгідегі өтініш;</w:t>
      </w:r>
      <w:r>
        <w:br/>
      </w:r>
      <w:r>
        <w:rPr>
          <w:rFonts w:ascii="Times New Roman"/>
          <w:b w:val="false"/>
          <w:i w:val="false"/>
          <w:color w:val="000000"/>
          <w:sz w:val="28"/>
        </w:rPr>
        <w:t>
      2) «Қазақстан Республикасы Әділет министрлігі СҚО Әділет департаментінің Аққайың ауданының Әділет басқармасы» мемлекеттік мекемесімен берілген жеке куәлік, мекен-жайы: Солтүстік Қазақстан облысы, Аққайың ауданы, Смирново селосы, Труд көшесі, 11;</w:t>
      </w:r>
      <w:r>
        <w:br/>
      </w:r>
      <w:r>
        <w:rPr>
          <w:rFonts w:ascii="Times New Roman"/>
          <w:b w:val="false"/>
          <w:i w:val="false"/>
          <w:color w:val="000000"/>
          <w:sz w:val="28"/>
        </w:rPr>
        <w:t>
      3) Еңбек және халықты әлеуметтік қорғау министрлігінің медициналық-әлеуметтік комиссиясы берген медициналық-әлеуметтік сараптама анықтамасы және оңалтудың жеке бағдарламасы;</w:t>
      </w:r>
      <w:r>
        <w:br/>
      </w:r>
      <w:r>
        <w:rPr>
          <w:rFonts w:ascii="Times New Roman"/>
          <w:b w:val="false"/>
          <w:i w:val="false"/>
          <w:color w:val="000000"/>
          <w:sz w:val="28"/>
        </w:rPr>
        <w:t>
      4) «Аққайың аудандық емхана» қазыналық мемлекеттік кәсіпорнымен берілген медициналық анализдері және дәрігерлік бақылау комиссиясының қорытындысы, мекен-жайы: Солтүстік Қазақстан облысы, Аққайың ауданы, Смирново селосы, Молодежная көшесі, 6;</w:t>
      </w:r>
      <w:r>
        <w:br/>
      </w:r>
      <w:r>
        <w:rPr>
          <w:rFonts w:ascii="Times New Roman"/>
          <w:b w:val="false"/>
          <w:i w:val="false"/>
          <w:color w:val="000000"/>
          <w:sz w:val="28"/>
        </w:rPr>
        <w:t>
      5) сәйкес селолық округ әкімдерімен берілген тұрмыстық жағдайын тексеру актісі;</w:t>
      </w:r>
      <w:r>
        <w:br/>
      </w:r>
      <w:r>
        <w:rPr>
          <w:rFonts w:ascii="Times New Roman"/>
          <w:b w:val="false"/>
          <w:i w:val="false"/>
          <w:color w:val="000000"/>
          <w:sz w:val="28"/>
        </w:rPr>
        <w:t>
      6) әрекетке қабілетсіздік туралы соттың шешімі, Аққайың аудандық сотымен шығарылады;</w:t>
      </w:r>
      <w:r>
        <w:br/>
      </w:r>
      <w:r>
        <w:rPr>
          <w:rFonts w:ascii="Times New Roman"/>
          <w:b w:val="false"/>
          <w:i w:val="false"/>
          <w:color w:val="000000"/>
          <w:sz w:val="28"/>
        </w:rPr>
        <w:t>
      7) «Мемлекеттік зейнетақы төлеу орталығы» Аққайың аудандық бөлімшесімен берілген зейнетақы және жәрдемақы мөлшері туралы анықтама, әлеуметтік жеке код, мекен-жайы: Солтүстік Қазақстан облысы, Аққайың ауданы, Смирново селосы, Гагарин көшесі, 44;</w:t>
      </w:r>
      <w:r>
        <w:br/>
      </w:r>
      <w:r>
        <w:rPr>
          <w:rFonts w:ascii="Times New Roman"/>
          <w:b w:val="false"/>
          <w:i w:val="false"/>
          <w:color w:val="000000"/>
          <w:sz w:val="28"/>
        </w:rPr>
        <w:t>
      8) «Қазақстан Республикасы Әділет министрлігі СҚО Әділет департаментінің Аққайың ауданының Әділет басқармасы» мемлекеттік мекемесінің Жылжымайтын мүлікке құқықты тіркеу және онымен шарт жасау қызметімен берілген тұрғын үй туралы анықтама, мекен-жайы: Солтүстік Қазақстан облысы, Аққайың ауданы, Смирново селосы, Труд көшесі, 11;</w:t>
      </w:r>
      <w:r>
        <w:br/>
      </w:r>
      <w:r>
        <w:rPr>
          <w:rFonts w:ascii="Times New Roman"/>
          <w:b w:val="false"/>
          <w:i w:val="false"/>
          <w:color w:val="000000"/>
          <w:sz w:val="28"/>
        </w:rPr>
        <w:t>
      9) «Аққайың ауданы бойынша салық комитеті» мемлекеттік мекемесімен берілген салық төлеушінің тіркеу нөмірі, мекен-жайы: Солтүстік Қазақстан облысы, Аққайың ауданы, Смирново селосы, Зеленая көшесі, 28.</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бланкілер «Аққайың аудандық жұмыспен қамту және әлеуметтік бағдармалар бөлімі» мемлекеттік мекемесімен беріледі, мекен-жайы: Солтүстік Қазақстан облысы, Аққайың ауданы, Смирново селосы, 9 Май көшесі, 67, № 4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толық құжаттар пакетімен өтініш «Аққайың аудандық жұмыспен қамту және әлеуметтік бағдармалар бөлімі» мемлекеттік мекемесіне тапсырылады, мекен-жайы: Солтүстік Қазақстан облысы, Аққайың ауданы, Смирново селосы, 9 Май көшесі, 67, № 4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өтініштің үзбелі талоны.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тағы сол сияқты – жеке бару, курьер. қызмет көрсетудің соңғы нәтижесін беретін сайтқа сілтемені не жауапты адамның мекен-жайы мен кабинетінің нөмірін көрсету – «Аққайың аудандық жұмыспен қамту және әлеуметтік бағдармалар бөлімі» мемлекеттік мекемесінің маманы, мекен-жайы: Солтүстік Қазақстан облысы, Аққайың ауданы, Смирново селосы, 9 Май көшесі, 67, № 4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 – құжаттардың толық пакетін тапсырмаған кезде, медициналық теріс айғақтар болған кезде.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 сыпайылық, әдептілік, нормативтік актілерге сәйкес көрсетілетін мемлекеттік қызмет туралы түбегейлі ақпарат, тұтынушы құжаттарының мазмұны туралы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кұшесі, 67,  № 5 кабинет, телефон 21265.</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 мекен-жайы, телефондары– «Аққайың аудандық жұмыспен қамту және әлеуметтік бағдарламалар бөлімі» мемлекеттік мекемесі, мекен-жайы: Солтүстік</w:t>
      </w:r>
      <w:r>
        <w:br/>
      </w:r>
      <w:r>
        <w:rPr>
          <w:rFonts w:ascii="Times New Roman"/>
          <w:b w:val="false"/>
          <w:i w:val="false"/>
          <w:color w:val="000000"/>
          <w:sz w:val="28"/>
        </w:rPr>
        <w:t>
Қазақстан облысы, Аққайың ауданы, Смирново селосы, 9 Май көшесі, 67, электрондық пошта мекен-жайы: &lt;Akk soz@maiI onIine. Kz&gt;.</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w:t>
      </w:r>
      <w:r>
        <w:br/>
      </w:r>
      <w:r>
        <w:rPr>
          <w:rFonts w:ascii="Times New Roman"/>
          <w:b w:val="false"/>
          <w:i w:val="false"/>
          <w:color w:val="000000"/>
          <w:sz w:val="28"/>
        </w:rPr>
        <w:t>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әлеуметтік қызмет көрсетуге арналған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