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4a8a" w14:textId="8634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"Протездік-ортопедтік көмек көрсету үшін мүгедектердің құжаттарын ресімдеу" 
мемлекеттік қызмет көрсету стандартын бекіту туралы" 2007 жылғы
11 желтоқсандағы N 1964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1530 қаулысы. Солтүстік Қазақстан облысы Петропавл қаласының әділет басқармасында 2008 жылғы 9 қазандағы N 13-1-133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213-1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 "Петропавл қаласының жұмыспен қамту және әлеуметтік бағдарламалар бөлімі" мемлекеттік мекемесінің "Протездік-ортопедтік көмек көрсету үшін мүгедектердің құжаттарын ресімдеу" мемлекеттік қызмет көрсету стандартын бекіту туралы" 2007 жылғы 11 желтоқсандағы N 1964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11 қаңтардағы мемлекеттік тізілімде тіркелген N 13-1-97, "Проспект СК" газетінің 2008 жылғы 1 ақпандағы N 5-6 сандарында, "Қызылжар нұры" газетінің 2008 жылғы 1 ақпандағы N 5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жеке куәлігі"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Медициналық-әлеуметтік сараптау анықтамасы" сөздері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