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ee2f" w14:textId="8fde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қаласында "Қалқаман-2" ықшамауданының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ІV сайланған Алматы қаласы мәслихатының ХІ сессиясының 2008 жылғы 2 шілдедегі N 130 бірлескен шешімі және Алматы қаласы әкімдігінің 2008 жылғы 14 шілдедегі N 3/559 қаулысы. Алматы қаласы Әділет департаментінде 2008 жылғы 15 тамызда N 790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әкімшілік-аумақтық құрылымы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13-бабы 4 тармағына сәйкес және қалалық ономастика комиссиясы ұсынысының негізінде, бірлесе отырып Алматы қаласы әкімдігі </w:t>
      </w:r>
      <w:r>
        <w:rPr>
          <w:rFonts w:ascii="Times New Roman"/>
          <w:b/>
          <w:i w:val="false"/>
          <w:color w:val="000000"/>
          <w:sz w:val="28"/>
        </w:rPr>
        <w:t xml:space="preserve">ШЕШІМ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ІV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"Қалқаман-2" ықшамауданының көшелеріне мынадай атаулар берілсін:  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413"/>
        <w:gridCol w:w="78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Ақтамберді жырау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көше, ұзындығы 1600 метр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Мұстафа Қазыбеков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екінші көше, ұзындығы 1600 метр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Шырақбек Қабылбаев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үшінші көше,  ұзындығы 1600 метр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Сейтметов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төртінші көше, ұзындығы 1600 метр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Әубәкір Тыныбаев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бесінші көше, ұзындығы 1600 метр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Біліс Нұрпейісов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алтыншы көше, ұзындығы 1600  метр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Біләл Аспандияров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жетінші көше, ұзындығы 1600 метр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Камал Смайылов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сегізінші көше, ұзындығы 1600 метр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Сүгір Әліұлы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тоғызыншы көше, ұзындығы 1600 метр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Серәлі Лапин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оныншы  көше, ұзындығы 1600 метр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Салахитдин Айтбаев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 бірінші көше, ұзындығы 1600 метр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Жүсіп Қыдыров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 екінші көше, ұзындығы 1600 метр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Нағымбек Нұрмұхамедов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 үшінші көше, ұзындығы 1600 метр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Тоқсын Құлбеков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 төртінші көше,  ұзындығы 1200 метр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батыр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 бесінші көше, ұзындығы 1200 метр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Әбдіразақ Елібаев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 алтыншы көше, ұзындығы 1200 метр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Ишанбай Қарақұлов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 жетінші көше, ұзындығы 1200 метр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Диқан Әбілов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 сегізінші көше, ұзындығы 1000  метр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Әнуарбек Үсенов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 тоғызыншы көше, ұзындығы 1000 метр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Сәйділ Талжанов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жиырмасыншы көше, ұзындығы 1200 метр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Жұматай Жақыпбаев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жиырма бірінші көше, ұзындығы 1200 метр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Морис Симашко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жиырма екінші көше, ұзындығы 1200 метр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Мұхтар Бақтыгереев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жиырма үшінші көше, ұзындығы 1200 метр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Ғабдол Сланов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жиырма төртінші көше, ұзындығы 1200 метр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Көлбай Төгісов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жиырма бесінші көше, ұзындығы 1100 метр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Халел Арғынбаев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жиырма алтыншы көше, ұзындығы 1100 метр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Николай Рипинский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жиырма жетінші көше, ұзындығы 1100 метр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Ораз Рымжанов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жиырма сегізінші көше, ұзындығы 900 метр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Молдахмет Кенбаев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жиырма тоғызыншы көше, ұзындығы 900 метр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Камал Қадыржанов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отыз бірінші көше, ұзындығы 900 метр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Мәулен Балақаев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отыз екінші көше, ұзындығы 1200 метр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Ісмет Кеңесбаев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отыз үшінші көше, ұзындығы 1200 метр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Ғайнетдин Мұсабаев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отыз төртінші көше, ұзындығы 1200 метр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Өтеген Сейітов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отыз бесінші көше, ұзындығы 1200 метр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Қалауша Бегалиев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отыз алтыншы көше, ұзындығы 1200 метр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Латиф Қыдырбеков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отыз жетінші көше, ұзындығы 700 метр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Алматы қалалық экономика және бюджеттік жоспарлау  басқармасы көшелердің есім көрсеткіштерін, үйлердің рет сандарын жасап және орнатуға Алматы қаласының жергілікті бюджетінде қажетті қаражатты қарастырсын.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Әуезов ауданының әкімі Ә. Несіпбаевқа, Алматы қаласының жылжымайтын мүлік жөніндегі орталығы және "Алматықалабезендіру" ЖАҚ (келісім бойынша), көшелердің жаңа есім көрсеткіштерін және үйлердің рет сандарын жасап орнатсын.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Әуезов ауданының әкімі Ә. Несіпбаев осы нормативті құқықтық актіні тиісті мекемелерге жеткізсін.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"Алматы қаласында "Қалқаман-2" ықшамауданының көшелеріне атау беру туралы" Алматы қаласы әкімдігінің 2008 жылғы 14 наурыздағы N 2/139 қаулысы мен ІV сайланған Алматы қаласы маслихаты VІІI сессиясының 2008 жылғы 6 наурыздағы N 83 шешімінің күші жойылсын.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нормативті құқықтық актінінің орындалуын бақылау ІV сайланған Алматы қаласы мәслихатының әлеуметтік мәселелер және қоғамдық келісім жөніндегі тұрақты комиссияға (Е.Тәжиев) және Алматы қалалық тілдерді дамыту басқармасына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Осы нормативті құқықтық акті алғаш ресми жарияланғаннан кейін күнтізбелік он күн өткен соң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Алматы қаласы әкімі                        А. Есімов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ІV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 ХІ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                                   Т. Есполов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ІV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                       Т. Мұқашев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