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9d62f" w14:textId="e49d6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"Мойылды ауылы әкімінің аппараты" мекемесі бойынша мемлекеттік қызметтер көрсету стандарттарын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қаласы Мойылды ауылдық әкімінің 2008 жылғы 25 сәуірдегі N 5 шешімі. Павлодар облысы Павлодар қаласының Әділет басқармасында 2008 жылғы 23 мамырда N 114 тіркелген. Мерзімінің өтуіне байланысты күші жойылды - Павлодар облысы Павлодар қаласы Мойылды ауылдық әкімінің 2008 жылғы 17 қыркүйектегі N 10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/>
          <w:color w:val="800000"/>
          <w:sz w:val="28"/>
        </w:rPr>
        <w:t xml:space="preserve"> Мерзімінің өтуіне байланысты күші жойылды - Павлодар облысы Павлодар қаласы Мойылды ауылдық әкімінің 2008 жылғы 17 қыркүйектегі N 10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үкіметінің 2007 жылғы 30 маусымдағы "Заңды және жеке тұлғаларға көрсетілетін мемлекеттік қызметтердің реестірін бекіту туралы" N 561 қаулысына және 2007 жылғы 30 маусымдағы "Мемлекеттік қызмет көрсетудің үлгі стандартын бекіту туралы" N 558 қаулысына сәйкес 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"Мойылды ауылы әкімінің аппараты" мемлекеттік мекемесі бойынша мемлекеттік қызметті көрсетудің стандарттары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(1, 2, 3, 4, 5, 6, 7, 8, 9, 10, 11 қосымшалар).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бірінші ресми жарияланған күнінен бастап 10 (он) күнтізбелік күні өткеннен кейін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орындалуына бақылауы жасау Мойылды ауылы аппаратының бас маманы Б.Б. Мәденоваға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Ғ. Кәрімов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Мойылды ауылы әкімінің 2008 жылғы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 сәуірдегі N 5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Мемлекеттік қызмет көрсету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стандарты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Кәмелетке толмаған балаларға тиесілі үйді кепілдікке беруге несие ресімдеу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үшін банктерге рұқсат беру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1. Жалпы ереже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Осы стандарт кәмелетке толмағанға тиесілі үйді кепілдікке беруге несие ресімдеу үшін банктерге рұқсат беру бойынша мемлекеттік қызмет көрсету (бұдан әрі - мемлекеттік қызмет көрсету) тәртібін белгілейді.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Көрсетілетін мемлекеттік қызмет көрсету нысаны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 Қазақстан Республикасының 1994 жылғы 27 желтоқсандағы Азаматтық кодексінің 24-бабы, Қазақстан Республикасының 1997 жылғы 16 сәуірдегі "Тұрғын үй қатынастары туралы" Заңының 13 бабы, 3-тармағы, Қазақстан Республикасының 1998 жылғы 17 желтоқсандағы "Неке және отбасы туралы" Заңының 114 бабы негізінде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Мемлекеттік қызметті Мойылды ауылы, Центральная көшесі, 5 мекенжайында орналасқан "Мойылды ауылы әкімінің аппараты" мемлекеттік мекемесі (бұдан әрі - әкім аппараты)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көрсетудің нәтижесі - кәмелетке толмаған балаларға тиесілі үйді кепілдікке беруге несие ресімдеу үшін банктерге рұқсат берген анықтама беру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Қазақстан Республикасының азаматтарына көрсетіледі (бұдан әрі - тұтынушы).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көрсету кезінде уақыт бойынша шектеу мерзімдері: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қызметті алу үшін тұтынушы қажетті құжаттарды тапсырған сәттен бастап, мемлекеттік қызметті алу үшін электрондық сұраныс берген сәттен бастап мемлекеттік қызмет көрсету мерзімдері - 15 күнге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қажетті құжаттарды тапсырған кезде кезек күтуге, электрондық сұранысты қалыптастыруға рұқсат берілген ең ұзақ уақыт - 25 минутқа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мемлекеттік қызмет көрсету нәтижесі ретінде құжаттарды алған кезде кезек күтуге рұқсат берілген ең ұзақ уақыты - 25 минутқа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 тегін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 көрсету туралы ақпарат әкім аппаратының стендінде.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Мемлекеттік қызмет көрсету мына күндер мен сағаттарда көрсетіледі: дүйсенбі, сейсенбі, жөмада сағат 09.00-ден 18.00-ге дейін, үзіліс сағат 13.00-ден 14.00-ге дейін. қабылдау алдын ала жазылмастан және жеделдетілген қызмет көрсетуде жүргізілмейді.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Мемлекеттік қызмет өтініштер үлгілері бар стенді, орындықтары, үстелдері бар әкім аппаратының ғимаратында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2. Мемлекеттік қызмет көрсету тәртібі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Осындай мемлекеттік қызметті алу үшін тұтынушы мынадай құжаттарды тапсыру қажет: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тұтынушының жеке куәлігі (паспорты);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пәтердің түпнұсқа және көшірме құжаттары (сатып алу-сату шарты және т.б., үй кітабы);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балалардың туу туралы куәліктері (түпнұсқа және көшірме);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жақын туыстардың үйіне кепілдікке еркін түрдегі өтініш - келісімі (жақын туыстың жеке куәлігі немесе төлқұжаты, үйдің кепілдікке берілгені туралы құжаттар және оның көшірмелері;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тұтынушының соңғы 6 айдағы жалақысы туралы анықтама.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өтініш стендте көрсетілген үлгі бойынша жазылады.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Мемлекеттік қызметті алу үшін өтініш және өзге де құжаттар Мойылды ауылы, Центральная көшесі, 5, N 2 кабинет мекенжайы бойынша әкім аппаратының мамандарына тапсырылады.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Барлық қажетті құжаттарды тапсырғаннан соң тұтынушы мемлекеттік қызметті алу мерзімі көрсетілген құжаттарды тапсырғанын растайтын тұрғын үйді кепілге беруге рұқсат берілген анықтаманы 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Мемлекеттік қызмет көрсету нәтижесін жеткізуді әкім аппаратының мамандары өздері тікелей барып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Электронды пошта, сайт арқылы анықтама берілмейді.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қызмет көрсетудің соңғы нәтижесін Мойылды ауылы, Центральная көшесі, 5, N 2 кабинет мекенжайында әкім аппаратының мамандары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Мемлекеттік қызмет көрсету осы стандарттың 2 тармағының 12-тармақшасында көрсетілген өтініш берушінің құжаттарды тапсырмаған жағдайында беруден бас тартылады немесе тоқтатылады.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      3. Жұмыс қағидаттары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Тұтынушыға қатысты әкім аппараты келесі қағидаттарды басшылыққа алады: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қол жетімділік;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сыпайылық;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көрсетілетін мемлекеттік қызметі туралы толық ақпарат;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құжаттардың сақталуын қамтамасыз ету.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4. Жұмыс нәтижелері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Тұтынушыларға мемлекеттік қызмет көрсету нәтижелері осы стандарттың қосымшасына сәйкес сапа, қол жетімділік және сыпайылық көрсеткіштерімен өлшенеді.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Әкім аппаратының жұмысы бағаланатын мемлекеттік қызметтің сапасы мен қол жетімділігі көрсеткіштерінің мақсатты мәнін жыл сайын арнайы құрылған жұмыс тобы бекітеді.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5. Шағымдану тәртібі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Әкім аппаратының әрекетіне (әрекетсіздігіне) шағымдану тәртібі және шағым дайындауға жәрдем көрсету Мойылды ауылы, Центральная көшесі, 5 N 2 кабинет, телефоны 356530 мекенжайы бойынша түсіндіріледі.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Шағым Мойылды ауылы, Центральная көшесі, 5 N 1 кабинет, телефон 356504 мекенжайы бойынша ауыл әкімінің атына жазылады.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Шағымның қабылданғанын растайтын және берілген шағымға жауап алатын мерзім мен орынды көздейтін құжат талон болып табылады. Шағымның қаралу барысы туралы әкім аппаратының бас маманынан 356530 телефоны бойынша білуге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      6. Байланыс ақпараты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Ауыл әкімі: қабылдау күні - бейсенбі сағат 16.00-ден 18.00-ге дейін Мойылды ауылы, Центральная көшесі, N 1 кабинеті, телефоны 356504.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Тұтынушы үшін өзге де пайдалы ақпаратты 356530 телефоны бойынша әкім аппаратының мамандары береді.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"Кәмелетке толмаған балаларға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тиесілі үйді кепілдікке беруге несие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ресімдеу үшін банктерге рұқсат беру"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қызмет көрсету стандартына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қосымша.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Сапа және қол жетімділік көрсеткіштерінің мәні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91"/>
        <w:gridCol w:w="2751"/>
        <w:gridCol w:w="3005"/>
        <w:gridCol w:w="2733"/>
      </w:tblGrid>
      <w:tr>
        <w:trPr>
          <w:trHeight w:val="90" w:hRule="atLeast"/>
        </w:trPr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Көрсеткіштердің сапасы мен қолжетімділігі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нормативтік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мәні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келесі жылдағы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мақсатты мәні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Көрсеткіштің есепті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жылдағы ағымдық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мәні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Уақы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ылығы</w:t>
            </w:r>
          </w:p>
        </w:tc>
      </w:tr>
      <w:tr>
        <w:trPr>
          <w:trHeight w:val="90" w:hRule="atLeast"/>
        </w:trPr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құжаттарды тапсырған сәттен бастап белгіленген мерзімде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 ұсыну оқиғаларының % (үлесі)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</w:tr>
      <w:tr>
        <w:trPr>
          <w:trHeight w:val="90" w:hRule="atLeast"/>
        </w:trPr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қызмет алуды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кезекте 40 минуттан аспайтын уақыт күткен тұтынушылардың % (үлесі)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Сапасы</w:t>
            </w:r>
          </w:p>
        </w:tc>
      </w:tr>
      <w:tr>
        <w:trPr>
          <w:trHeight w:val="90" w:hRule="atLeast"/>
        </w:trPr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қызметті ұсыну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үдерісінің сапасына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қанағаттанған тұтынушылардың % (үлесі)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</w:tr>
      <w:tr>
        <w:trPr>
          <w:trHeight w:val="90" w:hRule="atLeast"/>
        </w:trPr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құжаттарды дөрыс ресімдеген жағдайдың %(үлесі)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99%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98%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98%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Қол жетімділік</w:t>
            </w:r>
          </w:p>
        </w:tc>
      </w:tr>
      <w:tr>
        <w:trPr>
          <w:trHeight w:val="90" w:hRule="atLeast"/>
        </w:trPr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қызметті ұсыну тәртібі туралы сапаға және ақпаратқа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қанағаттанған тұтынушылардың % (үлесі)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</w:tr>
      <w:tr>
        <w:trPr>
          <w:trHeight w:val="90" w:hRule="atLeast"/>
        </w:trPr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тұтынушы құжаттарды дөрыс толтырған және бірінші реттен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тапсырған оқиғалардың % (үлесі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65%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65%</w:t>
            </w:r>
          </w:p>
        </w:tc>
      </w:tr>
      <w:tr>
        <w:trPr>
          <w:trHeight w:val="90" w:hRule="atLeast"/>
        </w:trPr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Интернет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жетімді қызмет терінің ақпарат % (үлесі)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40%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40%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Шағымдану үдерісі</w:t>
            </w:r>
          </w:p>
        </w:tc>
      </w:tr>
      <w:tr>
        <w:trPr>
          <w:trHeight w:val="90" w:hRule="atLeast"/>
        </w:trPr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қызметтің осы түрі бойынша қызмет көрсетілген тұтынушылардың жалпы санына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негізделген шағымдардың % (үлесі)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0.2 %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0.3%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0.5%</w:t>
            </w:r>
          </w:p>
        </w:tc>
      </w:tr>
      <w:tr>
        <w:trPr>
          <w:trHeight w:val="90" w:hRule="atLeast"/>
        </w:trPr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белгіленген мерзімде қаралған және қанағаттандырылған негізделген шағымдардың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(үлесі)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78%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78 %</w:t>
            </w:r>
          </w:p>
        </w:tc>
      </w:tr>
      <w:tr>
        <w:trPr>
          <w:trHeight w:val="90" w:hRule="atLeast"/>
        </w:trPr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шағымданудың  қолданыстағы тәртібіне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қанағаттанған тұтынушылардың % (үлесі)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40%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40%</w:t>
            </w:r>
          </w:p>
        </w:tc>
      </w:tr>
      <w:tr>
        <w:trPr>
          <w:trHeight w:val="90" w:hRule="atLeast"/>
        </w:trPr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шағымдану мерзіміне қанағаттанған тұтынушылардың % (үлесі)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Сыпайылық</w:t>
            </w:r>
          </w:p>
        </w:tc>
      </w:tr>
      <w:tr>
        <w:trPr>
          <w:trHeight w:val="90" w:hRule="atLeast"/>
        </w:trPr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қызметкерлердің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сыпайылығына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қанағаттанған тұтынушылардың % (үлесі)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70%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Мойылды ауылы әкімінің 2008 жылғы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 сәуірдегі N 5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Мемлекеттік қызмет көрсету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стандарты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қорғаншылық және қамқоршылық бойынша анықтама беру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Жалпы ереже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Осы стандарт қорғаншылық және қамқоршылық бойынша мемлекеттік қызмет көрсету (бұдан әрі - мемлекеттік қызмет көрсету) тәртібін белгілейді.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Көрсетілетін мемлекеттік қызмет көрсету нысаны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 Қазақстан Республикасының 1998 жылғы 17 желтоқсандағы "Неке және отбасы туралы" Заңының 100, 101, 102 баптары, Қазақстан Республикасының 2002 жылғы 8 тамыздағы "Қазақстан Республикасындағы бала құқығы туралы" Заңының 27 бабы, Қазақстан Республикасы үкіметінің 1999 жылғы 9 қыркүйектегі "Қазақстан Республикасының қорғаншылық және қамқоршылық органдары туралы Ережесін бекіту туралы, патронат және ата-анасының қамқорлығынсыз қалған балаларды орталықтандырылған тіркеуді ұйымдастыру қағидасы туралы" N 1346 қаулысы негізінде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Мемлекеттік қызметті Мойылды ауылы, Центральная көшесі, 5 мекенжайында орналасқан "Мойылды ауылы әкімінің аппараты" мемлекеттік мекемесі (бұдан әрі - әкім аппараты)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көрсетудің нәтижесі - анықтама беру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Қазақстан Республикасының азаматтарына көрсетіледі (бұдан әрі - тұтынушы).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көрсету кезінде уақыт бойынша шектеу мерзімдері: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қызметті алу үшін тұтынушы қажетті құжаттарды тапсырған сәттен бастап, мемлекеттік қызметті алу үшін электрондық сұраныс берген сәттен бастап мемлекеттік қызмет көрсету мерзімдері - 30 күнге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қажетті құжаттарды тапсырған кезде кезек күтуге, электрондық сұранысты қалыптастыруға рұқсат берілген ең ұзақ уақыт - 25 минутқа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мемлекеттік қызмет көрсету нәтижесі ретінде құжаттарды алған кезде кезек күтуге рұқсат берілген ең ұзақ уақыты - 25 минутқа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 тегін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 көрсету туралы ақпарат әкім аппаратының стендінде.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Мемлекеттік қызмет көрсету мына күндер мен сағаттарда көрсетіледі: дүйсенбі сағат 11.00-ден 13.00-ге дейін, жұмада сағат 14.00-ден 17.00-ге дейін. қабылдау алдын ала жазылмастан және жеделдетілген қызмет көрсетуде жүргізілмейді.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Мемлекеттік қызмет өтініштер үлгілері бар стенді, орындықтары, үстелдері бар әкім аппаратының  ғимаратында көрсетіледі.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  2. Мемлекеттік қызмет көрсету тәртібі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Осындай мемлекеттік қызметті алу үшін тұтынушы мынадай құжаттарды тапсыру қажет: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нотариуспен бекітілген қорғаншы (қамқоршы) болуға тілек білдіру туралы өтініш, үлгі бойынша;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жеке куәлігінің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қорғаншы (қамқоршы) болуға тілек білдірген адам некеде тұрса, жұбайының (зайыбы) келісімі;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қорғаншы (қамқоршы) және оның жұбайының (зайыбы) денсаулығы туралы анықтама (психиатр, нарколог, дермато-венеролог, туб.диспансер, терапевт);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тұрғын үй құжаттарының көшірмесі: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тұрмыстық жағдайларды тексеру актісі;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баланың туу туралы куәлігі;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баланың қорғаншысы жоқтығын растайтын құжаттар, ата-анасы туралы мәліметтер;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білім беру ұйымынан баланың оқуы туралы анықтама;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мектеп директорымен бекітілген 10 жастан асқан баланың жазбаша келісімі;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мектептің балаға берген мінездемесі;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меншіктегі тұрғын үйге техникалық қызмет көрсету бюросынан берілген анықтама;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өтініш стендте көрсетілген үлгі бойынша жазылады.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Мемлекеттік қызметті алу үшін өтініш және өзге де құжаттар Мойылды ауылы, Центральная көшесі, 5, N 2 кабинет мекенжайы бойынша әкім аппаратының  мамандарына тапсырылады.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Барлық қажетті құжаттарды тапсырғаннан соң тұтынушы мемлекеттік қызметті алу мерзімі көрсетілген құжаттарды тапсырғанын растайтын тұрғын үйді кепілге беруге рұқсат берілген анықтаманы 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Мемлекеттік қызмет көрсету нәтижесін жеткізуді әкім аппаратының мамандары өздері тікелей барып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Электронды пошта, сайт арқылы анықтама берілмейді.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қызмет көрсетудің соңғы нәтижесін Мойылды ауылы, Центральная көшесі, 5, N 2 кабинет мекенжайында әкім аппаратының мамандары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Мемлекеттік қызмет көрсету осы стандарттың 2 тармағының 12-тармақшасында көрсетілген өтініш берушінің құжаттарды тапсырмаған жағдайында беруден бас тартылады немесе тоқтатылады.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3. Жұмыс қағидаттары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Тұтынушыға қатысты әкім аппараты  келесі қағидаттарды басшылыққа алады: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қол жетімділік;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сыпайылық;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көрсетілетін мемлекеттік қызметі туралы толық ақпарат;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құжаттардың сақталуын қамтамасыз ету.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4. Жұмыс нәтижелері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Тұтынушыларға мемлекеттік қызмет көрсету нәтижелері осы стандарттың қосымшасына сәйкес сапа, қол жетімділік және сыпайылық көрсеткіштерімен өлшенеді.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Әкім аппаратының жұмысы бағаланатын мемлекеттік қызметтің сапасы мен қол жетімділігі көрсеткіштерінің мақсатты мәнін жыл сайын арнайы құрылған жұмыс тобы бекітеді.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5. Шағымдану тәртібі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21. Әкім аппаратының әрекетіне (әрекетсіздігіне) шағымдану тәртібі және шағым дайындауға жәрдем көрсету Мойылды ауылы, Центральная көшесі, 5 N 2 кабинет, телефоны 356530  мекенжайы бойынша түсіндіріледі.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Шағым Мойылды ауылы, Центральная көшесі, 5 N 1 кабинет, телефон 356504 мекенжайы бойынша ауыл әкімінің атына жазылады.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Шағымның қабылданғанын растайтын және берілген шағымға жауап алатын мерзім мен орынды көздейтін құжат талон болып табылады. Шағымның қаралу барысы туралы әкім аппаратының бас маманынан 356530 телефоны бойынша білуге болады.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6. Байланыс ақпараты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24. Ауыл әкімі: қабылдау күні - бейсенбі сағат 16.00-ден 18.00-ге дейін Мойылды ауылы, Центральная көшесі, N 1 кабинеті, телефоны 356504.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Тұтынушы үшін өзге де пайдалы ақпаратты 356530 телефоны бойынша әкім аппаратының мамандары береді.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"Қорғаншылық және қамқоршылық бойынша анықтама беру"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қызмет көрсету стандартына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Сапа және қол жетімділік көрсеткіштерінің мәні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9"/>
        <w:gridCol w:w="2828"/>
        <w:gridCol w:w="3025"/>
        <w:gridCol w:w="2908"/>
      </w:tblGrid>
      <w:tr>
        <w:trPr>
          <w:trHeight w:val="1485" w:hRule="atLeast"/>
        </w:trPr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Көрсеткіштердің сапасы мен қолжетімділігі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нормативтік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мәні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келесі жылдағы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мақсатты мәні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Көрсеткіштің есепті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жылдағы ағымдық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мәні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Уақыт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тылығы</w:t>
            </w:r>
          </w:p>
        </w:tc>
      </w:tr>
      <w:tr>
        <w:trPr>
          <w:trHeight w:val="90" w:hRule="atLeast"/>
        </w:trPr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құжаттарды тапсырған сәттен бастап белгіленген мерзімде қызметті  ұсыну оқиғаларының % (үлесі) 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</w:tr>
      <w:tr>
        <w:trPr>
          <w:trHeight w:val="90" w:hRule="atLeast"/>
        </w:trPr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қызмет алуды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кезекте 40 минуттан аспайтын уақыт күткен тұтынушылардың % (үлесі) 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70%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Сапасы</w:t>
            </w:r>
          </w:p>
        </w:tc>
      </w:tr>
      <w:tr>
        <w:trPr>
          <w:trHeight w:val="90" w:hRule="atLeast"/>
        </w:trPr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қызметті ұсыну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үдерісінің сапасына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қанағаттанған тұтынушылардың % (үлесі) 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70%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</w:tr>
      <w:tr>
        <w:trPr>
          <w:trHeight w:val="90" w:hRule="atLeast"/>
        </w:trPr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құжаттарды дұрыс ресімдеген жағдайдың % (үлесі)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99%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98%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98%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Қол жетімділік</w:t>
            </w:r>
          </w:p>
        </w:tc>
      </w:tr>
      <w:tr>
        <w:trPr>
          <w:trHeight w:val="90" w:hRule="atLeast"/>
        </w:trPr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қызметті ұсыну тәртібі туралы сапаға және ақпаратқа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(үлесі )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</w:tr>
      <w:tr>
        <w:trPr>
          <w:trHeight w:val="90" w:hRule="atLeast"/>
        </w:trPr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тұтынушы құжаттарды дұрыс толтырған және біріншіреттен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тапсырған оқиғалардың % (үлесі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65%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65%</w:t>
            </w:r>
          </w:p>
        </w:tc>
      </w:tr>
      <w:tr>
        <w:trPr>
          <w:trHeight w:val="90" w:hRule="atLeast"/>
        </w:trPr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3.3.Интернет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жетімді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 % (үлесі)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40%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40%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Шағымдану үдерісі</w:t>
            </w:r>
          </w:p>
        </w:tc>
      </w:tr>
      <w:tr>
        <w:trPr>
          <w:trHeight w:val="90" w:hRule="atLeast"/>
        </w:trPr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қызметтің осы түрі бойынша қызмет көрсетілген тұтынушылардың жалпы санына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негізделген шағымдардың % (үлесі)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0.2 %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0.3%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0.5%</w:t>
            </w:r>
          </w:p>
        </w:tc>
      </w:tr>
      <w:tr>
        <w:trPr>
          <w:trHeight w:val="90" w:hRule="atLeast"/>
        </w:trPr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белгіленген мерзімде қаралған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қанағаттандырылған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негізделген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шағымдардың % (үлесі)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78%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78 %</w:t>
            </w:r>
          </w:p>
        </w:tc>
      </w:tr>
      <w:tr>
        <w:trPr>
          <w:trHeight w:val="90" w:hRule="atLeast"/>
        </w:trPr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шағымданудың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тәртібіне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(үлесі)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40%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40%</w:t>
            </w:r>
          </w:p>
        </w:tc>
      </w:tr>
      <w:tr>
        <w:trPr>
          <w:trHeight w:val="90" w:hRule="atLeast"/>
        </w:trPr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шағымдану мерзіміне қанағаттанған тұтынушылардың % (үлесі)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Сыпайылық</w:t>
            </w:r>
          </w:p>
        </w:tc>
      </w:tr>
      <w:tr>
        <w:trPr>
          <w:trHeight w:val="90" w:hRule="atLeast"/>
        </w:trPr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қызметкерлердің сыпайылығына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қанағаттанған тұтынушылардың % (үлесі)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70%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Мойылды ауылы әкімінің 2008 жылғы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 сәуірдегі N 5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 қосымша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Мемлекеттік қызмет көрсету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стандарты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Жетім, ата-анасының қамқорлығынсыз қалған балаларды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әлеуметтік қамтамасыз етуге құжаттар ресімдеу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Жалпы ереже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Осы стандарт жетім, ата-анасының қамқорлығынсыз қалған балаларды әлеуметтік қамтамасыз етуге құжаттарды ресімдеу бойынша мемлекеттік қызмет көрсету (бұдан әрі - мемлекеттік қызмет көрсету) тәртібін белгілейді.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Көрсетілетін мемлекеттік қызмет көрсету нысаны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 Қазақстан Республикасының 1998 жылғы 17 желтоқсандағы "Неке және отбасы туралы" Заңының 110 бабы, 1-тармағы, 2-тармақшасы, Қазақстан Республикасының 2002 жылғы 8 тамыздағы "Қазақстан Республикасындағы бала құқығы туралы" Заңының 12 бабы, Қазақстан Республикасы үкіметінің 1999 жылғы 9 қыркүйектегі "Қазақстан Республикасының қорғаншылық және қамқоршылық органдары туралы Ережесін бекіту туралы, патронат және ата-анасының қамқорлығынсыз қалған балаларды орталықтандырылған тіркеуді ұйымдастыру қағидасы туралы" N 1346 қаулысы негізінде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Мемлекеттік қызметті Мойылды ауылы, Центральная көшесі, 5 мекенжайында орналасқан "Мойылды ауылы әкімінің аппараты" мемлекеттік мекемесі (бұдан әрі - әкім аппараты)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көрсетудің нәтижесі - анықтама беру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Қазақстан Республикасының азаматтарына көрсетіледі (бұдан әрі - тұтынушы).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көрсету кезінде уақыт бойынша шектеу мерзімдері: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қызметті алу үшін тұтынушы қажетті құжаттарды тапсырған сәттен бастап, мемлекеттік қызметті алу үшін электрондық сұраныс берген сәттен бастап мемлекеттік қызмет көрсету мерзімдері - 30 күнге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қажетті құжаттарды тапсырған кезде кезек күтуге, электрондық сұранысты қалыптастыруға рұқсат берілген ең ұзақ уақыт - 25 минутқа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мемлекеттік қызмет көрсету нәтижесі ретінде құжаттарды алған кезде кезек күтуге рұқсат берілген ең ұзақ уақыты - 25 минутқа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 тегін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 көрсету туралы ақпарат әкім аппаратының стендінде.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Мемлекеттік қызмет көрсету мына күндер мен сағаттарда көрсетіледі: дүйсенбі сағат 11.00-ден 13.00-ге дейін, жұмада сағат 14.00-ден 17.00-ге дейін. қабылдау алдын ала жазылмастан және жеделдетілген қызмет көрсетуде жүргізілмейді.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Мемлекеттік қызмет өтініштер үлгілері бар стенді, орындықтары, үстелдері бар әкім аппаратының ғимаратында көрсетіледі.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Мемлекеттік қызмет көрсету тәртібі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12. Осындай мемлекеттік қызметті алу үшін тұтынушы мынадай құжаттарды тапсыру қажет: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үлгі бойынша қорғаншы (қамқоршы) болуға ниетті тұлғаның нотариалды бекітілген өтініші;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жеке куәлігінің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егер қорғаншы (қамқоршы) болуға ниетті тұлға некеде болса жұбайының келісімі;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қорғаншының (қамқоршының) және оның жұбайының денсаулық жағдайы туралы анықтама (психиатр, нарколог, дермато-венеролог, тубдиспансер, терапевт);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өзінде бар тұрғын үйдің құжаттарының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тұрғын үй-тұрмыстық жағдайын зерделеу актісі;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баланың туу туралы куәлігінің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балаға қамқоршылығы жоқтығын растайтын құжаттар, ата-анасы туралы мәлімет;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білім беру ұйымынан баланың оқуы туралы анықтама;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мектеп директоры бекіткен 10 жастан жоғары балаға жазбаша келісімі;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балаға мектептен мінездеме;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өзінде бар тұрғын үйге техникалық қызмет көрсету бюросынан анықтама.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өтініш стендте көрсетілген үлгі бойынша жазылады.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Мемлекеттік қызметті алу үшін өтініш және өзге де құжаттар Мойылды ауылы, Центральная көшесі, 5, N 2 кабинет мекенжайы бойынша әкім аппаратының мамандарына тапсырылады.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Барлық қажетті құжаттарды тапсырғаннан соң тұтынушы мемлекеттік қызметті алу мерзімі көрсетілген құжаттарды тапсырғанын растайтын тұрғын үйді кепілге беруге рұқсат берілген анықтаманы 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Мемлекеттік қызмет көрсету нәтижесін жеткізуді әкім аппаратының мамандары өздері тікелей барып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Электронды пошта, сайт арқылы анықтама берілмейді.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Қызмет көрсетудің соңғы нәтижесін Мойылды ауылы, Центральная көшесі, 5, N 2 кабинет мекенжайында әкім аппаратының мамандары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Мемлекеттік қызмет көрсету осы стандарттың 2 тармағының 12-тармақшасында көрсетілген өтініш берушінің құжаттарды тапсырмаған жағдайында беруден бас тартылады немесе тоқтатылады.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Жұмыс қағидаттары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Тұтынушыға қатысты әкім аппараты келесі қағидаттарды басшылыққа алады: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қол жетімділік;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сыпайылық;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көрсетілетін мемлекеттік қызметі туралы толық ақпарат;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құжаттардың сақталуын қамтамасыз ету.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4. Жұмыс нәтижелері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Тұтынушыларға мемлекеттік қызмет көрсету нәтижелері осы стандарттың қосымшасына сәйкес сапа, қол жетімділік және сыпайылық көрсеткіштерімен өлшенеді.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Әкім аппаратының жұмысы бағаланатын мемлекеттік қызметтің сапасы мен қол жетімділігі көрсеткіштерінің мақсатты мәнін жыл сайын арнайы құрылған жұмыс тобы бекітеді.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5. Шағымдану тәртібі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Әкім аппаратының әрекетіне (әрекетсіздігіне) шағымдану тәртібі және шағым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дайындауға жәрдем көрсету Мойылды ауылы, Центральная көшесі, 5 N 2 кабинет, телефоны 356530  мекенжайы бойынша түсіндіріледі.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Шағым Мойылды ауылы, Центральная көшесі, 5 N 1 кабинет, телефон 356504 мекенжайы бойынша ауыл әкімінің атына жазылады.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Шағымның қабылданғанын растайтын және берілген шағымға жауап алатын мерзім мен орынды көздейтін құжат талон болып табылады. Шағымның қаралу барысы туралы әкім аппаратының бас маманынан 356530 телефоны бойынша білуге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 6. Байланыс ақпараты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Ауыл әкімі: қабылдау күні - бейсенбі сағат 16.00-ден 18.00-ге дейін Мойылды ауылы, Центральная көшесі, N  1 кабинеті, телефоны 356504.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Тұтынушы үшін өзге де пайдалы ақпаратты 356530 телефоны бойынша әкім аппаратының мамандары береді.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"Жетім, ата-анасының қамқорлығынсыз қалған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балаларды әлеуметтік қамтамасыз етуге құжаттар ресімдеу"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қызмет көрсету стандартына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Сапа және қол жетімділік көрсеткіштерінің мәні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44"/>
        <w:gridCol w:w="2731"/>
        <w:gridCol w:w="2772"/>
        <w:gridCol w:w="2733"/>
      </w:tblGrid>
      <w:tr>
        <w:trPr>
          <w:trHeight w:val="90" w:hRule="atLeast"/>
        </w:trPr>
        <w:tc>
          <w:tcPr>
            <w:tcW w:w="4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Көрсеткіштердің сапасы мен қолжетімділігі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нормативтік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мәні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келесі жылдағы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мақсатты мәні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Көрсеткіштің есепті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жылдағы ағымдық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мәні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Уақыт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тылығы</w:t>
            </w:r>
          </w:p>
        </w:tc>
      </w:tr>
      <w:tr>
        <w:trPr>
          <w:trHeight w:val="90" w:hRule="atLeast"/>
        </w:trPr>
        <w:tc>
          <w:tcPr>
            <w:tcW w:w="4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құжаттарды тапсырған сәттен бастап белгіленген мерзімде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қызметті ұсыну оқиғаларының % (үлесі) 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</w:tr>
      <w:tr>
        <w:trPr>
          <w:trHeight w:val="90" w:hRule="atLeast"/>
        </w:trPr>
        <w:tc>
          <w:tcPr>
            <w:tcW w:w="4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қызмет алуды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кезекте 40 минуттан аспайтын уақыт күткен  тұтынушылардың % (үлесі)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70%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Сапасы</w:t>
            </w:r>
          </w:p>
        </w:tc>
      </w:tr>
      <w:tr>
        <w:trPr>
          <w:trHeight w:val="90" w:hRule="atLeast"/>
        </w:trPr>
        <w:tc>
          <w:tcPr>
            <w:tcW w:w="4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қызметті ұсыну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үдерісінің сапасына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қанағаттанған тұтынушылардың % (үлесі) 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70%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</w:tr>
      <w:tr>
        <w:trPr>
          <w:trHeight w:val="90" w:hRule="atLeast"/>
        </w:trPr>
        <w:tc>
          <w:tcPr>
            <w:tcW w:w="4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құжаттарды дұрыс ресімдеген жағдайдың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(үлесі)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99%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98%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98%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Қол жетімділік</w:t>
            </w:r>
          </w:p>
        </w:tc>
      </w:tr>
      <w:tr>
        <w:trPr>
          <w:trHeight w:val="90" w:hRule="atLeast"/>
        </w:trPr>
        <w:tc>
          <w:tcPr>
            <w:tcW w:w="4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қызметті ұсыну тәртібі туралы сапаға және ақпаратқа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тұтынушылардың % (үлесі)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</w:tr>
      <w:tr>
        <w:trPr>
          <w:trHeight w:val="90" w:hRule="atLeast"/>
        </w:trPr>
        <w:tc>
          <w:tcPr>
            <w:tcW w:w="4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тұтынушы құжаттарды дұрыс толтырған және бірінші реттен тапсырған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оқиғалардың % (үлесі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65%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65%</w:t>
            </w:r>
          </w:p>
        </w:tc>
      </w:tr>
      <w:tr>
        <w:trPr>
          <w:trHeight w:val="90" w:hRule="atLeast"/>
        </w:trPr>
        <w:tc>
          <w:tcPr>
            <w:tcW w:w="4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3.3.Интернет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жетімді қызметтерінің ақпарат % (үлесі)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40%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40%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Шағымдану үдерісі</w:t>
            </w:r>
          </w:p>
        </w:tc>
      </w:tr>
      <w:tr>
        <w:trPr>
          <w:trHeight w:val="90" w:hRule="atLeast"/>
        </w:trPr>
        <w:tc>
          <w:tcPr>
            <w:tcW w:w="4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қызметтің осы түрі бойынша қызмет көрсетілген тұтынушылардың жалпы санына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негізделген шағымдардың % (үлесі)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0.2 %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0.3%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0.5%</w:t>
            </w:r>
          </w:p>
        </w:tc>
      </w:tr>
      <w:tr>
        <w:trPr>
          <w:trHeight w:val="90" w:hRule="atLeast"/>
        </w:trPr>
        <w:tc>
          <w:tcPr>
            <w:tcW w:w="4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белгіленген мерзімде қаралған және қанағаттандырылған негізделген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шағымдардың % (үлесі)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78%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78 %</w:t>
            </w:r>
          </w:p>
        </w:tc>
      </w:tr>
      <w:tr>
        <w:trPr>
          <w:trHeight w:val="90" w:hRule="atLeast"/>
        </w:trPr>
        <w:tc>
          <w:tcPr>
            <w:tcW w:w="4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шағымданудың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қолданыстағы тәртібіне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тұтынушылардың % (үлесі)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40%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40%</w:t>
            </w:r>
          </w:p>
        </w:tc>
      </w:tr>
      <w:tr>
        <w:trPr>
          <w:trHeight w:val="90" w:hRule="atLeast"/>
        </w:trPr>
        <w:tc>
          <w:tcPr>
            <w:tcW w:w="4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шағымдану мерзіміне қанағаттанған тұтынушылардың % (үлесі)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Сыпайылық</w:t>
            </w:r>
          </w:p>
        </w:tc>
      </w:tr>
      <w:tr>
        <w:trPr>
          <w:trHeight w:val="90" w:hRule="atLeast"/>
        </w:trPr>
        <w:tc>
          <w:tcPr>
            <w:tcW w:w="4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қызметкерлердің сыпайылығына қанағаттанған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тұтынушылардың % (үлесі)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70%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Мойылды ауылы әкімінің 2008 жылғы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 сәуірдегі N 5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 қосымша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Мемлекеттік қызмет көрсету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стандарты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Балаларды патронатты тәрбиелеуге алуға тілек білдірген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отбасылардың өтінішін қабылдау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1. Жалпы ереже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Осы стандарт балаларды патронатты тәрбиелеуге алуға тілек білдірген отбасылардың өтініш қабылдау бойынша мемлекеттік қызмет көрсету (бұдан әрі - мемлекеттік қызмет көрсету) тәртібін белгілейді.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Көрсетілетін мемлекеттік қызмет көрсету нысаны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 Қазақстан Республикасының 1998 жылғы 17 желтоқсандағы "Неке және отбасы туралы" Заңының 119, 120, 121, 122, 123 баптары, Қазақстан Республикасының 2002  жылғы 8 тамыздағы "Қазақстан Республикасындағы бала құқығы туралы" Заңының 27 бабы, 4-тармағы, Қазақстан Республикасы үкіметінің 1999 жылғы 9 қыркүйектегі "Қазақстан Республикасының қорғаншылық және қамқоршылық органдары туралы Ережесін бекіту туралы, патронат және ата-анасының қамқорлығынсыз қалған балаларды орталықтандырылған тіркеуді ұйымдастыру қағидасы туралы" N 1346 қаулысы негізінде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Мемлекеттік қызметті Мойылды ауылы, Центральная көшесі, 5 мекенжайында орналасқан "Мойылды ауылы әкімінің аппараты" мемлекеттік мекемесі (бұдан әрі - әкім аппараты)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көрсетудің нәтижесі - анықтама беру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Қазақстан Республикасының азаматтарына көрсетіледі (бұдан әрі - тұтынушы).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көрсету кезінде уақыт бойынша шектеу мерзімдері: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қызметті алу үшін тұтынушы қажетті құжаттарды тапсырған сәттен бастап, мемлекеттік қызметті алу үшін электрондық сұраныс берген сәттен бастап мемлекеттік қызмет көрсету мерзімдері - 15 күннен 30 күнге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қажетті құжаттарды тапсырған кезде кезек күтуге, электрондық сұранысты қалыптастыруға рұқсат берілген ең ұзақ уақыт - 25 минутқа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мемлекеттік қызмет көрсету нәтижесі ретінде құжаттарды алған кезде кезек күтуге рұқсат берілген ең ұзақ уақыты - 25 минутқа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 тегін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 көрсету туралы ақпарат әкім аппаратының стендінде.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Мемлекеттік қызмет көрсету мына күндер мен сағаттарда көрсетіледі: дүйсенбі, сейсенбі, жұмада сағат 09.00-ден 18.00-ге дейін, үзіліс сағат 13.00-ден 14.00-ге дейін. қабылдау алдын ала жазылмастан және жеделдетілген қызмет көрсетуде жүргізілмейді.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Мемлекеттік қызмет өтініштер үлгілері бар стенді, орындықтары, үстелдері бар әкім аппаратының ғимаратында көрсетіледі.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Мемлекеттік қызмет көрсету тәртібі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12. Осындай мемлекеттік қызметті алу үшін тұтынушы мынадай құжаттарды тапсыру қажет: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үлгі бойынша қорғаншы (қамқоршы) болуға ниетті тұлғаның нотариалды бекітілген өтініші;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жеке куәлігінің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егер қорғаншы (қамқоршы) болуға ниетті тұлға некеде болса жұбайының келісімі;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қорғаншының (қамқоршының) және оның жұбайының денсаулық жағдайы туралы анықтама (психиатр, нарколог, дермато-венеролог, тубдиспансер, терапевт);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өзінде бар тұрғын үйдің құжаттарының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тұрғын үй-тұрмыстық жағдайын зерделеу актісі;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баланың туу туралы куәлігінің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балаға қамқоршылығы жоқтығын растайтын құжаттар, ата-анасы туралы мәлімет;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білім беру ұйымынан баланың оқуы туралы анықтама;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мектеп директоры бекіткен 10 жастан жоғары балаға жазбаша келісімі;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балаға мектептен мінездеме;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өзінде бар тұрғын үйге техникалық қызмет көрсету бюросынан анықтама.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өтініш стендте көрсетілген үлгі бойынша жазылады.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Мемлекеттік қызметті алу үшін өтініш және өзге де құжаттар Мойылды ауылы, Центральная көшесі, 5, N 2 кабинет мекенжайы бойынша әкім аппаратының мамандарына тапсырылады.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Барлық қажетті құжаттарды тапсырғаннан соң тұтынушы мемлекеттік қызметті алу мерзімі көрсетілген құжаттарды тапсырғанын растайтын тұрғын үйді кепілге беруге рұқсат берілген анықтаманы 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Мемлекеттік қызмет көрсету нәтижесін жеткізуді әкім аппаратының мамандары өздері тікелей барып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Электронды пошта, сайт арқылы анықтама берілмейді.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қызмет көрсетудің соңғы нәтижесін Мойылды ауылы, Центральная көшесі, 5, N 2 кабинет мекенжайында әкім аппаратының мамандары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Мемлекеттік қызмет көрсету осы стандарттың 2 тармағының 12-тармақшасында көрсетілген өтініш берушінің құжаттарды тапсырмаған жағдайында беруден бас тартылады немесе тоқтатылады.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  3. Жұмыс қағидаттары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Тұтынушыға қатысты әкім аппараты келесі қағидаттарды басшылыққа алады: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қол жетімділік;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сыпайылық;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көрсетілетін мемлекеттік қызметі туралы толық ақпарат;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құжаттардың сақталуын қамтамасыз ету.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4. Жұмыс нәтижелері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Тұтынушыларға мемлекеттік қызмет көрсету нәтижелері осы стандарттың қосымшасына сәйкес сапа, қол жетімділік және сыпайылық көрсеткіштерімен өлшенеді.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Әкім аппаратының Жұмысы бағаланатын мемлекеттік қызметтің сапасы мен қол жетімділігі көрсеткіштерінің мақсатты мәнін жыл сайын арнайы құрылған жұмыс тобы бекітеді.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5. Шағымдану тәртібі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әкім аппаратының әрекетіне (әрекетсіздігіне) шағымдану тәртібі және шағым дайындауға жәрдем көрсету Мойылды ауылы, Центральная көшесі, 5 N 2 кабинет, телефоны 356530  мекенжайы бойынша түсіндіріледі.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Шағым Мойылды ауылы, Центральная көшесі, 5 N 1 кабинет, телефон 356504 мекенжайы бойынша ауыл әкімінің атына жазылады.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Шағымның қабылданғанын растайтын және берілген шағымға жауап алатын мерзім мен орынды көздейтін құжат талон болып табылады. Шағымның қаралу барысы туралы әкім аппаратының бас маманынан 356530 телефоны бойынша білуге болады.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6. Байланыс ақпараты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24. Ауыл әкімі: қабылдау күні - бейсенбі сағат 16.00-ден 18.00-ге дейін Мойылды ауылы, Центральная көшесі, N 1 кабинеті, телефоны 356504.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Тұтынушы үшін өзге де пайдалы ақпаратты 356530 телефоны бойынша әкім аппаратының мамандары береді.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"Балаларды патронатты тәрбиелеуге алуға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тілек білдірген отбасылардың өтінішін қабылдау"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қызмет көрсету стандартына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Сапа және қол жетімділік көрсеткіштерінің м</w:t>
      </w:r>
      <w:r>
        <w:rPr>
          <w:rFonts w:ascii="Times New Roman"/>
          <w:b/>
          <w:i w:val="false"/>
          <w:color w:val="000000"/>
          <w:sz w:val="28"/>
        </w:rPr>
        <w:t>әні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24"/>
        <w:gridCol w:w="2731"/>
        <w:gridCol w:w="2811"/>
        <w:gridCol w:w="2714"/>
      </w:tblGrid>
      <w:tr>
        <w:trPr>
          <w:trHeight w:val="9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Көрсеткіштердің сапасы мен қолжетімділігі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нормативтік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мәні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келесі жылдағы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мақсатты мәні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Көрсеткіштің есепті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жылдағы ағымдық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мәні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Уақыт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тылығы</w:t>
            </w:r>
          </w:p>
        </w:tc>
      </w:tr>
      <w:tr>
        <w:trPr>
          <w:trHeight w:val="9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құжаттарды тапсырған сәттен бастап белгіленген мерзімде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қызметті ұсыну оқиғаларының %(үлесі) 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</w:tr>
      <w:tr>
        <w:trPr>
          <w:trHeight w:val="9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қызмет алуды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кезекте 40 минуттан аспайтын уақыт күткен тұтынушылардың % (үлесі) 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70%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Сапасы</w:t>
            </w:r>
          </w:p>
        </w:tc>
      </w:tr>
      <w:tr>
        <w:trPr>
          <w:trHeight w:val="9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қызметті ұсыну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үдерісінің сапасына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қанағаттанған тұтынушылардың % (үлесі) 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70%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</w:tr>
      <w:tr>
        <w:trPr>
          <w:trHeight w:val="9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құжаттарды дөрыс ресімдеген жағдайдың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(үлесі)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99%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Қол жетімділік</w:t>
            </w:r>
          </w:p>
        </w:tc>
      </w:tr>
      <w:tr>
        <w:trPr>
          <w:trHeight w:val="9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қызметті ұсыну тәртібі туралы сапаға және ақпаратқа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тұтынушылардың % (үлесі)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</w:tr>
      <w:tr>
        <w:trPr>
          <w:trHeight w:val="9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тұтынушы құжаттарды дұрыс толтырған және бірінші реттен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тапсырған оқиғалардың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(үлесі)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65%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65%</w:t>
            </w:r>
          </w:p>
        </w:tc>
      </w:tr>
      <w:tr>
        <w:trPr>
          <w:trHeight w:val="9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Интернет арқылы қол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жетімді қызметтерінің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 % (үлесі)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40%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40%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Шағымдану үдерісі</w:t>
            </w:r>
          </w:p>
        </w:tc>
      </w:tr>
      <w:tr>
        <w:trPr>
          <w:trHeight w:val="9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қызметтің осы түрі бойынша қызмет көрсетілген тұтынушылардың жалпы санына негізделген шағымдардың % (үлесі)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0.2 %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0.3%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0.5%</w:t>
            </w:r>
          </w:p>
        </w:tc>
      </w:tr>
      <w:tr>
        <w:trPr>
          <w:trHeight w:val="9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белгіленген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мерзімде қаралған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қанағаттандырылған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негізделген шағымдардың % (үлесі)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65 %</w:t>
            </w:r>
          </w:p>
        </w:tc>
      </w:tr>
      <w:tr>
        <w:trPr>
          <w:trHeight w:val="9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шағымданудың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қолданыстағы тәртібіне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тұтынушылардың % (үлесі)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40%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30%</w:t>
            </w:r>
          </w:p>
        </w:tc>
      </w:tr>
      <w:tr>
        <w:trPr>
          <w:trHeight w:val="9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шағымдану мерзіміне қанағаттанған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тұтынушылардың % (үлесі)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Сыпайылық</w:t>
            </w:r>
          </w:p>
        </w:tc>
      </w:tr>
      <w:tr>
        <w:trPr>
          <w:trHeight w:val="9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қызметкерлердің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сыпайылығына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тұтынушылардың % (үлесі)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70%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Мойылды ауылы әкімінің 2008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 сәуірдегі N 5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 қосымша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  Мемлекеттік қызмет көрсету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стандарты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Кәмелетке толмаған балаларға мұрагерлікті ресімдеу үшін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зейнетақы қорлары, Ішкі істер министрлігінің Жол полициясы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комитетінің аумақтық бөлімшелеріне анықтама беру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1. Жалпы ереже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Осы стандарт кәмелетке толмаған балаларға мұрагерлікті ресімдеу үшін зейнетақы қорлары, Ішкі істер министрлігінің Жол полициясы комитетінің аумақтық бөлімшелеріне анықтама беру бойынша мемлекеттік қызмет көрсету (бұдан әрі - мемлекеттік қызмет көрсету) тәртібін белгілейді.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Көрсетілетін мемлекеттік қызмет көрсету нысаны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 Қазақстан Республикасының 1994 жылғы 27 желтоқсандағы Азаматтық кодексінің 24 бабы, Қазақстан Республикасының 1997 жылғы 16 сәуірдегі "тұрғын үй қатынастары туралы" Заңының 13 бабы, 3-тармағы, Қазақстан Республикасының 1998 жылғы 17 желтоқсандағы "Неке және отбасы туралы" Заңының 114 бабы, Қазақстан Республикасы үкіметінің 1999 жылғы 9 қыркүйектегі "Қазақстан Республикасының қорғаншылық және қамқоршылық органдары туралы Ережесін бекіту туралы, патронат және ата-анасының қамқорлығынсыз қалған балаларды орталықтандырылған тіркеуді ұйымдастыру қағидасы туралы" N 1346 қаулысы негізінде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Мемлекеттік қызметті Мойылды ауылы, Центральная көшесі, 5 мекенжайында орналасқан "Мойылды ауылы әкімінің аппараты" мемлекеттік мекемесі (бұдан әрі - әкім аппараты)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көрсетудің нәтижесі - анықтама-рұқсатты беру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Қазақстан Республикасының азаматтарына көрсетіледі (бұдан әрі - тұтынушы).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көрсету кезінде уақыт бойынша шектеу мерзімдері: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қызметті алу үшін тұтынушы қажетті құжаттарды тапсырған сәттен бастап, мемлекеттік қызметті алу үшін электрондық сұраныс берген сәттен бастап мемлекеттік қызмет көрсету мерзімдері - 15 күнге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қажетті құжаттарды тапсырған кезде кезек күтуге, электрондық сұранысты қалыптастыруға рұқсат берілген ең ұзақ уақыт - 25 минутқа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мемлекеттік қызмет көрсету нәтижесі ретінде құжаттарды алған кезде кезек күтуге рұқсат берілген ең ұзақ уақыты - 25 минутқа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 тегін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 көрсету туралы ақпарат әкім аппаратының стендінде.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Мемлекеттік қызмет көрсету мына күндер мен сағаттарда көрсетіледі: дүйсенбі сағат 11.00-ден 13.00-ге дейін, жұмада сағат 14.00-ден 17.00-ге дейін. қабылдау алдын ала жазылмастан және жеделдетілген қызмет көрсетуде жүргізілмейді.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Мемлекеттік қызмет өтініштер үлгілері бар стенді, орындықтары, үстелдері бар әкім аппаратының ғимаратында көрсетіледі.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Мемлекеттік қызмет көрсету тәртібі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Осындай мемлекеттік қызметті алу үшін тұтынушы мынадай құжаттарды тапсыру қажет: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тұтынушының жеке куәлігі (төлқұжаты);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Балалардың туу туралы куәліктер;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Неке қию туралы куәлік;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Мұрагерлікке ие болу туралы куәлік.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Жұбайының (зайыбы) қайтыс болуы туралы куәлік;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6) 10 жасқа жеткен және одан жоғары жастағы баланың тікелей болуы.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13. өтініш стендте көрсетілген үлгі бойынша жазылады.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Мемлекеттік қызметті алу үшін өтініш және өзге де құжаттар Мойылды ауылы, Центральная көшесі, 5, N 2 кабинет мекенжайы бойынша әкім аппаратының мамандарына тапсырылады.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Барлық қажетті құжаттарды тапсырғаннан соң тұтынушы мемлекеттік қызметті алу мерзімі көрсетілген құжаттарды тапсырғанын растайтын тұрғын үйді кепілге беруге рұқсат берілген анықтаманы 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Мемлекеттік қызмет көрсету нәтижесін жеткізуді әкім аппаратының мамандары өздері тікелей барып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Электронды пошта, сайт арқылы анықтама берілмейді.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Қызмет көрсетудің соңғы нәтижесін Мойылды ауылы, Центральная көшесі, 5, N 2 кабинет мекенжайында әкім аппаратының мамандары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Мемлекеттік қызмет көрсету осы стандарттың 2 тармағының 12-тармақшасында көрсетілген өтініш берушінің құжаттарды тапсырмаған жағдайында беруден бас тартылады немесе тоқтатылады.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3. Жұмыс қағидаттары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Тұтынушыға қатысты әкім аппараты келесі қағидаттарды басшылыққа алады: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қол  жетімділік;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сыпайылық;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көрсетілетін мемлекеттік қызметі туралы толық ақпарат;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құжаттардың сақталуын қамтамасыз ету.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4. Жұмыс нәтижелері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Тұтынушыларға мемлекеттік қызмет көрсету нәтижелері осы стандарттың қосымшасына сәйкес сапа, қол жетімділік және сыпайылық көрсеткіштерімен өлшенеді.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Әкім аппаратының жұмысы бағаланатын мемлекеттік қызметтің сапасы мен қол жетімділігі көрсеткіштерінің мақсатты мәнін жыл сайын арнайы құрылған жұмыс тобы бекітеді.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5. Шағымдану тәртібі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Әкім аппаратының әрекетіне (әрекетсіздігіне) шағымдану тәртібі және шағым дайындауға жәрдем көрсету Мойылды ауылы, Центральная көшесі, 5 N 2 кабинет, телефоны 356530 мекенжайы бойынша түсіндіріледі.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Шағым Мойылды ауылы, Центральная көшесі, 5 N 1 кабинет, телефон 356504 мекенжайы бойынша ауыл әкімінің атына жазылады.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Шағымның қабылданғанын растайтын және берілген шағымға жауап алатын мерзім  мен орынды көздейтін құжат талон болып табылады.Шағымның қаралу барысы туралы әкім аппаратының бас маманынан 356530 телефоны бойынша білуге болады.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6. Байланыс ақпараты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Ауыл әкімі: қабылдау күні - бейсенбі сағат 16.00-ден 18.00-ге дейін Мойылды ауылы, Центральная көшесі, N 1 кабинеті, телефоны 356504.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Тұтынушы үшін өзге де пайдалы ақпаратты 356530 телефоны бойынша әкім аппаратының мамандары береді.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"Кәмелетке толмаған балаларға мұрагерлікті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ресімдеу үшін зейнетақы қорлары,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Ішкі істер министрлігінің Жол полициясы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комитетінің аумақтық бөлімшелеріне анықтама беру"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қызмет көрсету стандартына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Сапа және қол жетімділік көрсеткіштерінің мәні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2"/>
        <w:gridCol w:w="2731"/>
        <w:gridCol w:w="2733"/>
        <w:gridCol w:w="2714"/>
      </w:tblGrid>
      <w:tr>
        <w:trPr>
          <w:trHeight w:val="90" w:hRule="atLeast"/>
        </w:trPr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Көрсеткіштердің сапасы мен қолжетімділігі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нормативтік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мәні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келесі жылдағы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мақсатты мәні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Көрсеткіштің есепті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жылдағы ағымдық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мәні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Уақыт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тылығы </w:t>
            </w:r>
          </w:p>
        </w:tc>
      </w:tr>
      <w:tr>
        <w:trPr>
          <w:trHeight w:val="90" w:hRule="atLeast"/>
        </w:trPr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тапсырған сәттен бастап белгіленген мерзімде қызметті ұсыну оқиғаларының % (үлесі) 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</w:tr>
      <w:tr>
        <w:trPr>
          <w:trHeight w:val="1140" w:hRule="atLeast"/>
        </w:trPr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қызмет алуды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кезекте 40 минуттан аспайтын уақыт күткен  тұтынушылардың % (үлесі)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Сапасы</w:t>
            </w:r>
          </w:p>
        </w:tc>
      </w:tr>
      <w:tr>
        <w:trPr>
          <w:trHeight w:val="90" w:hRule="atLeast"/>
        </w:trPr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қызметті ұсыну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үдерісінің сапасына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қанағаттанған тұтынушылардың % (үлесі) 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</w:tr>
      <w:tr>
        <w:trPr>
          <w:trHeight w:val="90" w:hRule="atLeast"/>
        </w:trPr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құжаттарды дөрыс ресімдеген жағдайдың % (үлесі)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99%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98%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98%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қол жетімділік</w:t>
            </w:r>
          </w:p>
        </w:tc>
      </w:tr>
      <w:tr>
        <w:trPr>
          <w:trHeight w:val="90" w:hRule="atLeast"/>
        </w:trPr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қызметті ұсыну тәртібі туралы сапаға және ақпаратқа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қанағаттанған тұтынушылардың % (үлесі)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</w:tr>
      <w:tr>
        <w:trPr>
          <w:trHeight w:val="90" w:hRule="atLeast"/>
        </w:trPr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тұтынушы құжаттарды дұрыс толтырған және бірінші реттен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тапсырған оқиғалардың % (үлесі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65%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65%</w:t>
            </w:r>
          </w:p>
        </w:tc>
      </w:tr>
      <w:tr>
        <w:trPr>
          <w:trHeight w:val="90" w:hRule="atLeast"/>
        </w:trPr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Интернет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жетімді қызметтерінің ақпарат % (үлесі)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40%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40%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Шағымдану үдерісі</w:t>
            </w:r>
          </w:p>
        </w:tc>
      </w:tr>
      <w:tr>
        <w:trPr>
          <w:trHeight w:val="90" w:hRule="atLeast"/>
        </w:trPr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қызметтің осы түрі бойынша қызмет көрсетілген тұтынушылардың жалпы санына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негізделген шағымдардың % (үлесі)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0.2 %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0.3%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0.5%</w:t>
            </w:r>
          </w:p>
        </w:tc>
      </w:tr>
      <w:tr>
        <w:trPr>
          <w:trHeight w:val="90" w:hRule="atLeast"/>
        </w:trPr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белгіленген мерзімде қаралған және қанағаттандырылған негізделген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шағымдардың % (үлесі)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78%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78 %</w:t>
            </w:r>
          </w:p>
        </w:tc>
      </w:tr>
      <w:tr>
        <w:trPr>
          <w:trHeight w:val="90" w:hRule="atLeast"/>
        </w:trPr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шағымданудың қолданыстағы тәртібіне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қанағаттанған тұтынушылардың % (үлесі)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40%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40%</w:t>
            </w:r>
          </w:p>
        </w:tc>
      </w:tr>
      <w:tr>
        <w:trPr>
          <w:trHeight w:val="90" w:hRule="atLeast"/>
        </w:trPr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шағымдану мерзіміне қанағаттанған тұтынушылардың % (үлесі)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Сыпайылық</w:t>
            </w:r>
          </w:p>
        </w:tc>
      </w:tr>
      <w:tr>
        <w:trPr>
          <w:trHeight w:val="90" w:hRule="atLeast"/>
        </w:trPr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қызметкерлердің сыпайылығына қанағаттанған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тұтынушылардың % (үлесі)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70%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Мойылды ауылы әкімінің 2008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 сәуірдегі N 5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 қосымша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Мемлекеттік қызмет көрсету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стандарты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Жетім балаларды және ата-анасының қамқорлығынсыз қалған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балаларды аумақтық (алғашқы) есепке қою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1. Жалпы ереже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Осы стандарт жетім балаларды және ата-анасының қамқорлығынсыз қалған балаларды аумақтық (алғашқы) есепке қою бойынша мемлекеттік қызмет көрсету (бұдан әрі - мемлекеттік қызмет көрсету) тәртібін белгілейді.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Көрсетілетін мемлекеттік қызмет көрсету нысаны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 Қазақстан Республикасының 1998 жылғы 17 желтоқсандағы "Неке және отбасы туралы" Заңының 100, 101 баптары, Қазақстан Республикасының 2002 жылғы 8 тамыздағы "Қазақстан Республикасындағы бала құқығы туралы" Заңының 27 бабы, Қазақстан Республикасы үкіметінің 1999 жылғы 9 қыркүйектегі "Қазақстан Республикасының қорғаншылық және қамқоршылық органдары туралы Ережесін бекіту туралы, патронат және ата-анасының қамқорлығынсыз қалған балаларды орталықтандырылған тіркеуді ұйымдастыру қағидасы туралы" N 1346 қаулысы негізінде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Мемлекеттік қызметті Мойылды ауылы, Центральная көшесі, 5 мекенжайында орналасқан "Мойылды ауылы әкімінің аппараты" мемлекеттік мекемесі (бұдан әрі - әкім аппараты)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көрсетудің нәтижесі - есепке қою туралы ауызша хабардар ету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Қазақстан Республикасының азаматтарына көрсетіледі (бұдан әрі - тұтынушы).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көрсету кезінде уақыт бойынша шектеу мерзімдері: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қызметті алу үшін тұтынушы қажетті құжаттарды тапсырған сәттен бастап, мемлекеттік қызметті алу үшін электрондық сұраныс берген сәттен бастап мемлекеттік қызмет көрсету мерзімдері - 30 күнге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қажетті құжаттарды тапсырған кезде кезек күтуге, электрондық сұранысты қалыптастыруға рұқсат берілген ең ұзақ уақыт - 25 минутқа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мемлекеттік қызмет көрсету нәтижесі ретінде құжаттарды алған кезде кезек күтуге рұқсат берілген ең ұзақ уақыты - 25 минутқа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 тегін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 көрсету туралы ақпарат әкім аппаратының стендінде.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Мемлекеттік қызмет көрсету мына күндер мен сағаттарда көрсетіледі: дүйсенбі, сейсенбі, жұмада сағат 09.00-ден 18.00-ге дейін, үзіліс сағат 13.00-ден 14.00-ге дейін. қабылдау алдын ала жазылмастан және жеделдетілген қызмет көрсетуде жүргізілмейді.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Мемлекеттік қызмет өтініштер үлгілері бар стенді, орындықтары, үстелдері бар әкім аппаратының ғимаратында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Мемлекеттік қызмет көрсету тәртібі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Осындай мемлекеттік қызметті алу үшін тұтынушы мынадай құжаттарды тапсыру қажет: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бас тартқан немесе тастанды балаға сауалнама;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баланың 2 фотосуреті;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бас тартқан немесе тастанды баланы алғашқы есепке қою туралы білім департаментіне қолдаухат;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асырап алуға жататын балалар тізімі.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Өтініш стендте көрсетілген үлгі бойынша жазылады.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Мемлекеттік қызметті алу үшін өтініш және өзге де құжаттар Мойылды ауылы, Центральная көшесі, 5, N 2 кабинет мекенжайы бойынша әкім аппаратының мамандарына тапсырылады.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Барлық қажетті құжаттарды тапсырғаннан соң тұтынушы мемлекеттік қызметті алу мерзімі көрсетілген құжаттарды тапсырғанын растайтын тұрғын үйді кепілге беруге рұқсат берілген анықтаманы 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Мемлекеттік қызмет көрсету нәтижесін жеткізуді әкім аппаратының мамандары өздері тікелей барып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Электронды пошта, сайт арқылы анықтама берілмейді.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қызмет көрсетудің соңғы нәтижесін Мойылды ауылы, Центральная көшесі, 5, N 2 кабинет мекенжайында әкім аппаратының мамандары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Мемлекеттік қызмет көрсету осы стандарттың 2 тармағының 12-тармақшасында көрсетілген өтініш берушінің құжаттарды тапсырмаған жағдайында беруден бас тартылады немесе тоқтатылады.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Жұмыс қағидаттары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18. Тұтынушыға қатысты әкім аппараты  келесі қағидаттарды басшылыққа алады: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қол  жетімділік;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сыпайылық;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көрсетілетін мемлекеттік қызметі туралы толық ақпарат;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құжаттардың сақталуын қамтамасыз ету.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  4. Жұмыс нәтижелері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Тұтынушыларға мемлекеттік қызмет көрсету нәтижелері осы стандарттың қосымшасына сәйкес сапа, қол жетімділік және сыпайылық көрсеткіштерімен өлшенеді.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Әкім аппаратының жұмысы бағаланатын мемлекеттік қызметтің сапасы мен қол жетімділігі көрсеткіштерінің мақсатты мәнін жыл сайын арнайы құрылған жұмыс тобы бекітеді.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5. Шағымдану тәртібі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Әкім аппаратының әрекетіне (әрекетсіздігіне) шағымдану тәртібі және шағым дайындауға жәрдем көрсету Мойылды ауылы, Центральная көшесі, 5 N 2 кабинет, телефоны 356530 мекенжайы бойынша түсіндіріледі.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Шағым Мойылды ауылы, Центральная көшесі, 5 N 1 кабинет, телефон 356504 мекенжайы бойынша ауыл әкімінің  атына жазылады.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Шағымның қабылданғанын растайтын және берілген шағымға жауап алатын мерзім мен орынды көздейтін құжат талон болып табылады. Шағымның қаралу барысы туралы әкім аппаратының бас маманынан 356530 телефоны бойынша білуге болады.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6. Байланыс ақпараты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Ауыл әкімі: қабылдау күні - бейсенбі сағат 16.00-ден 18.00-ге дейін Мойылды ауылы, Центральная көшесі, N 1 кабинеті, телефоны 356504.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Тұтынушы үшін өзге де пайдалы ақпаратты 356530 телефоны бойынша әкім аппаратының мамандары береді.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"Жетім балаларды және ата-анасының қамқорлығынсыз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қалған балаларды аумақтық (алғашқы) есепке қою"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қызмет көрсету стандартына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Сапа және қол жетімділік көрсеткіштерінің мәні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2"/>
        <w:gridCol w:w="2792"/>
        <w:gridCol w:w="2792"/>
        <w:gridCol w:w="2734"/>
      </w:tblGrid>
      <w:tr>
        <w:trPr>
          <w:trHeight w:val="90" w:hRule="atLeast"/>
        </w:trPr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Көрсеткіштердің сапасы мен қолжетімділігі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нормативтік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мәні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келесі жылдағы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мақсатты мәні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Көрсеткіштің есепті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жылдағы ағымдық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мәні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Уақыт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тылығы</w:t>
            </w:r>
          </w:p>
        </w:tc>
      </w:tr>
      <w:tr>
        <w:trPr>
          <w:trHeight w:val="90" w:hRule="atLeast"/>
        </w:trPr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құжаттарды тапсырған сәттен бастап белгіленген мерзімде қызметті ұсыну оқиғаларының % (үлесі) 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98%</w:t>
            </w:r>
          </w:p>
        </w:tc>
      </w:tr>
      <w:tr>
        <w:trPr>
          <w:trHeight w:val="90" w:hRule="atLeast"/>
        </w:trPr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қызмет алуды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кезекте 40 минуттан аспайтын уақыт күткен  тұтынушылардың % (үлесі) 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70%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Сапасы</w:t>
            </w:r>
          </w:p>
        </w:tc>
      </w:tr>
      <w:tr>
        <w:trPr>
          <w:trHeight w:val="90" w:hRule="atLeast"/>
        </w:trPr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қызметті ұсыну үдерісінің сапасына қанағаттанған тұтынушылардың % (үлесі) 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98%</w:t>
            </w:r>
          </w:p>
        </w:tc>
      </w:tr>
      <w:tr>
        <w:trPr>
          <w:trHeight w:val="90" w:hRule="atLeast"/>
        </w:trPr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құжаттарды дұрыс ресімдеген жағдайдың % (үлесі)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Қол жетімділік</w:t>
            </w:r>
          </w:p>
        </w:tc>
      </w:tr>
      <w:tr>
        <w:trPr>
          <w:trHeight w:val="90" w:hRule="atLeast"/>
        </w:trPr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қызметті ұсыну тәртібі туралы сапаға және ақпаратқа қанағаттанған тұтынушылардың % (үлесі)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</w:tr>
      <w:tr>
        <w:trPr>
          <w:trHeight w:val="90" w:hRule="atLeast"/>
        </w:trPr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тұтынушы құжаттарды дұрыс толтырған және бірінші реттен тапсырған оқиғалардың % (үлесі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</w:tr>
      <w:tr>
        <w:trPr>
          <w:trHeight w:val="90" w:hRule="atLeast"/>
        </w:trPr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Интернет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жетімді қызмет терінің ақпарат % (үлесі)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0%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0%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0%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Шағымдану үдерісі</w:t>
            </w:r>
          </w:p>
        </w:tc>
      </w:tr>
      <w:tr>
        <w:trPr>
          <w:trHeight w:val="90" w:hRule="atLeast"/>
        </w:trPr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қызметтің осы түрі бойынша қызмет көрсетілген тұтынушылардың жалпы санына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негізделген шағымдардың% (үлесі)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0.1 %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0.1%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0.1%</w:t>
            </w:r>
          </w:p>
        </w:tc>
      </w:tr>
      <w:tr>
        <w:trPr>
          <w:trHeight w:val="90" w:hRule="atLeast"/>
        </w:trPr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белгіленген мерзімде қаралған және қанағаттандырылған негізделген шағымдардың % (үлесі)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0.1 %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0.1%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0.1%</w:t>
            </w:r>
          </w:p>
        </w:tc>
      </w:tr>
      <w:tr>
        <w:trPr>
          <w:trHeight w:val="90" w:hRule="atLeast"/>
        </w:trPr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шағымданудың  қолданыстағы тәртібіне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қанағаттанған тұтынушылардың % (үлесі)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</w:tr>
      <w:tr>
        <w:trPr>
          <w:trHeight w:val="90" w:hRule="atLeast"/>
        </w:trPr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шағымдану мерзіміне қанағаттанған тұтынушылардың % (үлесі)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Сыпайылық</w:t>
            </w:r>
          </w:p>
        </w:tc>
      </w:tr>
      <w:tr>
        <w:trPr>
          <w:trHeight w:val="90" w:hRule="atLeast"/>
        </w:trPr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қызметкерлердің сыпайылығына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қанағаттанған тұтынушылардың % (үлесі)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Мойылды ауылы әкімінің  2008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 сәуірдегі N 5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 қосымша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Мемлекеттік қызмет көрсету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стандарты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Кәмелетке толмаған балаларға тиесілі тұрғын үйді ауыстыру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немесе сату үшін нотариалды кеңсеге анықтама беру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1. Жалпы ереже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Осы стандарт кәмелетке толмаған балаларға тиесілі тұрғын үйді ауыстыру немесе сату үшін нотариалды кеңсеге анықтама беру бойынша мемлекеттік қызмет көрсету (бұдан әрі - мемлекеттік қызмет көрсету) тәртібін белгілейді.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Көрсетілетін мемлекеттік қызмет көрсету нысаны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 Қазақстан Республикасының 1994 жылғы 27 желтоқсандағы Азаматтық кодексінің 24 бабы, Қазақстан Республикасының 1997 жылғы 16 сәуірдегі "тұрғын үй қатынастары туралы" Заңының 13 бабы, 3-тармағы, Қазақстан Республикасының "Неке және отбасы туралы" Заңының 114 бабы негізінде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Мемлекеттік қызметті Мойылды ауылы, Центральная көшесі, 5 мекенжайында орналасқан "Мойылды ауылы әкімінің аппараты" мемлекеттік мекемесі (бұдан әрі - әкім аппараты)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көрсетудің нәтижесі - анықтама-рұқсатты беру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Қазақстан Республикасының азаматтарына көрсетіледі (бұдан әрі - тұтынушы).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көрсету кезінде уақыт бойынша шектеу мерзімдері: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қызметті алу үшін тұтынушы қажетті құжаттарды тапсырған сәттен бастап, мемлекеттік қызметті алу үшін электрондық сұраныс берген сәттен бастап мемлекеттік қызмет көрсету мерзімдері - 15 күнге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қажетті құжаттарды тапсырған кезде кезек күтуге, электрондық сұранысты қалыптастыруға рұқсат берілген ең ұзақ уақыт - 25 минутқа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мемлекеттік қызмет көрсету нәтижесі ретінде құжаттарды алған кезде кезек күтуге рұқсат берілген ең ұзақ уақыты - 25 минутқа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 тегін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 көрсету туралы ақпарат әкім аппаратының стендінде.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Мемлекеттік қызмет көрсету мына күндер мен сағаттарда көрсетіледі: дүйсенбі, сейсенбі, жұма сағат 09.00-ден 18.00-ге дейін, үзіліс сағат 13.00-ден 14.00-ге дейін. қабылдау алдын ала жазылмастан және жеделдетілген қызмет көрсетуде жүргізілмейді.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Мемлекеттік қызмет өтініштер үлгілері бар стенді, орындықтары, үстелдері бар әкім аппаратының ғимаратында көрсетіледі.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Мемлекеттік қызмет көрсету тәртібі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Осындай мемлекеттік қызметті алу үшін тұтынушы мынадай құжаттарды тапсыру қажет: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тұтынушының жеке куәлігі (төлқұжаты);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пәтердің (үйдің) құжаттары: жекешелендіру, сатып алу-сату, ауыстыру туралы шарт, үй кітабы (түпнұсқасы);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балалардың туу туралы куәліктері;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10 жасқа жеткен және одан жоғары жастағы баланың тікелей болуы.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Өтініш стендте көрсетілген үлгі бойынша жазылады.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Мемлекеттік қызметті алу үшін өтініш және өзге де құжаттар Мойылды ауылы, Центральная көшесі, 5, N 2 кабинет мекенжайы бойынша әкім аппаратының мамандарына тапсырылады.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Барлық қажетті құжаттарды тапсырғаннан соң тұтынушы мемлекеттік қызметті алу мерзімі көрсетілген құжаттарды тапсырғанын растайтын тұрғын үйді кепілге беруге рұқсат берілген анықтаманы 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Мемлекеттік қызмет көрсету нәтижесін жеткізуді әкім аппаратының мамандары өздері тікелей барып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Электронды пошта, сайт арқылы анықтама берілмейді.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Қызмет көрсетудің соңғы нәтижесін Мойылды ауылы, Центральная көшесі, 5, N 2 кабинет мекенжайында әкім аппаратының мамандары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Мемлекеттік қызмет көрсету осы стандарттың 2 тармағының 12-тармақшасында көрсетілген өтініш берушінің құжаттарды тапсырмаған жағдайында беруден бас тартылады немесе тоқтатылады.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3. Жұмыс қағидаттары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Тұтынушыға қатысты әкім аппараты келесі қағидаттарды басшылыққа алады: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қол жетімділік;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сыпайылық;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көрсетілетін мемлекеттік қызметі туралы толық ақпарат;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құжаттардың сақталуын қамтамасыз ету.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4. Жұмыс нәтижелері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Тұтынушыларға мемлекеттік қызмет көрсету нәтижелері осы стандарттың қосымшасына сәйкес сапа, қол жетімділік және сыпайылық көрсеткіштерімен өлшенеді.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Әкім аппаратының жұмысы бағаланатын мемлекеттік қызметтің сапасы мен қол жетімділігі көрсеткіштерінің мақсатты мәнін жыл сайын арнайы құрылған жұмыс тобы бекітеді.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5. Шағымдану тәртібі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Әкім аппаратының әрекетіне (әрекетсіздігіне) шағымдану тәртібі және шағым дайындауға жәрдем көрсету Мойылды ауылы, Центральная көшесі, 5 N 2 кабинет, телефоны 356530 мекенжайы бойынша түсіндіріледі.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Шағым Мойылды ауылы, Центральная көшесі, 5 N 1 кабинет, телефон 356504 мекенжайы бойынша ауыл әкімінің атына жазылады.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Шағымның қабылданғанын растайтын және берілген шағымға жауап алатын мерзім мен орынды көздейтін құжат талон болып табылады. Шағымның қаралу барысы туралы әкім аппаратының бас маманынан 356530 телефоны бойынша білуге болады.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6. Байланыс ақпараты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Ауыл әкімі: қабылдау күні - бейсенбі сағат 16.00-ден 18.00-ге дейін Мойылды ауылы, Центральная көшесі, N 1 кабинеті, телефоны 356504.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Тұтынушы үшін өзге де пайдалы ақпаратты 356530 телефоны бойынша әкім аппаратының мамандары береді.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"Кәмелетке толмаған балаларға тиесілі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тұрғын үйді ауыстыру немесе сату үшін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нотариалды кеңсеге анықтама беру"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қызмет көрсету стандартына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Сапа және қол жетімділік көрсеткіштерінің мәні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46"/>
        <w:gridCol w:w="2770"/>
        <w:gridCol w:w="2714"/>
        <w:gridCol w:w="2850"/>
      </w:tblGrid>
      <w:tr>
        <w:trPr>
          <w:trHeight w:val="90" w:hRule="atLeast"/>
        </w:trPr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Көрсеткіштердің сапасы мен қолжетімділігі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нормативтік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мәні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келесі жылдағы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мақсатты мәні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Көрсеткіштің есепті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жылдағы ағымдық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мәні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Уақыт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тылығы</w:t>
            </w:r>
          </w:p>
        </w:tc>
      </w:tr>
      <w:tr>
        <w:trPr>
          <w:trHeight w:val="90" w:hRule="atLeast"/>
        </w:trPr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тапсырған сәттен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 белгіленген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мерзімде қызметті ұсыну оқиғаларының % (үлесі) 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</w:tr>
      <w:tr>
        <w:trPr>
          <w:trHeight w:val="90" w:hRule="atLeast"/>
        </w:trPr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қызмет алуды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кезекте 40 минуттан аспайтын уақыт күткен  тұтынушылардың % (үлесі)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Сапасы</w:t>
            </w:r>
          </w:p>
        </w:tc>
      </w:tr>
      <w:tr>
        <w:trPr>
          <w:trHeight w:val="90" w:hRule="atLeast"/>
        </w:trPr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қызметті ұсыну үдерісінің сапасына қанағаттанған тұтынушылардың % (үлесі) 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</w:tr>
      <w:tr>
        <w:trPr>
          <w:trHeight w:val="90" w:hRule="atLeast"/>
        </w:trPr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құжаттарды дұрыс ресімдеген жағдайдың % (үлесі)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99%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98%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98%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Қол жетімділік</w:t>
            </w:r>
          </w:p>
        </w:tc>
      </w:tr>
      <w:tr>
        <w:trPr>
          <w:trHeight w:val="90" w:hRule="atLeast"/>
        </w:trPr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қызметті ұсыну тәртібі туралы сапаға және ақпаратқа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қанағаттанған тұтынушылардың % (үлесі)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</w:tr>
      <w:tr>
        <w:trPr>
          <w:trHeight w:val="90" w:hRule="atLeast"/>
        </w:trPr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тұтынушы құжаттарды дұрыс толтырған және бірінші реттен тапсырған оқиғалардың % (үлесі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65%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65%</w:t>
            </w:r>
          </w:p>
        </w:tc>
      </w:tr>
      <w:tr>
        <w:trPr>
          <w:trHeight w:val="90" w:hRule="atLeast"/>
        </w:trPr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3.3.Интернет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жетімді қызмет терінің ақпарат % (үлесі)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40%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40%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Шағымдану үдерісі</w:t>
            </w:r>
          </w:p>
        </w:tc>
      </w:tr>
      <w:tr>
        <w:trPr>
          <w:trHeight w:val="90" w:hRule="atLeast"/>
        </w:trPr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қызметтің осы түрі бойынша қызмет көрсетілген тұтынушылардың жалпы санына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негізделген шағымдардың % (үлесі)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0.2 %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0.3%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0.5%</w:t>
            </w:r>
          </w:p>
        </w:tc>
      </w:tr>
      <w:tr>
        <w:trPr>
          <w:trHeight w:val="90" w:hRule="atLeast"/>
        </w:trPr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белгіленген мерзімде қаралған және қанағаттандырылған негізделген шағымдардың % (үлесі)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78%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78 %</w:t>
            </w:r>
          </w:p>
        </w:tc>
      </w:tr>
      <w:tr>
        <w:trPr>
          <w:trHeight w:val="90" w:hRule="atLeast"/>
        </w:trPr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шағымданудың  қолданыстағы тәртібіне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қанағаттанған тұтынушылардың % (үлесі)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40%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30%</w:t>
            </w:r>
          </w:p>
        </w:tc>
      </w:tr>
      <w:tr>
        <w:trPr>
          <w:trHeight w:val="90" w:hRule="atLeast"/>
        </w:trPr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шағымдану мерзіміне қанағаттан-ған тұтынушылардың % (үлесі)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Сыпайылық</w:t>
            </w:r>
          </w:p>
        </w:tc>
      </w:tr>
      <w:tr>
        <w:trPr>
          <w:trHeight w:val="90" w:hRule="atLeast"/>
        </w:trPr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қызметкерлердің сыпайылығына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қанағаттанған тұтынушылардың % (үлесі)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70%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Мойылды ауылы әкімінің 2008 жылғы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 сәуірдегі N 5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 қосымша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Мемлекеттік қызмет көрсету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стандарты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Мектепке дейінгі балалар мекемесіне жіберу үшін мектеп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жасына дейінгі (7 жасқа дейін) балаларды тіркеу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1. Жалпы ереже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Осы стандарт Мектепке дейінгі балалар мекемесіне жіберу үшін мектеп жасына дейінгі (7 жасқа дейін) балаларды тіркеу беру бойынша мемлекеттік қызмет көрсету (бұдан әрі - мемлекеттік қызмет көрсету) тәртібін белгілейді.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Көрсетілетін мемлекеттік қызмет көрсету формасы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 Қазақстан Республикасының "Білім туралы" Заңының 6 бабы, 4-тармағы, 4-тармақшасы, Қазақстан Республикасы үкіметінің 2004 жылғы 21 желтоқсандағы "Мектепке дейінгі білім беру ұйымдары қызметінің үлгілік ережелерін бекіту туралы" N 1353 қаулысы негізінде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Мемлекеттік қызметті Мойылды ауылы, Центральная көшесі, 5 мекенжайында орналасқан "Мойылды ауылы әкімінің аппараты" мемлекеттік мекемесі (бұдан әрі - әкім аппараты)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көрсетудің нәтижесі - мектепке дейінгі мекемеге жолдама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Қазақстан Республикасының азаматтарына көрсетіледі (бұдан әрі - тұтынушы).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көрсету кезінде уақыт бойынша шектеу мерзімдері: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қызметті алу үшін тұтынушы қажетті құжаттарды тапсырған,  мемлекеттік қызметті алу үшін электрондық сұраныс берген сәттен бастап өтініш тіркелген күннен сараптама берілген құжаттар бір жұмыс күні ішінде жүзеге асырылады; тіркелгені туралы ауызша хабардар ету бір жұмыс күні ішінде орындалып, сол жөнінде өтініш берушіге беріледі;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қажетті құжаттарды тапсырған кезде кезек күтуге, электрондық сұранысты қалыптастыруға рұқсат берілген ең ұзақ уақыт - 25 минутқа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мемлекеттік қызмет көрсету нәтижесі ретінде құжаттарды алған кезде кезек күтуге рұқсат берілген ең ұзақ уақыты - 25 минутқа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 тегін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 көрсету туралы ақпарат әкім аппаратының стендінде.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Мемлекеттік қызмет көрсету мына күндер мен сағаттарда көрсетіледі: өтініш қабылдау - жұмада сағат 9.00-ден 17.00 -ге дейін, жолдама беру - сейсенбіде сағат 9.00-ден 13.00-ге дейін, бейсенбіде сағат 16.00-ден бастап 19.00-ге дейін. қабылдау алдын ала жазылмастан және жеделдетілген қызмет көрсету түрінде жүргізіледі.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Мемлекеттік қызмет өтініштер үлгілері бар стенді, орындықтары, үстелдері бар әкім аппаратының ғимаратында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Мемлекеттік қызмет көрсету тәртібі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Осындай мемлекеттік қызметті алу үшін тұтынушы мынадай құжаттарды тапсыру қажет: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тұтынушының үлгі бойынша толтырылған өтініші;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балалардың туу туралы куәліктері (түпнұсқа және көшірмесі);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баланың тұратын орнын растайтын құжат (түпнұсқа және көшірмесі).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өтініш стендте көрсетілген үлгі бойынша жазылады.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Мемлекеттік қызметті алу үшін өтініш және өзге де құжаттар Мойылды ауылы, Центральная көшесі, 5, N 2 кабинет мекенжайы бойынша әкім аппаратының мамандарына тапсырылады.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Барлық қажетті құжаттарды тапсырғаннан соң тұтынушы мемлекеттік қызметті алу мерзімі көрсетілген құжаттарды тапсырғанын растайтын тұрғын үйді кепілге беруге рұқсат берілген анықтаманы 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Мемлекеттік қызмет көрсету нәтижесін жеткізуді әкім аппаратының мамандары өздері тікелей барып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Электронды пошта, сайт арқылы анықтама берілмейді.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Қызмет көрсетудің соңғы нәтижесін Мойылды ауылы, Центральная көшесі, 5, N 2 кабинет мекенжайында әкім аппаратының мамандары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Мемлекеттік қызмет көрсету осы стандарттың 2 тармағының 12-тармақшасында көрсетілген өтініш берушінің құжаттарды тапсырмаған жағдайында беруден бас тартылады немесе тоқтатылады.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3. Жұмыс қағидаттары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тұтынушыға қатысты әкім аппараты келесі қағидаттарды басшылыққа алады: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қол жетімділік;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сыпайылық;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көрсетілетін мемлекеттік қызметі туралы толық ақпарат;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құжаттардың сақталуын қамтамасыз ету.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4. Жұмыс нәтижелері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Тұтынушыларға мемлекеттік қызмет көрсету нәтижелері осы стандарттың қосымшасына сәйкес сапа, қол жетімділік және сыпайылық көрсеткіштерімен өлшенеді.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Әкім аппаратының жұмысы бағаланатын мемлекеттік қызметтің сапасы мен қол жетімділігі көрсеткіштерінің мақсатты мәнін жыл сайын арнайы құрылған жұмыс тобы бекітеді.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5. Шағымдану тәртібі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Әкім аппаратының әрекетіне (әрекетсіздігіне) шағымдану тәртібі және шағым дайындауға жәрдем көрсету Мойылды ауылы, Центральная көшесі, 5 N 2 кабинет, телефоны 356530  мекенжайы бойынша түсіндіріледі.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Шағым Мойылды ауылы, Центральная көшесі, 5 N 1 кабинет, телефон 356504 мекенжайы бойынша ауыл әкімінің атына жазылады.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Шағымның қабылданғанын растайтын және берілген шағымға жауап алатын мерзім мен орынды көздейтін құжат талон болып табылады. Шағымның қаралу барысы туралы әкім аппаратының бас маманынан 356530 телефоны бойынша білуге болады.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6. Байланыс ақпараты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Ауыл әкімі: қабылдау күні - бейсенбі сағат 16.00-ден 18.00-ге дейін Мойылды ауылы, Центральная көшесі, N 1 кабинеті, телефоны 356504.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Тұтынушы үшін өзге де пайдалы ақпаратты 356530 телефоны бойынша әкім аппаратының мамандары береді.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"Мектепке дейінгі балалар мекемесіне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жіберу үшін мектеп жасына дейінгі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(7 жасқа дейін) балаларды тіркеу"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қызмет көрсету стандартына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Сапа және қол жетімділік көрсеткіштерінің мәні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44"/>
        <w:gridCol w:w="2789"/>
        <w:gridCol w:w="2714"/>
        <w:gridCol w:w="2733"/>
      </w:tblGrid>
      <w:tr>
        <w:trPr>
          <w:trHeight w:val="90" w:hRule="atLeast"/>
        </w:trPr>
        <w:tc>
          <w:tcPr>
            <w:tcW w:w="4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Көрсеткіштердің сапасы мен қолжетімділігі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нормативтік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мәні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келесі жылдағы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мақсатты мәні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Көрсеткіштің есепті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жылдағы ағымдық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мәні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Уақыт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тылығы</w:t>
            </w:r>
          </w:p>
        </w:tc>
      </w:tr>
      <w:tr>
        <w:trPr>
          <w:trHeight w:val="90" w:hRule="atLeast"/>
        </w:trPr>
        <w:tc>
          <w:tcPr>
            <w:tcW w:w="4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құжаттарды тапсырған сәттен бастап белгіленген мерзімде қызметті  ұсыну оқиғаларының % (үлесі)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</w:tr>
      <w:tr>
        <w:trPr>
          <w:trHeight w:val="90" w:hRule="atLeast"/>
        </w:trPr>
        <w:tc>
          <w:tcPr>
            <w:tcW w:w="4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қызмет алуды кезекте 40 минуттан аспайтын уақыт күткен  тұтынушылардың % (үлесі)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70%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Сапасы</w:t>
            </w:r>
          </w:p>
        </w:tc>
      </w:tr>
      <w:tr>
        <w:trPr>
          <w:trHeight w:val="90" w:hRule="atLeast"/>
        </w:trPr>
        <w:tc>
          <w:tcPr>
            <w:tcW w:w="4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қызметті ұсыну үдерісінің сапасына қанағаттанған тұтынушылардың % (үлесі)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70%</w:t>
            </w:r>
          </w:p>
        </w:tc>
      </w:tr>
      <w:tr>
        <w:trPr>
          <w:trHeight w:val="90" w:hRule="atLeast"/>
        </w:trPr>
        <w:tc>
          <w:tcPr>
            <w:tcW w:w="4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құжаттарды дұрыс ресімдеген жағдайдың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(үлесі)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99%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Қол жетімділік</w:t>
            </w:r>
          </w:p>
        </w:tc>
      </w:tr>
      <w:tr>
        <w:trPr>
          <w:trHeight w:val="90" w:hRule="atLeast"/>
        </w:trPr>
        <w:tc>
          <w:tcPr>
            <w:tcW w:w="4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қызметті ұсыну тәртібі туралы сапаға және ақпаратқа қанағаттанған тұтынушылардың % (үлесі)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</w:tr>
      <w:tr>
        <w:trPr>
          <w:trHeight w:val="90" w:hRule="atLeast"/>
        </w:trPr>
        <w:tc>
          <w:tcPr>
            <w:tcW w:w="4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тұтынушы құжаттарды дұрыс толтырған және бірінші реттен тапсырған оқиғалардың % (үлесі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65%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65%</w:t>
            </w:r>
          </w:p>
        </w:tc>
      </w:tr>
      <w:tr>
        <w:trPr>
          <w:trHeight w:val="90" w:hRule="atLeast"/>
        </w:trPr>
        <w:tc>
          <w:tcPr>
            <w:tcW w:w="4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Интернет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жетімді қызмет терінің ақпарат % (үлесі)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40%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40%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Шағымдану үдерісі</w:t>
            </w:r>
          </w:p>
        </w:tc>
      </w:tr>
      <w:tr>
        <w:trPr>
          <w:trHeight w:val="90" w:hRule="atLeast"/>
        </w:trPr>
        <w:tc>
          <w:tcPr>
            <w:tcW w:w="4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қызметтің осы түрі бойынша қызмет көрсетілген тұтынушылардың жалпы санына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негізделген шағымдардың % (үлесі)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0.2 %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0.3%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0.5%</w:t>
            </w:r>
          </w:p>
        </w:tc>
      </w:tr>
      <w:tr>
        <w:trPr>
          <w:trHeight w:val="90" w:hRule="atLeast"/>
        </w:trPr>
        <w:tc>
          <w:tcPr>
            <w:tcW w:w="4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белгіленген мерзімде қаралған және қанағаттандырылған негізделген шағымдардың % (үлесі)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65%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65%</w:t>
            </w:r>
          </w:p>
        </w:tc>
      </w:tr>
      <w:tr>
        <w:trPr>
          <w:trHeight w:val="90" w:hRule="atLeast"/>
        </w:trPr>
        <w:tc>
          <w:tcPr>
            <w:tcW w:w="4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шағымданудың  қолданыстағы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тәртібіне қанағаттанған тұтынушылардың % (үлесі)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40%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40%</w:t>
            </w:r>
          </w:p>
        </w:tc>
      </w:tr>
      <w:tr>
        <w:trPr>
          <w:trHeight w:val="90" w:hRule="atLeast"/>
        </w:trPr>
        <w:tc>
          <w:tcPr>
            <w:tcW w:w="4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шағымдану мерзіміне қанағаттанған тұтынушылардың % (үлесі)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67%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Сыпайылық</w:t>
            </w:r>
          </w:p>
        </w:tc>
      </w:tr>
      <w:tr>
        <w:trPr>
          <w:trHeight w:val="90" w:hRule="atLeast"/>
        </w:trPr>
        <w:tc>
          <w:tcPr>
            <w:tcW w:w="4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қызметкерлердің сыпайылығына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қанағаттанған тұтынушылардың % (үлесі)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Мойылды ауылы әкімінің 2008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 сәуірдегі N 5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 қосымша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Мемлекеттік қызмет көрсету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стандарты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Меншік иесі болып табылатын кәмелетке толмаған балалардың мүддесін қозғайтын мәмілелер орындауға қорғаншылық және қамқоршылық кеңесінің шешіміне анықтама беру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Жалпы ереже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Осы стандарт меншік иесі болып табылатын кәмелетке толмаған балалардың мүддесін қозғайтын мәмілелер орындауға қорғаншылық және қамқоршылық кеңесінің шешіміне анықтама беру бойынша мемлекеттік қызмет көрсету (бұдан әрі - мемлекеттік қызмет көрсету) тәртібін белгілейді.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Көрсетілетін мемлекеттік қызмет көрсету нысаны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 Қазақстан Республикасының 1994 жылғы 27 желтоқсандағы Азаматтық кодексінің 24 бабы, Қазақстан Республикасының 1997 жылғы 16 сәуірдегі "тұрғын үй қатынастары туралы" Заңының 13 бабы, 3-тармағы, Қазақстан Республикасының 1998 жылғы 17 желтоқсандағы "Неке және отбасы туралы" Заңының 114 бабы негізінде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Мемлекеттік қызметті Мойылды ауылы, Центральная көшесі, 5 мекенжайында орналасқан "Мойылды ауылы әкімінің аппараты" мемлекеттік мекемесі (бұдан әрі - әкім аппараты)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көрсетудің нәтижесі - анықтама-рұқсатты беру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Қазақстан Республикасының азаматтарына көрсетіледі (бұдан әрі - тұтынушы).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көрсету кезінде уақыт бойынша шектеу мерзімдері: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қызметті алу үшін тұтынушы қажетті құжаттарды тапсырған сәттен бастап, мемлекеттік қызметті алу үшін электрондық сұраныс берген сәттен бастап мемлекеттік қызмет көрсету мерзімдері - 30 күнге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қажетті құжаттарды тапсырған кезде кезек күтуге, электрондық сұранысты қалыптастыруға рұқсат берілген ең ұзақ уақыт - 25 минутқа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мемлекеттік қызмет көрсету нәтижесі ретінде құжаттарды алған кезде кезек күтуге рұқсат берілген ең ұзақ уақыты - 25 минутқа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 тегін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 көрсету туралы ақпарат әкім аппаратының стендінде.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Мемлекеттік қызмет көрсету мына күндер мен сағаттарда көрсетіледі: әр айдың үшінші сәрсенбісінде 14.00-ден 16.00 -ге дейін. қабылдау алдын ала жазылмастан және жеделдетілген қызмет көрсетуде жүргізіледі.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Мемлекеттік қызмет өтініштер үлгілері бар стенді, орындықтары, үстелдері бар әкім аппаратының ғимаратында көрсетіледі.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Мемлекеттік қызмет көрсету тәртібі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Осындай мемлекеттік қызметті алу үшін тұтынушы мынадай құжаттарды тапсыру қажет: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тұтынушының (үйді сату, ауыстыру және кепілге берушінің) жеке куәлігі;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пәтердің (үйдің) құжаттары: жекелендіру шарты, сатып алу-сату, ауыстыру шарты және т.б., үй кітабы (үйді сату, ауыстыру және кепілге беруші);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балалардың туу туралы куәліктері (үйді сату, ауыстыру және кепілге беру);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жақын туыстардың үйі кепілдік болатынына еркін түрдегі өтініш - келісім (жақын туыстың жеке куәлігі немесе төлқұжаты, үйдің кепілдікке берілгені туралы құжаттар) (тұрғын үйді кепілге беруге);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тұтынушының соңғы 6 айдағы жалақысы туралы анықтама (тұрғын үйді кепілге беруге);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10 жастан асқан және одан жоғары жастағы баланың тікелей болуы (үйді сату, ауыстыру және кепілге беруші).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Өтініш стендте көрсетілген үлгі бойынша жазылады.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Мемлекеттік қызметті алу үшін өтініш және өзге де құжаттар Мойылды ауылы, Центральная көшесі, 5, N 2 кабинет мекенжайы бойынша әкім аппаратының мамандарына тапсырылады.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Барлық қажетті құжаттарды тапсырғаннан соң тұтынушы мемлекеттік қызметті алу мерзімі көрсетілген құжаттарды тапсырғанын растайтын тұрғын үйді кепілге беруге рұқсат берілген анықтаманы 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Мемлекеттік қызмет көрсету нәтижесін жеткізуді әкім аппаратының мамандары өздері тікелей барып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Электронды пошта, сайт арқылы анықтама берілмейді.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Қызмет көрсетудің соңғы нәтижесін Мойылды ауылы, Центральная көшесі, 5, N 2 кабинет мекенжайында әкім аппаратының мамандары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Мемлекеттік қызмет көрсету осы стандарттың 2 тармағының 12-тармақшасында көрсетілген өтініш берушінің құжаттарды тапсырмаған жағдайында беруден бас тартылады немесе тоқтатылады.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3. Жұмыс қағидаттары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тұтынушыға қатысты әкім аппараты келесі қағидаттарды басшылыққа алады: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қол жетімділік;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сыпайылық;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көрсетілетін мемлекеттік қызметі туралы толық ақпарат;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құжаттардың сақталуын қамтамасыз ету.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4. Жұмыс нәтижелері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Тұтынушыларға мемлекеттік қызмет көрсету нәтижелері осы стандарттың қосымшасына сәйкес сапа, қол жетімділік және сыпайылық көрсеткіштерімен өлшенеді.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Әкім аппаратының Жұмысы бағаланатын мемлекеттік қызметтің сапасы мен қол жетімділігі көрсеткіштерінің мақсатты мәнін жыл сайын арнайы құрылған жұмыс тобы бекітеді.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5. Шағымдану тәртібі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Әкім аппаратының әрекетіне (әрекетсіздігіне) шағымдану тәртібі және шағым дайындауға жәрдем көрсету Мойылды ауылы, Центральная көшесі, 5 N 2 кабинет, телефоны 356530 мекенжайы бойынша түсіндіріледі.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Шағым Мойылды ауылы, Центральная көшесі, 5 N 1 кабинет, телефон 356504 мекенжайы бойынша ауыл әкімінің  атына жазылады.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Шағымның қабылданғанын растайтын және берілген шағымға жауап алатын мерзім мен орынды көздейтін құжат талон болып табылады. Шағымның қаралу барысы туралы әкім аппаратының бас маманынан 356530 телефоны бойынша білуге болады.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6. Байланыс ақпараты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24. Ауыл әкімі: қабылдау күні - бейсенбі сағат 16.00-ден 18.00-ге дейін Мойылды ауылы, Центральная көшесі, N 1 кабинеті, телефоны 356504.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Тұтынушы үшін өзге де пайдалы ақпаратты 356530 телефоны бойынша әкім аппаратының мамандары береді.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"Меншік иесі болып табылатын кәмелетке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толмаған балалардың мүддесін қозғайтын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мәмілелер орындауға қорғаншылық және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қамқоршылық кеңесінің шешіміне анықтама беру"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қызмет көрсету стандартына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Сапа және қол жетімділік көрсеткіштерінің мәні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82"/>
        <w:gridCol w:w="2731"/>
        <w:gridCol w:w="2714"/>
        <w:gridCol w:w="2753"/>
      </w:tblGrid>
      <w:tr>
        <w:trPr>
          <w:trHeight w:val="90" w:hRule="atLeast"/>
        </w:trPr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Көрсеткіштердің сапасы мен қолжетімділігі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нормативтік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мәні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келесі жылдағы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мақсатты мәні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Көрсеткіштің есепті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жылдағы ағымдық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мәні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Уақыт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тылығы</w:t>
            </w:r>
          </w:p>
        </w:tc>
      </w:tr>
      <w:tr>
        <w:trPr>
          <w:trHeight w:val="90" w:hRule="atLeast"/>
        </w:trPr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құжаттарды тапсырған сәттен бастап белгіленген мерзімде қызметті ұсыну оқиғаларының % (үлесі) 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</w:tr>
      <w:tr>
        <w:trPr>
          <w:trHeight w:val="90" w:hRule="atLeast"/>
        </w:trPr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қызмет алуды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кезекте 40 минуттан аспайтын уақыт күткен  тұтынушылардың % (үлесі)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Сапасы</w:t>
            </w:r>
          </w:p>
        </w:tc>
      </w:tr>
      <w:tr>
        <w:trPr>
          <w:trHeight w:val="90" w:hRule="atLeast"/>
        </w:trPr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қызметті ұсыну үдерісінің сапасына қанағаттанған тұтынушылардың % (үлесі) 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</w:tr>
      <w:tr>
        <w:trPr>
          <w:trHeight w:val="90" w:hRule="atLeast"/>
        </w:trPr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құжаттарды дұрыс ресімдеген жағдайдың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(үлесі)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99%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98%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98%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Қол жетімділік</w:t>
            </w:r>
          </w:p>
        </w:tc>
      </w:tr>
      <w:tr>
        <w:trPr>
          <w:trHeight w:val="90" w:hRule="atLeast"/>
        </w:trPr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қызметті ұсыну тәртібі туралы сапаға және ақпаратқа қанағаттанған тұтынушылардың % (үлесі)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</w:tr>
      <w:tr>
        <w:trPr>
          <w:trHeight w:val="90" w:hRule="atLeast"/>
        </w:trPr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тұтынушы құжаттарды дұрыс толтырған және бірінші реттен тапсырған оқиғалардың % (үлесі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65%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65%</w:t>
            </w:r>
          </w:p>
        </w:tc>
      </w:tr>
      <w:tr>
        <w:trPr>
          <w:trHeight w:val="90" w:hRule="atLeast"/>
        </w:trPr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3.3.Интернет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жетімді қызмет терінің ақпарат % (үлесі)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40%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40%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Шағымдану үдерісі</w:t>
            </w:r>
          </w:p>
        </w:tc>
      </w:tr>
      <w:tr>
        <w:trPr>
          <w:trHeight w:val="90" w:hRule="atLeast"/>
        </w:trPr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қызметтің осы түрі бойынша қызмет көрсетілген тұтынушылардың жалпы санына негізделген шағымдардың % (үлесі)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0.2 %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0.3%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0.5%</w:t>
            </w:r>
          </w:p>
        </w:tc>
      </w:tr>
      <w:tr>
        <w:trPr>
          <w:trHeight w:val="90" w:hRule="atLeast"/>
        </w:trPr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белгіленген мерзімде қаралған және қанағаттандырылған негізделген шағымдардың % (үлесі)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78%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78 %</w:t>
            </w:r>
          </w:p>
        </w:tc>
      </w:tr>
      <w:tr>
        <w:trPr>
          <w:trHeight w:val="90" w:hRule="atLeast"/>
        </w:trPr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шағымданудың  қолданыстағы тәртібіне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қанағаттанған тұтынушылардың % (үлесі)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40%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40%</w:t>
            </w:r>
          </w:p>
        </w:tc>
      </w:tr>
      <w:tr>
        <w:trPr>
          <w:trHeight w:val="90" w:hRule="atLeast"/>
        </w:trPr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шағымдану мерзімінеқанағаттанған тұтынушылардың % (үлесі)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Сыпайылық</w:t>
            </w:r>
          </w:p>
        </w:tc>
      </w:tr>
      <w:tr>
        <w:trPr>
          <w:trHeight w:val="90" w:hRule="atLeast"/>
        </w:trPr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қызметкерлердің сыпайылығына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қанағаттанған тұтынушылардың % (үлесі)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70%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Мойылды ауылы әкімінің 2008 жылғы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 сәуірдегі N 5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 қосымша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Мемлекеттік қызмет көрсету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стандарты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Мал басының саны туралы анықтама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1. Жалпы ереже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Осы стандарт мал басының саны туралы анықтама бойынша мемлекеттік қызмет көрсету (бұдан әрі - мемлекеттік қызмет көрсету) тәртібін белгілейді.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Көрсетілетін мемлекеттік қызмет көрсету нысаны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 Қазақстан Республикасының  2001 жылғы 23 қаңтардағы "Қазақстан Республикасында жергілікті мемлекеттік басқару туралы" N 148-II Заңы 35 бабының 5 тармағы, 2007 жылғы 30 маусымның "Жеке "Жеке және құқықты тұлғаларға көрсетілетін, мемлекеттік қызметтердің тізілімін бекіту туралы (2007 жылғы 18 қыркүйегіндегі жағдайына қосымшалары және өзгерістерімен)" Қазақстан Республикасы үкіметінің N 561 қаулысы.қаулысы негізінде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Мемлекеттік қызметті Мойылды ауылы, Центральная көшесі, 5 мекенжайында орналасқан "Мойылды ауылы әкімінің аппараты" мемлекеттік мекемесі (бұдан әрі - әкім аппараты)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көрсетудің нәтижесі - анықтама беру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Қазақстан Республикасының азаматтарына көрсетіледі (бұдан әрі - тұтынушы).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көрсету кезінде уақыт бойынша шектеу мерзімдері: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қызметті алу үшін тұтынушы қажетті құжаттарды тапсырған сәттен бастап, мемлекеттік қызметті алу үшін электрондық сұраныс берген сәттен бастап мемлекеттік қызмет көрсету мерзімдері - 20 минутқа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қажетті құжаттарды тапсырған кезде кезек күтуге, электрондық сұранысты қалыптастыруға рұқсат берілген ең ұзақ уақыт - 20 минутқа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мемлекеттік қызмет көрсету нәтижесі ретінде құжаттарды алған кезде кезек күтуге рұқсат берілген ең ұзақ уақыты - 20 минутқа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 тегін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 көрсету туралы ақпарат әкім аппаратының стендінде.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Мемлекеттік қызмет көрсету мына күндер мен сағаттарда көрсетіледі: дүйсенбі, сейсенбі, жұма сағат 09.00-ден 18.00-ге дейін, үзіліс сағат 13.00-ден 14.00-ге дейін. қабылдау алдын ала жазылмастан және жеделдетілген қызмет көрсетуде жүргізілмейді.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Мемлекеттік қызмет өтініштер үлгілері бар стенді, орындықтары, үстелдері бар әкім аппаратының ғимаратында көрсетіледі.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Мемлекеттік қызмет көрсету тәртібі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Осындай мемлекеттік қызметті алу үшін тұтынушы мынадай құжаттарды тапсыру қажет: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тұтынушының жеке куәлігі;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ветеринарлық дәрігер-лицензиаты тіркеген қосалқы шаруашылық туралы анықтама;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малдың паспорты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Өтініш стендте көрсетілген үлгі бойынша жазылады.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Мемлекеттік қызметті алу үшін өтініш және өзге де құжаттар Мойылды ауылы, Центральная көшесі, 5, N 2 кабинет мекенжайы бойынша әкім аппаратының мамандарына тапсырылады.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Барлық қажетті құжаттарды тапсырғаннан соң тұтынушы мемлекеттік қызметті алу мерзімі көрсетілген құжаттарды тапсырғанын растайтын тұрғын үйді кепілге беруге рұқсат берілген анықтаманы 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Мемлекеттік қызмет көрсету нәтижесін жеткізуді әкім аппаратының мамандары өздері тікелей барып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Электронды пошта, сайт арқылы анықтама берілмейді.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Қызмет көрсетудің соңғы нәтижесін Мойылды ауылы, Центральная көшесі, 5, N 2 кабинет мекенжайында әкім аппаратының мамандары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Мемлекеттік қызмет көрсету осы стандарттың 2 тармағының 12-тармақшасында көрсетілген өтініш берушінің құжаттарды тапсырмаған жағдайында беруден бас тартылады немесе тоқтатылады.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3. Жұмыс қағидаттары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Тұтынушыға қатысты әкім аппараты келесі қағидаттарды басшылыққа алады: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қол жетімділік;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сыпайылық;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көрсетілетін мемлекеттік қызметі туралы толық ақпарат;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құжаттардың сақталуын қамтамасыз ету.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4. Жұмыс нәтижелері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Тұтынушыларға мемлекеттік қызмет көрсету нәтижелері осы стандарттың қосымшасына сәйкес сапа, қол жетімділік және сыпайылық көрсеткіштерімен өлшенеді.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әкім аппаратының жұмысы бағаланатын мемлекеттік қызметтің сапасы мен қол жетімділігі көрсеткіштерінің мақсатты мәнін жыл сайын арнайы құрылған жұмыс тобы бекітеді.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5. Шағымдану тәртібі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Әкім аппаратының әрекетіне (әрекетсіздігіне) шағымдану тәртібі және шағым дайындауға жәрдем көрсету Мойылды ауылы, Центральная көшесі, 5 N 2 кабинет, телефоны 356530 мекенжайы бойынша түсіндіріледі.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Шағым Мойылды ауылы, Центральная көшесі, 5 N 1 кабинет, телефон 356504 мекенжайы бойынша ауыл әкімінің  атына жазылады.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Шағымның қабылданғанын растайтын және берілген шағымға жауап алатын мерзім мен орынды көздейтін құжат талон болып табылады. Шағымның қаралу барысы туралы әкім аппаратының бас маманынан 356530 телефоны бойынша білуге болады.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6. Байланыс ақпараты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Ауыл әкімі: қабылдау күні - бейсенбі сағат 16.00-ден 18.00-ге дейін Мойылды ауылы, Центральная көшесі, N 1 кабинеті, телефоны 356504.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Тұтынушы үшін өзге де пайдалы ақпаратты 356530 телефоны бойынша әкім аппаратының мамандары береді.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"Мал басының саны туралы анықтама"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қызметін көрсету стандартына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Сапа және қол жетімділік көрсеткіштерінің мәні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43"/>
        <w:gridCol w:w="2770"/>
        <w:gridCol w:w="2753"/>
        <w:gridCol w:w="2714"/>
      </w:tblGrid>
      <w:tr>
        <w:trPr>
          <w:trHeight w:val="90" w:hRule="atLeast"/>
        </w:trPr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Көрсеткіштердің сапасы мен қолжетімділігі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нормативтік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мәні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келесі жылдағы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мақсатты мәні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Көрсеткіштің есепті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жылдағы ағымдық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мәні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Уақыт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тылығы</w:t>
            </w:r>
          </w:p>
        </w:tc>
      </w:tr>
      <w:tr>
        <w:trPr>
          <w:trHeight w:val="90" w:hRule="atLeast"/>
        </w:trPr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құжаттарды тапсырған сәттен бастап белгіленген мерзімде қызметті ұсыну оқиғаларының % (үлесі) 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</w:tr>
      <w:tr>
        <w:trPr>
          <w:trHeight w:val="90" w:hRule="atLeast"/>
        </w:trPr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қызмет алуды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кезекте 40 минуттан аспайтын уақыт күткен  тұтынушылардың % (үлесі)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Сапасы</w:t>
            </w:r>
          </w:p>
        </w:tc>
      </w:tr>
      <w:tr>
        <w:trPr>
          <w:trHeight w:val="90" w:hRule="atLeast"/>
        </w:trPr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қызметті ұсыну үдерісінің сапасына қанағаттанған тұтынушылардың % (үлесі) 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</w:tr>
      <w:tr>
        <w:trPr>
          <w:trHeight w:val="90" w:hRule="atLeast"/>
        </w:trPr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құжаттарды дұрыс ресімдеген жағдайдың % (үлесі)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99%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98%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98%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қол жетімділік</w:t>
            </w:r>
          </w:p>
        </w:tc>
      </w:tr>
      <w:tr>
        <w:trPr>
          <w:trHeight w:val="90" w:hRule="atLeast"/>
        </w:trPr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қызметті ұсыну тәртібі туралы сапаға және ақпаратқа қанағаттанған тұтынушылардың % (үлесі)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</w:tr>
      <w:tr>
        <w:trPr>
          <w:trHeight w:val="90" w:hRule="atLeast"/>
        </w:trPr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тұтынушы құжаттарды дұрыс толтырған және бірінші реттен тапсырған оқиғалардың % (үлесі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65%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65%</w:t>
            </w:r>
          </w:p>
        </w:tc>
      </w:tr>
      <w:tr>
        <w:trPr>
          <w:trHeight w:val="90" w:hRule="atLeast"/>
        </w:trPr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Интернет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жетімді қызмет терінің ақпарат % (үлесі)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40%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40%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Шағымдану үдерісі</w:t>
            </w:r>
          </w:p>
        </w:tc>
      </w:tr>
      <w:tr>
        <w:trPr>
          <w:trHeight w:val="90" w:hRule="atLeast"/>
        </w:trPr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қызметтің осы түрі бойынша қызмет көрсетілген тұтынушылардың жалпы санына негізделген шағымдардың % (үлесі)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0.2 %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0.3%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0.5%</w:t>
            </w:r>
          </w:p>
        </w:tc>
      </w:tr>
      <w:tr>
        <w:trPr>
          <w:trHeight w:val="90" w:hRule="atLeast"/>
        </w:trPr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белгіленген мерзімде қаралған және қанағаттандырылған негізделген шағымдардың % (үлесі)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78%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78 %</w:t>
            </w:r>
          </w:p>
        </w:tc>
      </w:tr>
      <w:tr>
        <w:trPr>
          <w:trHeight w:val="90" w:hRule="atLeast"/>
        </w:trPr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шағымданудың  қолданыстағы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тәртібіне қанағаттанған тұтынушылардың % (үлесі)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40%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40%</w:t>
            </w:r>
          </w:p>
        </w:tc>
      </w:tr>
      <w:tr>
        <w:trPr>
          <w:trHeight w:val="90" w:hRule="atLeast"/>
        </w:trPr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шағымдану мерзіміне қанағаттанған тұтынушылардың % (үлесі)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Сыпайылық</w:t>
            </w:r>
          </w:p>
        </w:tc>
      </w:tr>
      <w:tr>
        <w:trPr>
          <w:trHeight w:val="90" w:hRule="atLeast"/>
        </w:trPr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қызметкерлердің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сыпайылығына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қанағаттанған тұтынушылардың % (үлесі)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70%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Мойылды ауылы әкімінің 2008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 сәуірдегі N 5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 қосымша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Мемлекеттік қызмет көрсету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стандарты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Қосалқы шаруашылық туралы анықтама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1. Жалпы ереже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Осы стандарт қосалқы шаруашылық туралы анықтама мал басының саны туралы анықтама бойынша мемлекеттік қызмет көрсету (бұдан әрі - мемлекеттік қызмет көрсету) тәртібін белгілейді.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Көрсетілетін мемлекеттік қызмет көрсету нысаны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 Қазақстан Республикасының  2001 жылғы 23 қаңтардағы "Қазақстан Республикасында жергілікті мемлекеттік басқару туралы" N 148-II Заңы 35 бабының 5 тармағы, 2007 жылғы 30 маусымның "Жеке "Жеке және құқықты тұлғаларға көрсетілетін, мемлекеттік қызметтердің тізілімін бекіту туралы (2007 жылғы 18 қыркүйегіндегі жағдайына қосымшалары және өзгерістерімен)" Қазақстан Республикасы үкіметінің N 561 қаулысы негізінде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Мемлекеттік қызметті Мойылды ауылы, Центральная көшесі, 5 мекенжайында орналасқан "Мойылды ауылы әкімінің аппараты" мемлекеттік мекемесі (бұдан әрі - әкім аппараты)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көрсетудің нәтижесі - анықтама беру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Қазақстан Республикасының азаматтарына көрсетіледі (бұдан әрі - тұтынушы).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көрсету кезінде уақыт бойынша шектеу мерзімдері: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қызметті алу үшін тұтынушы қажетті құжаттарды тапсырған сәттен бастап, мемлекеттік қызметті алу үшін электрондық сұраныс берген сәттен бастап мемлекеттік қызмет көрсету мерзімдері - 20 минутқа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қажетті құжаттарды тапсырған кезде кезек күтуге, электрондық сұранысты қалыптастыруға рұқсат берілген ең ұзақ уақыт - 20 минутқа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мемлекеттік қызмет көрсету нәтижесі ретінде құжаттарды алған кезде кезек күтуге рұқсат берілген ең ұзақ уақыты - 20 минутқа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 тегін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 көрсету туралы ақпарат әкім аппаратының стендінде.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Мемлекеттік қызмет көрсету мына күндер мен сағаттарда көрсетіледі: дүйсенбі, сейсенбі, жұма сағат 09.00-ден 18.00-ге дейін, үзіліс сағат 13.00-ден 14.00-ге дейін. қабылдау алдын ала жазылмастан және жеделдетілген қызмет көрсетуде жүргізілмейді.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Мемлекеттік қызмет өтініштер үлгілері бар стенді, орындықтары, үстелдері бар әкім аппаратының ғимаратында көрсетіледі.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Мемлекеттік қызмет көрсету тәртібі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Осындай мемлекеттік қызметті алу үшін тұтынушы мынадай құжаттарды тапсыру қажет: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Тұтынушының жеке куәлігі;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ветеринарлық дәрігер-лицензиаты тіркеген қосалқы шаруашылық туралы анықтама;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малдың паспорты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Өтініш стендте көрсетілген үлгі бойынша жазылады.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Мемлекеттік қызметті алу үшін өтініш және өзге де құжаттар Мойылды ауылы, Центральная көшесі, 5, N 2 кабинет мекенжайы бойынша әкім аппаратының мамандарына тапсырылады.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Барлық қажетті құжаттарды тапсырғаннан соң тұтынушы мемлекеттік қызметті алу мерзімі көрсетілген құжаттарды тапсырғанын растайтын тұрғын үйді кепілге беруге рұқсат берілген анықтаманы 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Мемлекеттік қызмет көрсету нәтижесін жеткізуді әкім аппаратының мамандары өздері тікелей барып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Электронды пошта, сайт арқылы анықтама берілмейді.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Қызмет көрсетудің соңғы нәтижесін Мойылды ауылы, Центральная көшесі, 5, N 2 кабинет мекенжайында әкім аппаратының мамандары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Мемлекеттік қызмет көрсету осы стандарттың 2 тармағының 12-тармақшасында көрсетілген өтініш берушінің құжаттарды тапсырмаған жағдайында беруден бас тартылады немесе тоқтатылады.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3. Жұмыс қағидаттары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тұтынушыға қатысты әкім аппараты  келесі қағидаттарды басшылыққа алады: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қол жетімділік;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сыпайылық;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көрсетілетін мемлекеттік қызметі туралы толық ақпарат;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құжаттардың сақталуын қамтамасыз ету.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 4. Жұмыс нәтижелері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Тұтынушыларға мемлекеттік қызмет көрсету нәтижелері осы стандарттың қосымшасына сәйкес сапа, қол жетімділік және сыпайылық көрсеткіштерімен өлшенеді.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Әкім аппаратының жұмысы бағаланатын мемлекеттік қызметтің сапасы мен қол жетімділігі көрсеткіштерінің мақсатты мәнін жыл сайын арнайы құрылған жұмыс тобы бекітеді.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5. Шағымдану тәртібі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Әкім аппаратының әрекетіне (әрекетсіздігіне) шағымдану тәртібі және шағым дайындауға жәрдем көрсету Мойылды ауылы, Центральная көшесі, 5 N 2 кабинет, телефоны 356530 мекенжайы бойынша түсіндіріледі.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Шағым Мойылды ауылы, Центральная көшесі, 5 N 1 кабинет, телефон 356504 мекенжайы бойынша ауыл әкімінің  атына жазылады.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Шағымның қабылданғанын растайтын және берілген шағымға жауап алатын мерзім мен орынды көздейтін құжат талон болып табылады. Шағымның қаралу барысы туралы әкім аппаратының бас маманынан 356530 телефоны бойынша білуге болады.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6. Байланыс ақпараты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Ауыл әкімі: қабылдау күні - бейсенбі сағат 16.00-ден 18.00-ге дейін Мойылды ауылы, Центральная көшесі, N 1 кабинеті, телефоны 356504.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Тұтынушы үшін өзге де пайдалы ақпаратты 356530 телефоны бойынша әкім аппаратының мамандары береді.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"Қосалқы шаруашылық туралы анықтама"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қызметін көрсету стандартына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Сапа және қол жетімділік көрсеткіштерінің мәні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82"/>
        <w:gridCol w:w="2770"/>
        <w:gridCol w:w="2714"/>
        <w:gridCol w:w="2714"/>
      </w:tblGrid>
      <w:tr>
        <w:trPr>
          <w:trHeight w:val="90" w:hRule="atLeast"/>
        </w:trPr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Көрсеткіштердің сапасы мен қолжетімділігі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нормативтік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мәні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келесі жылдағы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мақсатты мәні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Көрсеткіштің есепті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жылдағы ағымдық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мәні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Уақыт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тылығы</w:t>
            </w:r>
          </w:p>
        </w:tc>
      </w:tr>
      <w:tr>
        <w:trPr>
          <w:trHeight w:val="90" w:hRule="atLeast"/>
        </w:trPr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құжаттарды тапсырған сәттен бастап белгіленген мерзімде қызметті  ұсыну оқиғаларының % (үлесі) 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</w:tr>
      <w:tr>
        <w:trPr>
          <w:trHeight w:val="90" w:hRule="atLeast"/>
        </w:trPr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қызмет алуды кезекте 40 минуттан аспайтын уақыт күткен  тұтынушылардың % (үлесі) 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Сапасы</w:t>
            </w:r>
          </w:p>
        </w:tc>
      </w:tr>
      <w:tr>
        <w:trPr>
          <w:trHeight w:val="90" w:hRule="atLeast"/>
        </w:trPr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қызметті ұсыну үдерісінің сапасына қанағаттанған тұтынушылардың % (үлесі) 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</w:tr>
      <w:tr>
        <w:trPr>
          <w:trHeight w:val="90" w:hRule="atLeast"/>
        </w:trPr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құжаттарды дұрыс ресімдеген жағдайдың % (үлесі)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99%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98%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98%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Қол жетімділік</w:t>
            </w:r>
          </w:p>
        </w:tc>
      </w:tr>
      <w:tr>
        <w:trPr>
          <w:trHeight w:val="90" w:hRule="atLeast"/>
        </w:trPr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қызметті ұсыну тәртібі туралы сапаға және ақпаратқа қанағаттанған тұтынушылардың % (үлесі)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</w:tr>
      <w:tr>
        <w:trPr>
          <w:trHeight w:val="90" w:hRule="atLeast"/>
        </w:trPr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тұтынушы құжаттарды дұрыс толтырған және бірінші реттен тапсырған оқиғалардың % (үлесі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65%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65%</w:t>
            </w:r>
          </w:p>
        </w:tc>
      </w:tr>
      <w:tr>
        <w:trPr>
          <w:trHeight w:val="90" w:hRule="atLeast"/>
        </w:trPr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Интернет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жетімді қызмет терінің ақпарат % (үлесі)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40%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40%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Шағымдану үдерісі</w:t>
            </w:r>
          </w:p>
        </w:tc>
      </w:tr>
      <w:tr>
        <w:trPr>
          <w:trHeight w:val="90" w:hRule="atLeast"/>
        </w:trPr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қызметтің осы түрі бойынша қызмет көрсетілген тұтынушылардың жалпы санына негізделген шағымдардың % (үлесі)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0.2 %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0.3%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0.5%</w:t>
            </w:r>
          </w:p>
        </w:tc>
      </w:tr>
      <w:tr>
        <w:trPr>
          <w:trHeight w:val="90" w:hRule="atLeast"/>
        </w:trPr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белгіленген мерзімде қаралған және қанағаттандырылған негізделген шағымдардың % (үлесі)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78%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78 %</w:t>
            </w:r>
          </w:p>
        </w:tc>
      </w:tr>
      <w:tr>
        <w:trPr>
          <w:trHeight w:val="90" w:hRule="atLeast"/>
        </w:trPr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шағымданудың  қолданыстағы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тәртібіне қанағаттанған тұтынушылардың % (үлесі)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40%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40%</w:t>
            </w:r>
          </w:p>
        </w:tc>
      </w:tr>
      <w:tr>
        <w:trPr>
          <w:trHeight w:val="90" w:hRule="atLeast"/>
        </w:trPr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шағымдану мерзіміне қанағаттанған тұтынушылардың % (үлесі)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Сыпайылық</w:t>
            </w:r>
          </w:p>
        </w:tc>
      </w:tr>
      <w:tr>
        <w:trPr>
          <w:trHeight w:val="90" w:hRule="atLeast"/>
        </w:trPr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5.1.Қызметкерлердің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сыпайылығына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қанағаттанған тұтынушылардың % (үлесі)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70%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"Кәмелетке толмаған балаларға мұрагерлікті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ресімдеу үшін зейнетақы қорлары,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Ішкі істер министрлігінің Жол полициясы комитетінің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аумақтық бөлімшелеріне анықтама беру"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қызмет көрсету стандартына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Сапа және қол жетімділік көрсеткіштерінің мәні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24"/>
        <w:gridCol w:w="2751"/>
        <w:gridCol w:w="2772"/>
        <w:gridCol w:w="2733"/>
      </w:tblGrid>
      <w:tr>
        <w:trPr>
          <w:trHeight w:val="9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Көрсеткіштердің сапасы мен қолжетімділігі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нормативтік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мәні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келесі жылдағы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мақсатты мәні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Көрсеткіштің есепті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жылдағы ағымдық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мәні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Уақыт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тылығы</w:t>
            </w:r>
          </w:p>
        </w:tc>
      </w:tr>
      <w:tr>
        <w:trPr>
          <w:trHeight w:val="9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құжаттарды тапсырған сәттен бастап белгіленген мерзімде қызметті  ұсыну оқиғаларының % (үлесі)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</w:tr>
      <w:tr>
        <w:trPr>
          <w:trHeight w:val="9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қызмет алуды кезекте 40 минуттан аспайтын уақыт күткен  тұтынушылардың % (үлесі)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Сапасы</w:t>
            </w:r>
          </w:p>
        </w:tc>
      </w:tr>
      <w:tr>
        <w:trPr>
          <w:trHeight w:val="9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қызметті ұсыну үдерісінің сапасына қанағаттанған тұтынушылардың % (үлесі)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</w:tr>
      <w:tr>
        <w:trPr>
          <w:trHeight w:val="9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құжаттарды дұрыс ресімдеген жағдайдың % (үлесі)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99%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98%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98%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Қол жетімділік</w:t>
            </w:r>
          </w:p>
        </w:tc>
      </w:tr>
      <w:tr>
        <w:trPr>
          <w:trHeight w:val="9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қызметті ұсыну тәртібі туралы сапаға және ақпаратқа қанағаттанған тұтынушылардың % (үлесі)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</w:tr>
      <w:tr>
        <w:trPr>
          <w:trHeight w:val="9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тұтынушы құжаттарды дұрыс толтырған және бірінші реттен тапсырған оқиғалардың % (үлесі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65%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65%</w:t>
            </w:r>
          </w:p>
        </w:tc>
      </w:tr>
      <w:tr>
        <w:trPr>
          <w:trHeight w:val="9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Интернет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жетімді қызмет терінің ақпарат % (үлесі)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40%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40%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Шағымдану үдерісі</w:t>
            </w:r>
          </w:p>
        </w:tc>
      </w:tr>
      <w:tr>
        <w:trPr>
          <w:trHeight w:val="9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қызметтің осы түрі бойынша қызмет көрсетілген тұтынушылардың жалпы санына негізделген шағымдардың % (үлесі)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0.2 %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0.3%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0.5%</w:t>
            </w:r>
          </w:p>
        </w:tc>
      </w:tr>
      <w:tr>
        <w:trPr>
          <w:trHeight w:val="9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белгіленген мерзімде қаралған және қанағаттандырылған негізделген шағымдардың % (үлесі)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78%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78 %</w:t>
            </w:r>
          </w:p>
        </w:tc>
      </w:tr>
      <w:tr>
        <w:trPr>
          <w:trHeight w:val="9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шағымданудың  қолданыстағы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тәртібіне қанағаттанған тұтынушылардың % (үлесі)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40%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40%</w:t>
            </w:r>
          </w:p>
        </w:tc>
      </w:tr>
      <w:tr>
        <w:trPr>
          <w:trHeight w:val="9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шағымдану мерзіміне қанағаттан-ған тұтынушылардың % (үлесі)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Сыпайылық</w:t>
            </w:r>
          </w:p>
        </w:tc>
      </w:tr>
      <w:tr>
        <w:trPr>
          <w:trHeight w:val="9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қызметкерлердің сыпайылығына қанағаттанған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тұтынушылардың % (үлесі)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70%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