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61c3" w14:textId="6976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ормандарды пайдаланғаны үшін 2008 жылға арналған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2008 жылғы 29 ақпандағы N 65/4 шешімі. Павлодар облысының Әділет департаментінде 2008 жылғы 27 наурызда N 3107 тіркелген.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және Қазақстан Республикасының "Салықтар және бюджетке төленетiн басқа мiндеттi төлемдер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Кодексiнiң </w:t>
      </w:r>
      <w:r>
        <w:rPr>
          <w:rFonts w:ascii="Times New Roman"/>
          <w:b w:val="false"/>
          <w:i w:val="false"/>
          <w:color w:val="000000"/>
          <w:sz w:val="28"/>
        </w:rPr>
        <w:t>
 473 бабына сәйкес облыстық мәслихат ШЕШІМ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бойынша ормандарды пайдаланғаны үшiн 2008 жылға арналған төлемақы мөлшерлемелерi көрсетiлген шешiмнiң қосымшасына сәйкес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Павлодар облыстық мәслихатының экология және қоршаған ортаны қорғау мәселелерi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алғаш рет ресми жарияланған күнiнен бастап он күнтiзбелiк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            Л. Белогривый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             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IV сессиясы)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20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 облысы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ормандарды пайдаланғаны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жылға арналған төленетін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төлемақы мөлшерлемелері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65/4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Павлодар облысы бойынша ормандарды пайдаланғаны үшін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жылға арналған төлемақы мөлшерлемелері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2504"/>
        <w:gridCol w:w="1932"/>
        <w:gridCol w:w="1966"/>
        <w:gridCol w:w="1870"/>
        <w:gridCol w:w="1889"/>
        <w:gridCol w:w="2120"/>
      </w:tblGrid>
      <w:tr>
        <w:trPr>
          <w:trHeight w:val="9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бірлігіне төленетін төлемақы мөлшерлемесі, теңге
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жылға %-дық өсуі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Омарталар мен ұяларды орналастыру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Аралардың ұясын орналастыру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бір ара ұясы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Шөп шабу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Екінші дәрежедегі ағаш ресурстарын дайындау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 бұтақтары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жинақ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