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b5e666" w14:textId="ab5e66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Камышин ауылдық округінің Дорожное ауылы елді мекенінің құрамдас бөліктеріне атау беру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Федоров ауданы Шандақ ауылдық округі әкімінің 2008 жылғы 19 қарашадағы № 18 шешімі. Қостанай облысы Федоров ауданының Әділет басқармасында 2008 жылғы 19 желтоқсанда № 9-20-123 болып тіркелді.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Тақырып жаңа редакцияда - Қостанай облысы Федоров ауданы Камышин ауылдық округі әкімінің 30.12.2020 </w:t>
      </w:r>
      <w:r>
        <w:rPr>
          <w:rFonts w:ascii="Times New Roman"/>
          <w:b w:val="false"/>
          <w:i w:val="false"/>
          <w:color w:val="ff0000"/>
          <w:sz w:val="28"/>
        </w:rPr>
        <w:t>№ 27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кейін күнтізбелік он күн өткен соң қолданысқа енгізіледі).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Тақырыбында және бүкіл мәтін бойынша "селолық", "селосының", "селосы" деген сөздер тиісінше "ауылдық", "ауылының", "ауылы" деген сөздермен ауыстырылды - Қостанай облысы Федоров ауданы Шандақ ауылдық округі әкімінің 29.05.2014 </w:t>
      </w:r>
      <w:r>
        <w:rPr>
          <w:rFonts w:ascii="Times New Roman"/>
          <w:b w:val="false"/>
          <w:i w:val="false"/>
          <w:color w:val="ff0000"/>
          <w:sz w:val="28"/>
        </w:rPr>
        <w:t>№ 6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кейін күнтізбелік он күн өткен соң қолданысқа енгізiледi).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Республикасының әкімшілік-аумақтық құрылысы туралы" Қазақстан Республикасының 1993 жылғы 8 желтоқсандағы Заңының </w:t>
      </w:r>
      <w:r>
        <w:rPr>
          <w:rFonts w:ascii="Times New Roman"/>
          <w:b w:val="false"/>
          <w:i w:val="false"/>
          <w:color w:val="000000"/>
          <w:sz w:val="28"/>
        </w:rPr>
        <w:t>14-бабына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Дорожное ауылы тұрғындарының пікірін ескере отырып, Камышин ауылдық округінің әкімі </w:t>
      </w:r>
      <w:r>
        <w:rPr>
          <w:rFonts w:ascii="Times New Roman"/>
          <w:b/>
          <w:i w:val="false"/>
          <w:color w:val="000000"/>
          <w:sz w:val="28"/>
        </w:rPr>
        <w:t>ШЕШІМ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ҚАБЫЛДАДЫ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Кіріспе жаңа редакцияда - Қостанай облысы Федоров ауданы Шандақ ауылдық округі әкімінің 29.05.2014 </w:t>
      </w:r>
      <w:r>
        <w:rPr>
          <w:rFonts w:ascii="Times New Roman"/>
          <w:b w:val="false"/>
          <w:i w:val="false"/>
          <w:color w:val="000000"/>
          <w:sz w:val="28"/>
        </w:rPr>
        <w:t>№ 6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енгізiледi); өзгеріс енгізілді - Қостанай облысы Федоров ауданы Камышин ауылдық округі әкімінің 30.12.2020 </w:t>
      </w:r>
      <w:r>
        <w:rPr>
          <w:rFonts w:ascii="Times New Roman"/>
          <w:b w:val="false"/>
          <w:i w:val="false"/>
          <w:color w:val="000000"/>
          <w:sz w:val="28"/>
        </w:rPr>
        <w:t>№ 27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шешімдерімен.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Федоров ауданы Камышин ауылдық округінің Дорожное ауылындағы атауы жоқ көшелерге келесі атаулар:</w:t>
      </w:r>
    </w:p>
    <w:bookmarkEnd w:id="1"/>
    <w:bookmarkStart w:name="z11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атауы жоқ № 1 көшеге – Центральная көшесі;</w:t>
      </w:r>
    </w:p>
    <w:bookmarkEnd w:id="2"/>
    <w:bookmarkStart w:name="z12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атауы жоқ № 2 көшеге – Южная көшесі;</w:t>
      </w:r>
    </w:p>
    <w:bookmarkEnd w:id="3"/>
    <w:bookmarkStart w:name="z13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атауы жоқ № 3 көшеге – Рабочая көшесі берілсін.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1-тармақ жаңа редакцияда - Қостанай облысы Федоров ауданы Камышин ауылдық округі әкімінің 30.12.2020 </w:t>
      </w:r>
      <w:r>
        <w:rPr>
          <w:rFonts w:ascii="Times New Roman"/>
          <w:b w:val="false"/>
          <w:i w:val="false"/>
          <w:color w:val="000000"/>
          <w:sz w:val="28"/>
        </w:rPr>
        <w:t>№ 27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кейін күнтізбелік он күн өткен соң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алғаш ресми жарияланған күнінен он күнтізбелік күн мерзімі өткен соң қолданысқа еңгізіледі.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Шмакова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Шандақ ауылдық округі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2008 жылғы 19 қарашадағы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№ 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қосымшасы</w:t>
            </w:r>
          </w:p>
        </w:tc>
      </w:tr>
    </w:tbl>
    <w:bookmarkStart w:name="z9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Дорожное ауылының жоспар-сызбасы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Қосымша алынып тасталды - Қостанай облысы Федоров ауданы Шандақ ауылдық округі әкімінің 30.12.2020 </w:t>
      </w:r>
      <w:r>
        <w:rPr>
          <w:rFonts w:ascii="Times New Roman"/>
          <w:b w:val="false"/>
          <w:i w:val="false"/>
          <w:color w:val="ff0000"/>
          <w:sz w:val="28"/>
        </w:rPr>
        <w:t>№ 27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кейін күнтізбелік он күн өткен соң қолданысқа енгізiледi).</w:t>
      </w:r>
    </w:p>
    <w:bookmarkEnd w:id="7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