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5b56e0" w14:textId="25b56e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Мүгедектерге 2008 жылдың жұмыс орындарына квота белгілеу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Аманкелді ауданы әкімдігінің 2008 жылғы 20 наурыздағы № 81 қаулысы. Қостанай облысы Аманкелді ауданының Әділет басқармасында 2008 жылы 8 сәуірде № 9-7-76 тіркелді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"Халықты жұмыспен қамту туралы" Заңының 7-бабының </w:t>
      </w:r>
      <w:r>
        <w:rPr>
          <w:rFonts w:ascii="Times New Roman"/>
          <w:b w:val="false"/>
          <w:i w:val="false"/>
          <w:color w:val="000000"/>
          <w:sz w:val="28"/>
        </w:rPr>
        <w:t>5-2)-тармақшасына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"Қазақстан Республикасында мүгедектерді әлеуметтік қорғау туралы" Заңының 31-бабының </w:t>
      </w:r>
      <w:r>
        <w:rPr>
          <w:rFonts w:ascii="Times New Roman"/>
          <w:b w:val="false"/>
          <w:i w:val="false"/>
          <w:color w:val="000000"/>
          <w:sz w:val="28"/>
        </w:rPr>
        <w:t>1)-тармақшасына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Қазақстан Республикасының "Қазақстан Республикасындағы жергілікті мемлекеттік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31-бабына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Аманкелді аудандық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Мүгедектерге аудан бойынша жұмыс орындарының жалпы санының үш проценті мөлшерінде 48 (қырық сегіз) жұмыс орындарының квотасы белгіленсін.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"Аманкелді аудандық жұмыспен қамту және әлеуметтік бағдарламалар" бөлімі мемлекеттік мекемесі мүгедектерді жұмыс орындарына квотаға сәйкес жолдамамен орналастыруды қамтамасыз етсін.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қаулы алғаш ресми жарияланғаннан кейін күнтізбелік он (10) күн өткен соң қолданысқа енгізіледі.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Осы қаулының орындалуына бақылау жасау аудан әкімінің орынбасары С. Хайруллинге жүктелсін.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Аудан әкімі                                С. Ахметов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