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0fca" w14:textId="6c7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2008 жылдың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12 мамырдағы N 288 қаулысы. Қостанай облысы әділет басқармасында 2008 жылғы 19 маусымда N 3639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6-бабының тармағының 8)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тармақшасына сәйкес Қостанай облысының әкімдiгi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білiмдi мамандарды даярлауға арналған 2008 жылдың мемлекеттік білім тапсырысы 1, 2-қосымшаларға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білiмдi мамандарды даярлауға арналған 2008 жылдың мемлекеттік білім тапсырысы 3-қосымшаға сәйкес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«Қостанай облысы әкімдігінің  білім басқармасы»(Г.Г.Шек) техникалық және кәсіптік, орта білімнен кейінгі білімі бар мамандарды даярлауға бекітілген мемлекеттік білім  тапсырысын тиісті оқу орындарында белгіленген тәртіппен орналастырсын.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Әкімдiк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қаулысына 1-қосымша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мамандарды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2008 жылдың мемлекеттік білім тапсырысы </w:t>
      </w:r>
      <w:r>
        <w:br/>
      </w:r>
      <w:r>
        <w:rPr>
          <w:rFonts w:ascii="Times New Roman"/>
          <w:b/>
          <w:i w:val="false"/>
          <w:color w:val="000000"/>
        </w:rPr>
        <w:t xml:space="preserve">
(кәсіптік лицейлер)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833"/>
        <w:gridCol w:w="1673"/>
        <w:gridCol w:w="2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Аппараттарды (радио-,теле-, дыбыстық-, бейне-) жөндеу және қызмет көрсету радиомеханигі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құрал-жабдықтарын жөндеу жөніндегі слесарь-электрик,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құрал-жабдықтарын жөндеу жөніндегі слесарь-электрик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құрал-жабдықтарын жөндеу жөніндегі слесарь-электрик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Шаштаразшы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Қонақ үй және мейрамхана ісінің маманы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маманы,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0821011 Аспаз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0821021 Кондитер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0821031-0821041 Официант-бармен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0822031 Аяқ киім жөндеу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Хатшы-референт,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Хатшы-референт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Хатшы-референт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0825021 Сатушы, бақылаушы-кассир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1805001 Ұнғушы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Пайдалы қазбаларды байытушы (руда байыту)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1919011 Экскаватор машинисі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Слесарь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Газэлектро пісіруші,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Газэлектро пісіруші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Газэлектро пісіруші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Газэлектро пісіруші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электрмен пісіруші,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электрмен пісіруші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2916031 Қолмен пісіретін электрмен пісіруші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Өнеркәсіптік электр жабдықтарын жөндеу және күту электрмонтеры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2920011 Электр жабдықтарын жөндеу және күту электромонтеры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Медицина құрал-жабдықтарын жөндеу, монтаждау және күту электромеханигі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Автокөлік құралдарына техникалық қызмет көрсету және жөндеу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Автокөлік құралдарына техникалық қызмет көрсету және жөндеу слесары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3001041 Автокөлік электр құралдарын жөндеу электригі, аккумуляторшы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3001051 Автокөлік құралдарына сервистік қызмет көрсету және газ-электрмен пісіру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3102021 Компьютерлік техникада теру операторы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электрмонтаждаушы, оның ішінде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Электр жүйелерін және электр жабдықтарын электрмонтаждаушы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Компьютерлік құрылғыларды күту технигі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Әмбебап-портной,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Әмбебап-портной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Әмбебап-портной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4120011 Портной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Модельер-пішуші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Азық-түлік тағамдарын өндіру машиналары мен жабдықтарын іске қосуға дайындаушы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Қанттық заттар кондитері, бисквитчик,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Қанттық заттар кондитері, бисквитчик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Қанттық заттар кондитері, бисквитчик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Нан өнімдерін дайындаушы, наубайхана иесі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4227001 Шұжық өндіру процестерінің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Сүт тағамдарын жасау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Технохимиялық бақылау лаборанты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Кең профильді құрылысшы-шебер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Автомобильді краны машинисі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Кран машинисі (краншы)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4305011 Сылақшы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Ағаш ұстасы - балташы және паркет жұмыстарының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4307011 Құрылыс балташысы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Үй-жай шаруашылығы инженерлік жүйелері маманы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4310001 Құрылыс-жол машиналары мен тракторларды жөндеу слесары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өндірісі және жиһаз жасау шебері,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өндірісі және жиһаз жасау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Ағаш өндірісі және жиһаз жасау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Машина-трактор паркін техникалық қызмет көрсету және жөндеу жөніндегі шебері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Үй-жай иесі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Ауылшаруашылық 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 (фермер)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4425001 Өсімдік шаруашылығы жөніндегі шебер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Ауыл шаруашылығында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жөндеу және қызмет көрсету жөніндегі электромонтер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3490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қаулысына 2-қосымша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білiмі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мамандарды даярлауға арналған 2008 жылдың мемлекеттік білім тапсырысы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(колледждер)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93"/>
        <w:gridCol w:w="1673"/>
        <w:gridCol w:w="23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және шифрлары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Ветеринария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Әлеуметтік-мәдени қызмет және халықтық көркем шығармашылық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Аспапта орындаушылық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Хорды дирижерлеу ету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Музыка теориясы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0639002 Сәулет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бухгалтерлік есеп және аудит (салалар бойынша),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бухгалтерлік есеп және аудит (салалар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Экономика, бухгалтерлік есеп және аудит (салалар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Стандарттау, сертификаттау және өнім сапасын бақылау (салалар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өңдеу,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өңдеу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1901002 Пайдалы қазбалар кен 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өңдеу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Таукен электромеханикалық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 техникалық күту және жөндеу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Электрмен қамтамасыз ету (әр сала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Машина жасау технологиясы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күту және жөндеу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Көтергіш-көлік, құрылыс, жол машиналары мен жабдықтарын пайдалану, техникалық күту және жөндеу (салалар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Темір жол жылжымалы құрамдарын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техникалық күту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пайдалану және жөндеу, техникалық қызмет көрсету,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пайдалану және жөндеу, техникалық қызмет көрсету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пайдалану және жөндеу, техникалық қызмет көрсету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Тасымалдауды ұйымдастыру және көліктегі қозғалысты басқару (салалар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3201002  Қолданбалы геодезия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жөндеу және қызмет көрсету, техникалық пайдалану (сала бойынша)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Кәсіпорындар мен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электр жабдықтарын монтаждау, іске қосу, дайындау және пайдалану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Технологиялық процестер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 автоматтандыру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3703002 Есептеу машиналары, кешендері,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 мен тораптары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Есептеу техникасы мен автоматтандырылған жүйелерді бағдарламалық қамтамасыздандыру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4202002 Элеваторлық, жармалық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жем өндірісінің машиналары мен жабдығы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Нан, макарон және кондитер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4323002 Газ жабдықтау жүйесі мен жабдықтарды монтаждау және пайдалану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Астықты сақтау және қайта өңдеу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Ауыл шаруашылығын механикаландыру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Жерге орналастыру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Агрономия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жүргізу, оның ішінде: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жүргізу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Фермерлі шаруашылықты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жүргізу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Ауыл шаруашылығын автоматтандыру және электрлендіру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Орман және орман бақтары шаруашылығы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Әкімдіктің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қаулысына 3-қосымша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мамандарды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даярлауға арналған 2008 жылдың мемлекеттік білім тапсырысы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(колледждер)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13"/>
        <w:gridCol w:w="1733"/>
        <w:gridCol w:w="2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шифрлары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мерзімі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Әлеуметтік іс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 (сала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оның ішінде: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"Кәсіптік оқыту шебері, 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механизациялау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механигі 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"Кәсіптік оқыту шебері, тамақ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жөніндегі техник-технологы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"Кәсіптік оқыту шебері, тігін өнеркәсібінің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техник-технологы"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оқыту, "Қайта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технологиясы бойынша кәсіптік оқыту шебері"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Жалпы бастауыш білім беру, оның ішінде: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Жалпы бастауыш білім беру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Жалпы бастауыш білім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"Бастауыш мектептің шетел тілі мұғалімі"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Жалпы бастауыш білім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"Бастауыш мектептің информатика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мұғалімі" мамандығы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Саздық бiлiм беру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жұмысы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Акушерлік жұмыс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Бике ісі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Лабораториялық диагностика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