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627" w14:textId="c57d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теліміне жеке меншік құқығына актілерді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5 ақпандағы № 118 қаулысы. Қостанай облысы Әділет департаментінде 2008 жылғы 12 наурызда № 3623 тіркелді. Күші жойылды - Қостанай облысы әкімдігінің 2010 жылғы 11 мамырдағы № 181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2010.05.11 № 181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Yкіметінің 2007 жылғы 30 маусымдағы N 558 "Мемлекеттік қызмет көрсетудің </w:t>
      </w:r>
      <w:r>
        <w:rPr>
          <w:rFonts w:ascii="Times New Roman"/>
          <w:b w:val="false"/>
          <w:i w:val="false"/>
          <w:color w:val="000000"/>
          <w:sz w:val="28"/>
        </w:rPr>
        <w:t>үлгі стандартын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және қаулыcына сәйкес Қостанай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"Жер теліміне жеке меншік құқығына актілерді ресімдеу" мемлекеттік қызмет көрсетудің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Н.М. Садуақасовқа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міндетін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Әкімдіктің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"Жер теліміне жеке меншік құқығына актілерді ресімдеу"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жер теліміне жеке меншік құқығына актілерді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мемлекеттік қызметтің түрі Қазақстан Республикасы Жер кодексінің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13) тармақшасының,  </w:t>
      </w:r>
      <w:r>
        <w:rPr>
          <w:rFonts w:ascii="Times New Roman"/>
          <w:b w:val="false"/>
          <w:i w:val="false"/>
          <w:color w:val="000000"/>
          <w:sz w:val="28"/>
        </w:rPr>
        <w:t xml:space="preserve">152-бабының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9) тармақшасының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орган, мемлекеттік мекеменің немесе басқа субъектілердің атауы: қалалық және аудандық жер қатынастары бөлімдері (әрі қарай - Жер қатынастары бөлімі) осы Стандарттың 4-қосымшасына сәйкес, "Қостанай ҒӨО" еншілес мемлекеттік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 беруші алатын мемлекеттік қызметтің нәтижесі жер теліміне жеке меншік құқығына акт (сәйкестендірілген құжат)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заңды және жеке тұлғаларға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 уақыт бойынша шектеу мерзімдері: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ресімдеу мерзімі 15 күнтізбелік күн ішінде, қосымша қарауды және материалдарды тексеруді өткізу  қажет болған жағдайда ресімдеу мерзімі 20 күнтізбелік күнге дейін ұзартылады.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рұқсат берілген ең ұзақ уақыт - 40 минуттан көп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құжаттарды алған кезде кезек күтуге рұқсат берілген ең ұзақ уақыт - 40 минуттан көп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Сәйкестендірілетін құжаттарды дайындау бойынша, қызметтерді төлеу қызметтің сол түрін орындайтын арнайы мемлекеттік кәсіпорындардың бағаларымен сәйкес жүргізіледі ("Қостанай ҒӨО" еншілес мемлекеттік кәсіпорны), қызмет көрсету орыны: Қостанай қаласы, Амангелді көшесі, 93 а, № 309 кабинет, телефоны 54-08-01.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"Жер теліміне жеке меншік құқығына актілерді ресімдеу" мемлекеттік қызмет көрсетудің стандарты: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 қатынастары бөлімінде ақпараттық және анықтамалық стендтерде, осы Стандарттың 1-қосымшасына сәйкес мекенжай бойынша орналасқан;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мемлекеттік электрондық қызмет көрсету www.e.kostanay.kz сайтында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күн сайын сағат 9.00-ден 18.00 сағатқа дейін, сағат 13.00-ден 14.00 сағатқа дейін үзіліспен көрсетіледі. Қабылдау алдын-ала жазылусыз кезек күту тәртібімен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Жер қатынастары бөлімінде, жер телімінің орналасуына қарай, қызметті алу үшін барлық жағдай жасалынған: залда күту үшін креслолар, өтініштердің, толтырылған бланктердің үлгілері бар ақпараттық стендтер бар. Мүмкіншілігі шектеулі адамдар үшін жағдай қарастырылған.  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қызығушылық танытқан жеке және заңды тұлғалар келесі құжаттар тізбесін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сәйкестендірілген құжатты дайындау үшін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теліміне сәйкестендірілген құжатты дайындау үшін тапсырыс бланкі.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Тапсырыс бланкі "Қостанай ҒӨО" еншілес мемлекеттік кәсіпорнымен мына мекенжай бойынша беріледі: Қостанай қаласы, Амангелді көшесі, 93 а, N 309 кабинет, телефоны 54-08-01, өтініштердің үлгілері Жер қатынастары бөлімінің арнайы стендтерінде және күту залында орналастырылған.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және басқа да құжаттар жер телімінің орналасуына қарай Жер қатынастары бөліміне тапсырылады. Жер қатынастары бөлімінің мекенжайлары осы Стандарттың 1-қосымшасында көрсетілген.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берушіге сәйкес құжаттардың қабылдағаны туралы: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сұратылған мемлекеттік қызмет түрінің;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берілген құжаттардың саны мен атының;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беру мерзімі (уақыты) мен орнының;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ресімдеуде  өтінішті қабылдаған қызметкердің фамилиясы, аты-жөнінің көрсетілуімен  өтініш-қолхат бланкісінің үзілмелі талоны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көрсетудің жеткізілуі жеке бару, дайын құжаттарды беру арнайы жабдықталған орында көрсетілген мерзімде қолхаттың негізінде Жер қатынастары бөлімімен жүзеге асырылады.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Құжаттарды ресімдеуде қателерді (дұрыстау, өшіру) шығарған кезде, Жер қатынастары бөлімі құжат пакетін алғаннан кейін бір жұмыс күнінің ішінде қайтару себебін жазбаша негіздемемен  қайтарады.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өтініш берушіге қатысты басшылыққа алатын жұмыс қағидаттары: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мемлекеттік қызмет туралы толық ақпараттың ұсынылуы;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қатынастары бөлімінің қызметкерлері жағынан сыпайылық және құжаттарды ресімдеуде білікті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ақпараттың сақталуын, қорғалуын және құпиялылығын қамтамасыз ету;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белгіленген мерзімде алмаған құжаттардың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ресімдеуде қателер табылған кезде, өтініш берушіні қысқа мерзімде хабардар етеді.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Өтініш беруші мемлекеттік қызмет көрсету нәтижелері осы Стандарттың 2-қосымшасына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21. Өкілетті лауазымды тұлғалардың әрекетіне (әрекетсіздігіне), шағымдану жағдайында: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Стандарттың 3-қосымшасына сәйкес қаланың немесе ауданның әкімдігіне;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Стандарттың 3-қосымшасына сәйкес Жер қатынастары бөліміне баруға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аптаның 1, 2, 3, 4 күндері сағат 09.00-ден 18.00 сағатқа дейін апта сайын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жер телімінің орналасуына қарай Жер қатынастары бөліміне және қалалық және аудандық әкімдіктерге беріледі (осы Стандарттың 3-қосымшасы).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Шағыммен келген жеке және заңды тұлғаға өтінішті қабылдаған тұлғаның фамилиясы және аты-жөнінің, тіркелімнің мерзімі мен уақытының көрсетілуімен талон, сонымен қатар, оның қаралу барысын білуге болатын телефон нөмірі (осы Стандарттың 3-қосымшасы), жауапты алудың мерзімі мен уақыты беріледі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қызметті тікелей көрсететін мемлекеттік мекеме басшысының байланыс мәліметтері осы Стандарттың 3-қосымшасында көрсетілген.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Басқа пайдалы ақпаратты Қостанай облысы әкімдігінің электрондық қызмет көрсету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www.e.kostanay.kz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сайтынан табуға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53"/>
        <w:gridCol w:w="3773"/>
        <w:gridCol w:w="3673"/>
      </w:tblGrid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 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бөлімдерінің орналасқан мекенжайы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мекенжайы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Обаған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altyn@ozo.kz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 к-сі, 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к-сі, 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"Жангелдин 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 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к-сі, 16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селосы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 к-сі, 66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66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"Меңдіқара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"Науырзым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Қарамеңді селосы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к-сі, 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76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"Таран 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селосы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к-сі, 57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29 524-кабинет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93А, 219-кабинет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57-57-44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"Рудный 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даңғылы,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к-сі,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Кесте. Сапа және қол көрсеткітерінің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2513"/>
        <w:gridCol w:w="2073"/>
        <w:gridCol w:w="2573"/>
      </w:tblGrid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мәні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алдағы жылдағы мақсатты мәні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жылдағы ағымдағы мәні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 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сәттен бастап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уақытта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Қызметті алу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берушілердің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минуттан көп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күткендері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үдерісінің сапасымен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57,4%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(жүргізілген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есептеулер, есептер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тұлғалармен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ресімделген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 жетімділік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сапа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ақпаратпен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болатын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ақпараты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ымдану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дерісі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Берілген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берушілердің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шағымы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қанағаттандырылғаны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шағымдану тәртібімен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Шағымның уақытымен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сыпайылығына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33"/>
        <w:gridCol w:w="3393"/>
        <w:gridCol w:w="38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бөлімдерінің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нөмірі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Обағган селосы, Мир к-сі, 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Обаған селосы, Ленин к-сі, 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@ozo.kz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селосы, Майлин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2-11-00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селосы, Майлин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селосы, 1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44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"Жангелдин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к-сі, 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Den_zemotdel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қ.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мөлтекаудан,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65-үй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"Жітіқара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 к-сі, 51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к-сі, 61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"Қамысты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к-сі, 31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3-31-57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к-сі, 16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 к-сі, 66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 к-сі, 66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2-13-48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"Меңдіқара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Қарамеңді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к-сі, 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9-14-33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"Науырзым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Қарамеңді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к-сі, 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72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2-11-38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76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3-61-44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"Ұзынкөл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akimatfed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"Федоров ауданының жер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к-сі, 57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98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57-57-01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к-сі, 93А,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57-57-44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Парковый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4-54-00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"Рудный қаласының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к-сі, 31,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2-40-50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к-сі,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   - мемлекеттік мекеме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   -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к-сі - көшесі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