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db5b" w14:textId="a08d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10 сессиясының 2008 жылғы 25 желтоқсандағы N 10/115 шешімі. Қарағанды облысы Абай ауданы Әділет басқармасында 2008 жылы 29 желтоқсанда N 8-9-50 тіркелді. Күші жойылды - Қарағанды облысы Абай аудандық мәслихатының хатшысының 2011 жылғы 20 шілдедегі N 3-14-212 хатымен</w:t>
      </w:r>
    </w:p>
    <w:p>
      <w:pPr>
        <w:spacing w:after="0"/>
        <w:ind w:left="0"/>
        <w:jc w:val="both"/>
      </w:pPr>
      <w:r>
        <w:rPr>
          <w:rFonts w:ascii="Times New Roman"/>
          <w:b w:val="false"/>
          <w:i w:val="false"/>
          <w:color w:val="ff0000"/>
          <w:sz w:val="28"/>
        </w:rPr>
        <w:t>      Ескерту. Күші жойылды - Қарағанды облысы Абай аудандық мәслихатының хатшысының 2011.07.20 N 3-14-212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2009 жылға арналған аудандық бюджет мынадай көлемде бекітілсін:</w:t>
      </w:r>
      <w:r>
        <w:br/>
      </w:r>
      <w:r>
        <w:rPr>
          <w:rFonts w:ascii="Times New Roman"/>
          <w:b w:val="false"/>
          <w:i w:val="false"/>
          <w:color w:val="000000"/>
          <w:sz w:val="28"/>
        </w:rPr>
        <w:t>
      1) кірістер – 2780081 мың теңге, оның ішінде:</w:t>
      </w:r>
      <w:r>
        <w:br/>
      </w:r>
      <w:r>
        <w:rPr>
          <w:rFonts w:ascii="Times New Roman"/>
          <w:b w:val="false"/>
          <w:i w:val="false"/>
          <w:color w:val="000000"/>
          <w:sz w:val="28"/>
        </w:rPr>
        <w:t>
      салықтық түсімдер бойынша – 709395 мың теңге;</w:t>
      </w:r>
      <w:r>
        <w:br/>
      </w:r>
      <w:r>
        <w:rPr>
          <w:rFonts w:ascii="Times New Roman"/>
          <w:b w:val="false"/>
          <w:i w:val="false"/>
          <w:color w:val="000000"/>
          <w:sz w:val="28"/>
        </w:rPr>
        <w:t>
      салықтық емес түсімдер бойынша – 11022 мың теңге;</w:t>
      </w:r>
      <w:r>
        <w:br/>
      </w:r>
      <w:r>
        <w:rPr>
          <w:rFonts w:ascii="Times New Roman"/>
          <w:b w:val="false"/>
          <w:i w:val="false"/>
          <w:color w:val="000000"/>
          <w:sz w:val="28"/>
        </w:rPr>
        <w:t>
      негізгі капиталды сатудан түсетін түсімдер бойынша – 5830 мың тенге;</w:t>
      </w:r>
      <w:r>
        <w:br/>
      </w:r>
      <w:r>
        <w:rPr>
          <w:rFonts w:ascii="Times New Roman"/>
          <w:b w:val="false"/>
          <w:i w:val="false"/>
          <w:color w:val="000000"/>
          <w:sz w:val="28"/>
        </w:rPr>
        <w:t>
      трансферттер түсімдері бойынша – 2053834 мың теңге;</w:t>
      </w:r>
      <w:r>
        <w:br/>
      </w:r>
      <w:r>
        <w:rPr>
          <w:rFonts w:ascii="Times New Roman"/>
          <w:b w:val="false"/>
          <w:i w:val="false"/>
          <w:color w:val="000000"/>
          <w:sz w:val="28"/>
        </w:rPr>
        <w:t>
      2) шығындар – 2806456 мың. теңге;</w:t>
      </w:r>
      <w:r>
        <w:br/>
      </w:r>
      <w:r>
        <w:rPr>
          <w:rFonts w:ascii="Times New Roman"/>
          <w:b w:val="false"/>
          <w:i w:val="false"/>
          <w:color w:val="000000"/>
          <w:sz w:val="28"/>
        </w:rPr>
        <w:t>
      3) нақты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 борышын өтеу – 0 мың теңге;</w:t>
      </w:r>
      <w:r>
        <w:br/>
      </w:r>
      <w:r>
        <w:rPr>
          <w:rFonts w:ascii="Times New Roman"/>
          <w:b w:val="false"/>
          <w:i w:val="false"/>
          <w:color w:val="000000"/>
          <w:sz w:val="28"/>
        </w:rPr>
        <w:t>
      4) қаржы активтер операциясы бойынша сальдо – 0 мың теңге;</w:t>
      </w:r>
      <w:r>
        <w:br/>
      </w:r>
      <w:r>
        <w:rPr>
          <w:rFonts w:ascii="Times New Roman"/>
          <w:b w:val="false"/>
          <w:i w:val="false"/>
          <w:color w:val="000000"/>
          <w:sz w:val="28"/>
        </w:rPr>
        <w:t>
      қаржы активтерін алу – 0 мың теңге;</w:t>
      </w:r>
      <w:r>
        <w:br/>
      </w:r>
      <w:r>
        <w:rPr>
          <w:rFonts w:ascii="Times New Roman"/>
          <w:b w:val="false"/>
          <w:i w:val="false"/>
          <w:color w:val="000000"/>
          <w:sz w:val="28"/>
        </w:rPr>
        <w:t>
      мемлекеттік қаржы активтерін сатудан түскен түсім – 0 мың теңге;</w:t>
      </w:r>
      <w:r>
        <w:br/>
      </w:r>
      <w:r>
        <w:rPr>
          <w:rFonts w:ascii="Times New Roman"/>
          <w:b w:val="false"/>
          <w:i w:val="false"/>
          <w:color w:val="000000"/>
          <w:sz w:val="28"/>
        </w:rPr>
        <w:t>
      5) бюджет тапшылығы (профицит) – алу 26375 мың теңге;</w:t>
      </w:r>
      <w:r>
        <w:br/>
      </w:r>
      <w:r>
        <w:rPr>
          <w:rFonts w:ascii="Times New Roman"/>
          <w:b w:val="false"/>
          <w:i w:val="false"/>
          <w:color w:val="000000"/>
          <w:sz w:val="28"/>
        </w:rPr>
        <w:t>
      6) бюджет тапшылығын қаржыландыру (профицитті қолдану) – 26375 мың теңге;</w:t>
      </w:r>
      <w:r>
        <w:br/>
      </w:r>
      <w:r>
        <w:rPr>
          <w:rFonts w:ascii="Times New Roman"/>
          <w:b w:val="false"/>
          <w:i w:val="false"/>
          <w:color w:val="000000"/>
          <w:sz w:val="28"/>
        </w:rPr>
        <w:t>
      қарыз алушылардың түсімдері – 0 мың теңге;</w:t>
      </w:r>
      <w:r>
        <w:br/>
      </w:r>
      <w:r>
        <w:rPr>
          <w:rFonts w:ascii="Times New Roman"/>
          <w:b w:val="false"/>
          <w:i w:val="false"/>
          <w:color w:val="000000"/>
          <w:sz w:val="28"/>
        </w:rPr>
        <w:t>
      қарыз алушылар борыштарын өтеу – 0 мың теңге;</w:t>
      </w:r>
      <w:r>
        <w:br/>
      </w:r>
      <w:r>
        <w:rPr>
          <w:rFonts w:ascii="Times New Roman"/>
          <w:b w:val="false"/>
          <w:i w:val="false"/>
          <w:color w:val="000000"/>
          <w:sz w:val="28"/>
        </w:rPr>
        <w:t>
      пайдаланылатын бюджет қаражаттарын қалдығы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Абай  ауданының мәслихатының 2009.03.19 </w:t>
      </w:r>
      <w:r>
        <w:rPr>
          <w:rFonts w:ascii="Times New Roman"/>
          <w:b w:val="false"/>
          <w:i w:val="false"/>
          <w:color w:val="000000"/>
          <w:sz w:val="28"/>
        </w:rPr>
        <w:t>N 12/150</w:t>
      </w:r>
      <w:r>
        <w:rPr>
          <w:rFonts w:ascii="Times New Roman"/>
          <w:b w:val="false"/>
          <w:i w:val="false"/>
          <w:color w:val="ff0000"/>
          <w:sz w:val="28"/>
        </w:rPr>
        <w:t xml:space="preserve"> (2009.01.01 бастап қолданысқа енеді); 2009.04.23 </w:t>
      </w:r>
      <w:r>
        <w:rPr>
          <w:rFonts w:ascii="Times New Roman"/>
          <w:b w:val="false"/>
          <w:i w:val="false"/>
          <w:color w:val="000000"/>
          <w:sz w:val="28"/>
        </w:rPr>
        <w:t>N 13/163</w:t>
      </w:r>
      <w:r>
        <w:rPr>
          <w:rFonts w:ascii="Times New Roman"/>
          <w:b w:val="false"/>
          <w:i w:val="false"/>
          <w:color w:val="ff0000"/>
          <w:sz w:val="28"/>
        </w:rPr>
        <w:t xml:space="preserve">(2009.01.01 бастап қолданысқа енеді); 2009.07.30 </w:t>
      </w:r>
      <w:r>
        <w:rPr>
          <w:rFonts w:ascii="Times New Roman"/>
          <w:b w:val="false"/>
          <w:i w:val="false"/>
          <w:color w:val="000000"/>
          <w:sz w:val="28"/>
        </w:rPr>
        <w:t>N 15/188</w:t>
      </w:r>
      <w:r>
        <w:rPr>
          <w:rFonts w:ascii="Times New Roman"/>
          <w:b w:val="false"/>
          <w:i w:val="false"/>
          <w:color w:val="ff0000"/>
          <w:sz w:val="28"/>
        </w:rPr>
        <w:t xml:space="preserve"> (2009.01.01 бастап қолданысқа енеді); 2009.09.10 </w:t>
      </w:r>
      <w:r>
        <w:rPr>
          <w:rFonts w:ascii="Times New Roman"/>
          <w:b w:val="false"/>
          <w:i w:val="false"/>
          <w:color w:val="000000"/>
          <w:sz w:val="28"/>
        </w:rPr>
        <w:t>N 16/197</w:t>
      </w:r>
      <w:r>
        <w:rPr>
          <w:rFonts w:ascii="Times New Roman"/>
          <w:b w:val="false"/>
          <w:i w:val="false"/>
          <w:color w:val="ff0000"/>
          <w:sz w:val="28"/>
        </w:rPr>
        <w:t xml:space="preserve"> (2009.01.01 бастап қолданысқа енеді); 2009.11.20  </w:t>
      </w:r>
      <w:r>
        <w:rPr>
          <w:rFonts w:ascii="Times New Roman"/>
          <w:b w:val="false"/>
          <w:i w:val="false"/>
          <w:color w:val="000000"/>
          <w:sz w:val="28"/>
        </w:rPr>
        <w:t>N 17/210</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 кірістерінің құрамында жоғары тұрған бюджеттен 529442 мың теңге сомасында нысаналы трансферттер </w:t>
      </w:r>
      <w:r>
        <w:rPr>
          <w:rFonts w:ascii="Times New Roman"/>
          <w:b w:val="false"/>
          <w:i w:val="false"/>
          <w:color w:val="000000"/>
          <w:sz w:val="28"/>
        </w:rPr>
        <w:t>2 қосымшаға</w:t>
      </w:r>
      <w:r>
        <w:rPr>
          <w:rFonts w:ascii="Times New Roman"/>
          <w:b w:val="false"/>
          <w:i w:val="false"/>
          <w:color w:val="000000"/>
          <w:sz w:val="28"/>
        </w:rPr>
        <w:t xml:space="preserve"> сәйкес көзделгені ескерілсін.</w:t>
      </w:r>
      <w:r>
        <w:br/>
      </w:r>
      <w:r>
        <w:rPr>
          <w:rFonts w:ascii="Times New Roman"/>
          <w:b w:val="false"/>
          <w:i w:val="false"/>
          <w:color w:val="000000"/>
          <w:sz w:val="28"/>
        </w:rPr>
        <w:t>
</w:t>
      </w:r>
      <w:r>
        <w:rPr>
          <w:rFonts w:ascii="Times New Roman"/>
          <w:b w:val="false"/>
          <w:i w:val="false"/>
          <w:color w:val="000000"/>
          <w:sz w:val="28"/>
        </w:rPr>
        <w:t>
      3. 2009 жылға арналған аудан бюджетке кірістерді бөлу нормативтері келесі көлемде белгіленгені ескерілсін:</w:t>
      </w:r>
      <w:r>
        <w:br/>
      </w:r>
      <w:r>
        <w:rPr>
          <w:rFonts w:ascii="Times New Roman"/>
          <w:b w:val="false"/>
          <w:i w:val="false"/>
          <w:color w:val="000000"/>
          <w:sz w:val="28"/>
        </w:rPr>
        <w:t>
      1) жеке табыс салығы бойынша – 50 %;</w:t>
      </w:r>
      <w:r>
        <w:br/>
      </w:r>
      <w:r>
        <w:rPr>
          <w:rFonts w:ascii="Times New Roman"/>
          <w:b w:val="false"/>
          <w:i w:val="false"/>
          <w:color w:val="000000"/>
          <w:sz w:val="28"/>
        </w:rPr>
        <w:t>
      2) әлеуметтік салық бойынша – 100 %.</w:t>
      </w:r>
      <w:r>
        <w:br/>
      </w:r>
      <w:r>
        <w:rPr>
          <w:rFonts w:ascii="Times New Roman"/>
          <w:b w:val="false"/>
          <w:i w:val="false"/>
          <w:color w:val="000000"/>
          <w:sz w:val="28"/>
        </w:rPr>
        <w:t>
</w:t>
      </w:r>
      <w:r>
        <w:rPr>
          <w:rFonts w:ascii="Times New Roman"/>
          <w:b w:val="false"/>
          <w:i w:val="false"/>
          <w:color w:val="000000"/>
          <w:sz w:val="28"/>
        </w:rPr>
        <w:t>
      4. 2009 жылға субвенция мөлшері 1217220 мың теңгені құрайтыны ескерілсін.</w:t>
      </w:r>
      <w:r>
        <w:br/>
      </w:r>
      <w:r>
        <w:rPr>
          <w:rFonts w:ascii="Times New Roman"/>
          <w:b w:val="false"/>
          <w:i w:val="false"/>
          <w:color w:val="000000"/>
          <w:sz w:val="28"/>
        </w:rPr>
        <w:t>
</w:t>
      </w:r>
      <w:r>
        <w:rPr>
          <w:rFonts w:ascii="Times New Roman"/>
          <w:b w:val="false"/>
          <w:i w:val="false"/>
          <w:color w:val="000000"/>
          <w:sz w:val="28"/>
        </w:rPr>
        <w:t>
      5. 2009 жылға аудандық бюджеттен қаржыланатын ауылдық (селолық) жерлерде денсаулық сақтау, білім, мәдениет және спорт салаларында жұмыс істейтін қызметкерлердің қалалық жағдайда осы қызмет түрлерімен айналысатын азаматтық қызметкерлердің ставкасы және еңбекақысымен салыстырғанда лауазымдық еңбекақы және ставкалары жиырма бес пайызға көбейтілгені белгіленсін.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 шығындарының құрамында Қазақстан Республикасында білім беруді дамытудың 2005-2010 жылдарға арналған мемлекеттік бағдарламасын және Қарағанды облысының 2006- 2010 жылдарға арналған білім беруді дамытудың аумақтық бағдарламасын іске асыруға 13735 мың теңге сомада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7. 2009 жылға аудандық бюджет шығындарының құрамында Қазақстан Республикасында 2008-2010 жылдарға арналған тұрғын үй құрылысы Мемлекеттік бағдарламасына сәйкес мемлекеттік коммуналдық тұрғын үй қорының тұрғын үй құрылысына 44000 мың теңге сомасында дамытуға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8. 2009 жылға аудандық бюджет шығындарының құрамында Қазақстан Республикасында 2008-2010 жылдарға арналған тұрғын үй құрылысы Мемлекеттік бағдарламасымен сәйкес инженерлік-коммуникациялық инфрақұрылымды көркейту және дамытуға 6000 мың теңге сомада нысаналы трансферттер қарастырылды.</w:t>
      </w:r>
      <w:r>
        <w:br/>
      </w:r>
      <w:r>
        <w:rPr>
          <w:rFonts w:ascii="Times New Roman"/>
          <w:b w:val="false"/>
          <w:i w:val="false"/>
          <w:color w:val="000000"/>
          <w:sz w:val="28"/>
        </w:rPr>
        <w:t>
</w:t>
      </w:r>
      <w:r>
        <w:rPr>
          <w:rFonts w:ascii="Times New Roman"/>
          <w:b w:val="false"/>
          <w:i w:val="false"/>
          <w:color w:val="000000"/>
          <w:sz w:val="28"/>
        </w:rPr>
        <w:t>
      9. Есептесу, 2009 жылға аудандық бюджет шығындарының құрамында "2002-2010 жылдарға арналған ауыз су" аумақтық бағдарламасымен сәйкес сумен жабдықтау жүйесін дамытуға 503151 мың теңге сомада дамуға нысаналы трансферттер қарастырылды.</w:t>
      </w:r>
      <w:r>
        <w:br/>
      </w:r>
      <w:r>
        <w:rPr>
          <w:rFonts w:ascii="Times New Roman"/>
          <w:b w:val="false"/>
          <w:i w:val="false"/>
          <w:color w:val="000000"/>
          <w:sz w:val="28"/>
        </w:rPr>
        <w:t>
</w:t>
      </w:r>
      <w:r>
        <w:rPr>
          <w:rFonts w:ascii="Times New Roman"/>
          <w:b w:val="false"/>
          <w:i w:val="false"/>
          <w:color w:val="000000"/>
          <w:sz w:val="28"/>
        </w:rPr>
        <w:t>
      10. 2009 жылға аудандық бюджет шығындарының құрамында жылу энергиясы жүйесін дамытуға 7500 мың теңге сомада дамуға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10-1. 2009 жылға арналған аудандық бюджет шығыстарының құрамында өңірлік жұмыспен қамту және кадрларды қайта даярлау стратегиясын іске асыруға 143235 мың теңге сомасында, оның ішінде:</w:t>
      </w:r>
      <w:r>
        <w:br/>
      </w:r>
      <w:r>
        <w:rPr>
          <w:rFonts w:ascii="Times New Roman"/>
          <w:b w:val="false"/>
          <w:i w:val="false"/>
          <w:color w:val="000000"/>
          <w:sz w:val="28"/>
        </w:rPr>
        <w:t>
122085 мың теңге – тұрғындардың жұмыспен қамтылуын қамтамасыз етуге;</w:t>
      </w:r>
      <w:r>
        <w:br/>
      </w:r>
      <w:r>
        <w:rPr>
          <w:rFonts w:ascii="Times New Roman"/>
          <w:b w:val="false"/>
          <w:i w:val="false"/>
          <w:color w:val="000000"/>
          <w:sz w:val="28"/>
        </w:rPr>
        <w:t>
21150 мың теңге – әлеуметтік жұмыс орындары және жастар практикасы бағдарламасын кеңейтуге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Қарағанды облысы Абай ауданының мәслихатының 2009.04.23 </w:t>
      </w:r>
      <w:r>
        <w:rPr>
          <w:rFonts w:ascii="Times New Roman"/>
          <w:b w:val="false"/>
          <w:i w:val="false"/>
          <w:color w:val="000000"/>
          <w:sz w:val="28"/>
        </w:rPr>
        <w:t>N 13/163</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2009 жылға арналған Абай аудандық әкімдігінің резерві 35167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даму бюджеттік бағдарламаларының тізімі </w:t>
      </w:r>
      <w:r>
        <w:rPr>
          <w:rFonts w:ascii="Times New Roman"/>
          <w:b w:val="false"/>
          <w:i w:val="false"/>
          <w:color w:val="000000"/>
          <w:sz w:val="28"/>
        </w:rPr>
        <w:t>3 қосымшаға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13. Аудан бюджетін орындау кезеңінде секвестрлеуге жатпайтын жергілікті бюджеттік бағдарламалардың 2009 жылғы тізімі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Аудандық маңызы бар қала, кент, ауыл (село) ауылдық (село) округтерінің аппараттары бойынша шығындары </w:t>
      </w:r>
      <w:r>
        <w:rPr>
          <w:rFonts w:ascii="Times New Roman"/>
          <w:b w:val="false"/>
          <w:i w:val="false"/>
          <w:color w:val="000000"/>
          <w:sz w:val="28"/>
        </w:rPr>
        <w:t>5 қосымшаға</w:t>
      </w:r>
      <w:r>
        <w:rPr>
          <w:rFonts w:ascii="Times New Roman"/>
          <w:b w:val="false"/>
          <w:i w:val="false"/>
          <w:color w:val="000000"/>
          <w:sz w:val="28"/>
        </w:rPr>
        <w:t xml:space="preserve"> сәйкес шығындары бекітілсін.</w:t>
      </w:r>
      <w:r>
        <w:br/>
      </w:r>
      <w:r>
        <w:rPr>
          <w:rFonts w:ascii="Times New Roman"/>
          <w:b w:val="false"/>
          <w:i w:val="false"/>
          <w:color w:val="000000"/>
          <w:sz w:val="28"/>
        </w:rPr>
        <w:t>
</w:t>
      </w:r>
      <w:r>
        <w:rPr>
          <w:rFonts w:ascii="Times New Roman"/>
          <w:b w:val="false"/>
          <w:i w:val="false"/>
          <w:color w:val="000000"/>
          <w:sz w:val="28"/>
        </w:rPr>
        <w:t>
      15. Осы шешім 2009 жылдың 01 қаңтарынан қолданысқа енгізіледі.</w:t>
      </w:r>
    </w:p>
    <w:bookmarkEnd w:id="0"/>
    <w:p>
      <w:pPr>
        <w:spacing w:after="0"/>
        <w:ind w:left="0"/>
        <w:jc w:val="both"/>
      </w:pPr>
      <w:r>
        <w:rPr>
          <w:rFonts w:ascii="Times New Roman"/>
          <w:b w:val="false"/>
          <w:i/>
          <w:color w:val="000000"/>
          <w:sz w:val="28"/>
        </w:rPr>
        <w:t>      Сессия төрағасы                            Л. Коронец</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төрағасы               Қ. Алин</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Садық</w:t>
      </w:r>
    </w:p>
    <w:bookmarkStart w:name="z17"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10 кезекті сессиясының</w:t>
      </w:r>
      <w:r>
        <w:br/>
      </w:r>
      <w:r>
        <w:rPr>
          <w:rFonts w:ascii="Times New Roman"/>
          <w:b w:val="false"/>
          <w:i w:val="false"/>
          <w:color w:val="000000"/>
          <w:sz w:val="28"/>
        </w:rPr>
        <w:t>
N 10/115 шешіміне</w:t>
      </w:r>
      <w:r>
        <w:br/>
      </w:r>
      <w:r>
        <w:rPr>
          <w:rFonts w:ascii="Times New Roman"/>
          <w:b w:val="false"/>
          <w:i w:val="false"/>
          <w:color w:val="000000"/>
          <w:sz w:val="28"/>
        </w:rPr>
        <w:t>
1 қосымша</w:t>
      </w:r>
    </w:p>
    <w:bookmarkEnd w:id="1"/>
    <w:bookmarkStart w:name="z18" w:id="2"/>
    <w:p>
      <w:pPr>
        <w:spacing w:after="0"/>
        <w:ind w:left="0"/>
        <w:jc w:val="left"/>
      </w:pPr>
      <w:r>
        <w:rPr>
          <w:rFonts w:ascii="Times New Roman"/>
          <w:b/>
          <w:i w:val="false"/>
          <w:color w:val="000000"/>
        </w:rPr>
        <w:t xml:space="preserve"> 
2009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ауданының мәслихатының 2009.11.20 </w:t>
      </w:r>
      <w:r>
        <w:rPr>
          <w:rFonts w:ascii="Times New Roman"/>
          <w:b w:val="false"/>
          <w:i w:val="false"/>
          <w:color w:val="ff0000"/>
          <w:sz w:val="28"/>
        </w:rPr>
        <w:t>N 17/210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08"/>
        <w:gridCol w:w="608"/>
        <w:gridCol w:w="10060"/>
        <w:gridCol w:w="21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2780081</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709395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192176</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3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3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2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2053834</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2053834</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13"/>
        <w:gridCol w:w="741"/>
        <w:gridCol w:w="699"/>
        <w:gridCol w:w="9371"/>
        <w:gridCol w:w="21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2806456</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155589</w:t>
            </w:r>
          </w:p>
        </w:tc>
      </w:tr>
      <w:tr>
        <w:trPr>
          <w:trHeight w:val="9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133072</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34012</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34012</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89374</w:t>
            </w:r>
          </w:p>
        </w:tc>
      </w:tr>
      <w:tr>
        <w:trPr>
          <w:trHeight w:val="12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89374</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9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15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1350710</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137537</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137537</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137537</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1107141</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 оқыту жүйесін енгізу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1105506</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1067103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 оқыту жүйесін енгізу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106032</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106032</w:t>
            </w:r>
          </w:p>
        </w:tc>
      </w:tr>
      <w:tr>
        <w:trPr>
          <w:trHeight w:val="12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188359</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170643</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170228</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48579</w:t>
            </w:r>
          </w:p>
        </w:tc>
      </w:tr>
      <w:tr>
        <w:trPr>
          <w:trHeight w:val="12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r>
      <w:tr>
        <w:trPr>
          <w:trHeight w:val="15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641153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12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алуға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алуға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r>
        <w:trPr>
          <w:trHeight w:val="9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534571</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2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60861</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40352</w:t>
            </w:r>
          </w:p>
        </w:tc>
      </w:tr>
      <w:tr>
        <w:trPr>
          <w:trHeight w:val="9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40352</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281899</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78684</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78684</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78684</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12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158820</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152846</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12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стратегияны іске асыру шеңберінде мәдениет объектілерін күрделі, және ағымдағы жөндеу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2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60902</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15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9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44856</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24856</w:t>
            </w:r>
          </w:p>
        </w:tc>
      </w:tr>
      <w:tr>
        <w:trPr>
          <w:trHeight w:val="13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24856</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5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12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12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24372</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2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r>
      <w:tr>
        <w:trPr>
          <w:trHeight w:val="9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r>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тәрбиесі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дене тәрбиесі және спорт бөлімінің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42"/>
        <w:gridCol w:w="690"/>
        <w:gridCol w:w="690"/>
        <w:gridCol w:w="9239"/>
        <w:gridCol w:w="21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517"/>
        <w:gridCol w:w="706"/>
        <w:gridCol w:w="727"/>
        <w:gridCol w:w="9190"/>
        <w:gridCol w:w="21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bl>
    <w:bookmarkStart w:name="z19"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10 кезекті сессиясының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10/115 шешіміне</w:t>
      </w:r>
      <w:r>
        <w:br/>
      </w:r>
      <w:r>
        <w:rPr>
          <w:rFonts w:ascii="Times New Roman"/>
          <w:b w:val="false"/>
          <w:i w:val="false"/>
          <w:color w:val="000000"/>
          <w:sz w:val="28"/>
        </w:rPr>
        <w:t>
2 қосымша</w:t>
      </w:r>
    </w:p>
    <w:bookmarkEnd w:id="3"/>
    <w:bookmarkStart w:name="z20" w:id="4"/>
    <w:p>
      <w:pPr>
        <w:spacing w:after="0"/>
        <w:ind w:left="0"/>
        <w:jc w:val="left"/>
      </w:pPr>
      <w:r>
        <w:rPr>
          <w:rFonts w:ascii="Times New Roman"/>
          <w:b/>
          <w:i w:val="false"/>
          <w:color w:val="000000"/>
        </w:rPr>
        <w:t xml:space="preserve"> 
2009 жылға арналған нысаналы</w:t>
      </w:r>
    </w:p>
    <w:bookmarkEnd w:id="4"/>
    <w:p>
      <w:pPr>
        <w:spacing w:after="0"/>
        <w:ind w:left="0"/>
        <w:jc w:val="both"/>
      </w:pPr>
      <w:r>
        <w:rPr>
          <w:rFonts w:ascii="Times New Roman"/>
          <w:b w:val="false"/>
          <w:i w:val="false"/>
          <w:color w:val="ff0000"/>
          <w:sz w:val="28"/>
        </w:rPr>
        <w:t xml:space="preserve">      Ескерту. 2-қосымша жаңа редакцияда - Қарағанды облысы Абай  ауданының мәслихатының 2009.11.20 </w:t>
      </w:r>
      <w:r>
        <w:rPr>
          <w:rFonts w:ascii="Times New Roman"/>
          <w:b w:val="false"/>
          <w:i w:val="false"/>
          <w:color w:val="ff0000"/>
          <w:sz w:val="28"/>
        </w:rPr>
        <w:t>N 17/210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9"/>
        <w:gridCol w:w="2071"/>
      </w:tblGrid>
      <w:tr>
        <w:trPr>
          <w:trHeight w:val="100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838719</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320959</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320959</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135354</w:t>
            </w:r>
          </w:p>
        </w:tc>
      </w:tr>
      <w:tr>
        <w:trPr>
          <w:trHeight w:val="64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Лингафондық және мультимедиялық кабинеттер құруға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кабинеттерін жабдықтауға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жаңа технологияларды меңгеруге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8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45176</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 оқушыларын тамақтандыруға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63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міндетті орта білім қорының шығындарына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2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дайындау аумақтық стратегияны іске асыру шеңберінде білім объектілерін күрделі және ағымдағы жөндеу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42921</w:t>
            </w:r>
          </w:p>
        </w:tc>
      </w:tr>
      <w:tr>
        <w:trPr>
          <w:trHeight w:val="94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72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көмекке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0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8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6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дайындау аумақтық стратегияны іске асыру шеңберінде мәдениет объектілерін күрделі және ағымдағы жөндеу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96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7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63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12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22085</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517760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471280</w:t>
            </w:r>
          </w:p>
        </w:tc>
      </w:tr>
      <w:tr>
        <w:trPr>
          <w:trHeight w:val="630"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bl>
    <w:bookmarkStart w:name="z21" w:id="5"/>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10 кезекті сессиясының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10/115 шешіміне</w:t>
      </w:r>
      <w:r>
        <w:br/>
      </w:r>
      <w:r>
        <w:rPr>
          <w:rFonts w:ascii="Times New Roman"/>
          <w:b w:val="false"/>
          <w:i w:val="false"/>
          <w:color w:val="000000"/>
          <w:sz w:val="28"/>
        </w:rPr>
        <w:t>
3 қосымша</w:t>
      </w:r>
    </w:p>
    <w:bookmarkEnd w:id="5"/>
    <w:bookmarkStart w:name="z22" w:id="6"/>
    <w:p>
      <w:pPr>
        <w:spacing w:after="0"/>
        <w:ind w:left="0"/>
        <w:jc w:val="left"/>
      </w:pPr>
      <w:r>
        <w:rPr>
          <w:rFonts w:ascii="Times New Roman"/>
          <w:b/>
          <w:i w:val="false"/>
          <w:color w:val="000000"/>
        </w:rPr>
        <w:t xml:space="preserve"> 
2009 жылға арналған аудандық даму бюджеттік бағдарламаларының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677"/>
        <w:gridCol w:w="719"/>
        <w:gridCol w:w="118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және отын - энергетикалық кешені</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6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3" w:id="7"/>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10 кезекті сессиясының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10/115 шешіміне</w:t>
      </w:r>
      <w:r>
        <w:br/>
      </w:r>
      <w:r>
        <w:rPr>
          <w:rFonts w:ascii="Times New Roman"/>
          <w:b w:val="false"/>
          <w:i w:val="false"/>
          <w:color w:val="000000"/>
          <w:sz w:val="28"/>
        </w:rPr>
        <w:t>
4 қосымша</w:t>
      </w:r>
    </w:p>
    <w:bookmarkEnd w:id="7"/>
    <w:bookmarkStart w:name="z24" w:id="8"/>
    <w:p>
      <w:pPr>
        <w:spacing w:after="0"/>
        <w:ind w:left="0"/>
        <w:jc w:val="left"/>
      </w:pPr>
      <w:r>
        <w:rPr>
          <w:rFonts w:ascii="Times New Roman"/>
          <w:b/>
          <w:i w:val="false"/>
          <w:color w:val="000000"/>
        </w:rPr>
        <w:t xml:space="preserve"> 
Аудан бюджетін орындау кезеңінде секвестрлеуге жатпайтын жергілікті бюджеттік бағдарламалардың 2009 жылғы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79"/>
        <w:gridCol w:w="742"/>
        <w:gridCol w:w="117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және спорт бөлімі</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9"/>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10 кезекті сессиясының</w:t>
      </w:r>
      <w:r>
        <w:br/>
      </w:r>
      <w:r>
        <w:rPr>
          <w:rFonts w:ascii="Times New Roman"/>
          <w:b w:val="false"/>
          <w:i w:val="false"/>
          <w:color w:val="000000"/>
          <w:sz w:val="28"/>
        </w:rPr>
        <w:t>
N 10/115 шешіміне</w:t>
      </w:r>
      <w:r>
        <w:br/>
      </w:r>
      <w:r>
        <w:rPr>
          <w:rFonts w:ascii="Times New Roman"/>
          <w:b w:val="false"/>
          <w:i w:val="false"/>
          <w:color w:val="000000"/>
          <w:sz w:val="28"/>
        </w:rPr>
        <w:t>
5 қосымша</w:t>
      </w:r>
    </w:p>
    <w:bookmarkEnd w:id="9"/>
    <w:bookmarkStart w:name="z26" w:id="10"/>
    <w:p>
      <w:pPr>
        <w:spacing w:after="0"/>
        <w:ind w:left="0"/>
        <w:jc w:val="left"/>
      </w:pPr>
      <w:r>
        <w:rPr>
          <w:rFonts w:ascii="Times New Roman"/>
          <w:b/>
          <w:i w:val="false"/>
          <w:color w:val="000000"/>
        </w:rPr>
        <w:t xml:space="preserve"> 
Аудандық маңызы бар қала, кент , ауыл (село) ауылдық (село) округтерінің аппараттары бойынша шығындар</w:t>
      </w:r>
      <w:r>
        <w:br/>
      </w:r>
      <w:r>
        <w:rPr>
          <w:rFonts w:ascii="Times New Roman"/>
          <w:b/>
          <w:i w:val="false"/>
          <w:color w:val="000000"/>
        </w:rPr>
        <w:t>
2009 жыл</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Абай  ауданының мәслихатының 2009.11.20 </w:t>
      </w:r>
      <w:r>
        <w:rPr>
          <w:rFonts w:ascii="Times New Roman"/>
          <w:b w:val="false"/>
          <w:i w:val="false"/>
          <w:color w:val="ff0000"/>
          <w:sz w:val="28"/>
        </w:rPr>
        <w:t>N 17/210</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62"/>
        <w:gridCol w:w="715"/>
        <w:gridCol w:w="715"/>
        <w:gridCol w:w="715"/>
        <w:gridCol w:w="5582"/>
        <w:gridCol w:w="1833"/>
        <w:gridCol w:w="1702"/>
        <w:gridCol w:w="1660"/>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31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w:t>
            </w:r>
          </w:p>
        </w:tc>
      </w:tr>
      <w:tr>
        <w:trPr>
          <w:trHeight w:val="360" w:hRule="atLeast"/>
        </w:trPr>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5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 қаражаты есебінен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66"/>
        <w:gridCol w:w="721"/>
        <w:gridCol w:w="809"/>
        <w:gridCol w:w="721"/>
        <w:gridCol w:w="5584"/>
        <w:gridCol w:w="1085"/>
        <w:gridCol w:w="1286"/>
        <w:gridCol w:w="1376"/>
        <w:gridCol w:w="133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31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Карабас</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w:t>
            </w:r>
          </w:p>
        </w:tc>
      </w:tr>
      <w:tr>
        <w:trPr>
          <w:trHeight w:val="36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 қаражаты есебінен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23"/>
        <w:gridCol w:w="744"/>
        <w:gridCol w:w="855"/>
        <w:gridCol w:w="722"/>
        <w:gridCol w:w="5528"/>
        <w:gridCol w:w="1077"/>
        <w:gridCol w:w="1321"/>
        <w:gridCol w:w="1365"/>
        <w:gridCol w:w="134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31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w:t>
            </w:r>
          </w:p>
        </w:tc>
      </w:tr>
      <w:tr>
        <w:trPr>
          <w:trHeight w:val="360" w:hRule="atLeast"/>
        </w:trPr>
        <w:tc>
          <w:tcPr>
            <w:tcW w:w="0" w:type="auto"/>
            <w:vMerge/>
            <w:tcBorders>
              <w:top w:val="nil"/>
              <w:left w:val="single" w:color="cfcfcf" w:sz="5"/>
              <w:bottom w:val="single" w:color="cfcfcf" w:sz="5"/>
              <w:right w:val="single" w:color="cfcfcf" w:sz="5"/>
            </w:tcBorders>
          </w:tcP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 қаражаты есебінен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740"/>
        <w:gridCol w:w="850"/>
        <w:gridCol w:w="718"/>
        <w:gridCol w:w="5558"/>
        <w:gridCol w:w="1114"/>
        <w:gridCol w:w="1290"/>
        <w:gridCol w:w="1379"/>
        <w:gridCol w:w="133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31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w:t>
            </w:r>
          </w:p>
        </w:tc>
      </w:tr>
      <w:tr>
        <w:trPr>
          <w:trHeight w:val="360"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7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3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 қаражаты есебінен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p>
        </w:tc>
      </w:tr>
    </w:tbl>
    <w:bookmarkStart w:name="z28" w:id="1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10 кезекті сессиясының</w:t>
      </w:r>
      <w:r>
        <w:br/>
      </w:r>
      <w:r>
        <w:rPr>
          <w:rFonts w:ascii="Times New Roman"/>
          <w:b w:val="false"/>
          <w:i w:val="false"/>
          <w:color w:val="000000"/>
          <w:sz w:val="28"/>
        </w:rPr>
        <w:t>
N 10/115 шешіміне</w:t>
      </w:r>
      <w:r>
        <w:br/>
      </w:r>
      <w:r>
        <w:rPr>
          <w:rFonts w:ascii="Times New Roman"/>
          <w:b w:val="false"/>
          <w:i w:val="false"/>
          <w:color w:val="000000"/>
          <w:sz w:val="28"/>
        </w:rPr>
        <w:t>
6 қосымша</w:t>
      </w:r>
    </w:p>
    <w:bookmarkEnd w:id="11"/>
    <w:bookmarkStart w:name="z29" w:id="12"/>
    <w:p>
      <w:pPr>
        <w:spacing w:after="0"/>
        <w:ind w:left="0"/>
        <w:jc w:val="left"/>
      </w:pPr>
      <w:r>
        <w:rPr>
          <w:rFonts w:ascii="Times New Roman"/>
          <w:b/>
          <w:i w:val="false"/>
          <w:color w:val="000000"/>
        </w:rPr>
        <w:t xml:space="preserve"> 
Жергілікті бюджет есебінен өңірлік жұмыспен қамту және қайта даярлау стратегиясына объектілер бойынша қаржыландыру</w:t>
      </w:r>
    </w:p>
    <w:bookmarkEnd w:id="12"/>
    <w:p>
      <w:pPr>
        <w:spacing w:after="0"/>
        <w:ind w:left="0"/>
        <w:jc w:val="both"/>
      </w:pPr>
      <w:r>
        <w:rPr>
          <w:rFonts w:ascii="Times New Roman"/>
          <w:b w:val="false"/>
          <w:i w:val="false"/>
          <w:color w:val="ff0000"/>
          <w:sz w:val="28"/>
        </w:rPr>
        <w:t xml:space="preserve">      Ескерту. Шешім 6 қосымшамен толықтырылды - Қарағанды облысы Абай ауданының мәслихатының 2009.04.23 </w:t>
      </w:r>
      <w:r>
        <w:rPr>
          <w:rFonts w:ascii="Times New Roman"/>
          <w:b w:val="false"/>
          <w:i w:val="false"/>
          <w:color w:val="ff0000"/>
          <w:sz w:val="28"/>
        </w:rPr>
        <w:t>N 13/163</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416"/>
        <w:gridCol w:w="1767"/>
      </w:tblGrid>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аудан бойынша: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161771</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әлеуметтік сала бойынша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кентінің мәдениет үйі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ауылының Ауылдық клубы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кітапхана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 3 кітапханасы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кенттік, ауылдық әкімдіктер бойынша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72771</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кентіндегі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кентінің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Карабас кентінің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Акбастау селосының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селосындағы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Есенгельды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(санаторий)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Кулайгыр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Курминское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Жумабек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Ягодное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ауылының санитарияны қамтамасыз ету, қоқыс шығару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сала-барлығы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57771</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Б. Момышулы атындағы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Корниенко атындағы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Абай атындағы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"Айналайын" бала бақшасы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өнер мектебі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кентінің № 9 мектеп-бала бақша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кентінің Шерубай-Нұра бастауыш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кентінің № 15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ауылының Ақбастау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ауылының "Айголек" мектеп - бала бақшасы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ауылының Дзержинская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ауылының Қоянды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Қойбас ауылының Қойбас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ауылының Есенгелді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ауылының Ильичевка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ауылының "Акбулак" мектеп бала бақшасы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санаторий "Акбота" бала бақшасы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ауылының Құрма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ауылының "Балдаурен" бала бақшасы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ауылының Самарка орта мектеп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4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кентінің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Акбастау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ауылының клубын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Есенгельды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ауылының Клубын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ауылының кітапханасын ағымдағы жөндеу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