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cbe99" w14:textId="94cbe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IV шақырылған Қарағанды қалалық мәслихатының 2007 жылғы 21 желтоқсандағы IV сессиясының "Қарағанды қаласының 2008 жылға арналған бюджеті туралы" N 47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IV шақырылған ХI сессиясының 2008 жылғы 29 тамыздағы N 128 шешімі. Қарағанды облысы Қарағанды қаласы әділет басқармасында 2008 жылғы 11 қыркүйекте N 8-1-74 тіркелді. Мерзімінің өтуіне байланысты қолданылуы тоқтатылды (Қарағанды қалалық мәслихат хатшысының 2011 жылғы 12 мамырдағы N 2-9/224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Мерзімінің өтуіне байланысты қолданылуы тоқтатылды (Қарағанды қалалық мәслихат хатшысының 2011.05.12 N 2-9/224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2004 жылғы 24 сәуірдегі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 кодексіне </w:t>
      </w:r>
      <w:r>
        <w:rPr>
          <w:rFonts w:ascii="Times New Roman"/>
          <w:b w:val="false"/>
          <w:i w:val="false"/>
          <w:color w:val="000000"/>
          <w:sz w:val="28"/>
        </w:rPr>
        <w:t>сәйкес, "Қазақстан Республикасындағы жергілікті мемлекеттік басқару" 2001 жылдың 23 қаңтарындағы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Қарағанды қалалық мәслихаты 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IV шақырылған Қарағанды қалалық мәслихатының 2007 жылғы 21 желтоқсандағы IV сессиясының "Қарағанды қаласының 2008 жылға арналған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N 47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тіркелген нөмірі N 8-1-68, "Взгляд на события" газетінің 2008 жылғы 23 қаңтардағы N 7 (336) жарияланған), IV шақырылған Қарағанды қалалық мәслихатының 2008 жылғы 31 наурыздағы VII сессиясының </w:t>
      </w:r>
      <w:r>
        <w:rPr>
          <w:rFonts w:ascii="Times New Roman"/>
          <w:b w:val="false"/>
          <w:i w:val="false"/>
          <w:color w:val="000000"/>
          <w:sz w:val="28"/>
        </w:rPr>
        <w:t>N 83</w:t>
      </w:r>
      <w:r>
        <w:rPr>
          <w:rFonts w:ascii="Times New Roman"/>
          <w:b w:val="false"/>
          <w:i w:val="false"/>
          <w:color w:val="000000"/>
          <w:sz w:val="28"/>
        </w:rPr>
        <w:t xml:space="preserve"> "IV шақырылған Қарағанды қалалық мәслихатының 2007 жылғы 21 желтоқсандағы IV сессиясының "Қарағанды қаласының 2008 жылға арналған бюджеті туралы" N 47 шешіміне өзгертулер мен толықтырулар енгізу туралы" өзгертулер мен толықтыру енгізілген, (нормативтік құқықтық актілерді мемлекеттік тіркеу Тізілімінде тіркелген нөмірі N 8-1-70, "Взгляд на события" газетінің 2008 жылғы 25 сәуірдегі N 037 (366) жарияланған), IV шақырылған Қарағанды қалалық мәслихатының 2008 жылғы 28 мамырындағы IX сессиясының </w:t>
      </w:r>
      <w:r>
        <w:rPr>
          <w:rFonts w:ascii="Times New Roman"/>
          <w:b w:val="false"/>
          <w:i w:val="false"/>
          <w:color w:val="000000"/>
          <w:sz w:val="28"/>
        </w:rPr>
        <w:t>N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"IV шақырылған Қарағанды қалалық мәслихатының 2007 жылғы 21 желтоқсандағы IV сессиясының "Қарағанды қаласының 2008 жылға арналған бюджеті туралы" N 47 шешіміне өзгертулер мен толықтырулар енгізу туралы" (нормативтік құқықтық актілерді мемлекеттік тіркеу Тізілімінде тіркелген нөмірі N 8-1-72, "Взгляд на события" газетінің 2008 жылғы 13 маусымындағы N 055 (384) жарияланған) келесі өзгертулер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 тармағының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тармақшасындағы: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"20 250 650" саны "20 788 658" санына өзгертілсін;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"11 202 851" саны "11 393 585" санына өзгертілсін;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"2 765 510" саны "2 706 311" санына өзгертілсін;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"6 225 144" саны "6 631 617" санына өзгертілсін;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тармақшасындағы: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"20 311 535" саны "20 868 056" санына өзгертілсін;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тармақшасындағы: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"60 885" саны "79 398" санына өзгертілсін;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5), 6) тармақшаларындағы: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"599 844" саны "618 357" санына өзгертілсін;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3 тармақтағы: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"6 225 144" саны "6 631 617" санына өзгертілсін;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"18 035" саны "16 465" санына өзгертілсін;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"137 000" саны "305 554" санына өзгертілсін;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"1 905 000" саны "1 896 610" санына өзгертілсін;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"12 006" саны "11 853" санына өзгертілсін;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"3 085 235" саны "3 333 678" санына өзгертілсін;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"150 000" саны "149 589" санына өзгертілсін;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4 тармақтағы: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"547 000" саны "565 513" санына өзгертілсін;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4) 7 тармақтағы: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"6 225 144" саны "6 631 617" санына өзгертілсін;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"18 035" саны "16 465" санына өзгертілсін;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"137 000" саны "305 554" санына өзгертілсін;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"1 905 000" саны "1 896 610" санына өзгертілсін;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"12 006" саны "11 853" санына өзгертілсін;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"3 085 235" саны "3 333 678" санына өзгертілсін;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"150 000" саны "149 589" санына өзгертілсін;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5) Көрсетілген шешімнің 1, 3 қосымшалары осы шешімнің 1, 2 қосымшаларына сәйкес жаңа редакцияда жазылсын.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2. Осы шешім 2008 жылдың 1 қаңтарынан бастап қолданысқа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IV шақырылған Қарағанды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кезектен 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XI сессиясының төрайымы                    С. Боранқұлова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Қарағанды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хатшысы                       Қ. Бексұлтанов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Қарағанды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29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XI сессиясының N 128 шешімі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VI сессиясының N 47 шешімі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2008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73"/>
        <w:gridCol w:w="753"/>
        <w:gridCol w:w="8873"/>
        <w:gridCol w:w="185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мың теңге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20788658 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11393585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3461776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3461776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3284326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3284326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Меншiкке салынатын салықтар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2579193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Мүлiкке салынатын салықтар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1569512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504846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құралдарына салынатын салық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504835 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  салынатын iшкi салықтар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1195684 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641862 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үшiн түсетiн түсiмдер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272190 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кәсiби қызметтi жүргiзгенi үшiн алынатын алымдар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281632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салықтар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салықтар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</w:t>
            </w:r>
          </w:p>
        </w:tc>
      </w:tr>
      <w:tr>
        <w:trPr>
          <w:trHeight w:val="9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872374 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872374 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түсiмдер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57145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түсімдер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26809 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кәсiпорындардың таза кірiсi бөлігіндегі түсімдер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2840 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меншіктегі заңды тұлғаларға қатысу үлесіне кірістер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меншiгіндегі мүлiктi жалға беруден түсетін кірістер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23679 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  мемлекеттік мекемелердің тауарларды (жұмыстарды, қызметтер көрсетуді) өткізуінен түсетін түсімдер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4758 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  мемлекеттік мекемелердің тауарларды (жұмыстарды, қызметтер көрсетуді) өткізуінен түсетін түсімдер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4758 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 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 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15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18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25513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25513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2706311 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1612338 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1612338 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Жердi және материалдық емес активтердi сату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1093973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1057373 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36600 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6631617 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жоғары тұрған органдарынан түсетін трансферттер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6631617 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түсетін трансферттер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6631617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53"/>
        <w:gridCol w:w="733"/>
        <w:gridCol w:w="753"/>
        <w:gridCol w:w="8033"/>
        <w:gridCol w:w="18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мың теңге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Шығындар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20868056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 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457265 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343649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34777 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қызметін қамтамасыз ету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34777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168508 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қызметін қамтамасыз ету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162499 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 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140364 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(селолық) округтің әкімі аппаратының қызметін қамтамасыз ету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140364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79411 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79411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бөлімінің қызметін қамтамасыз ету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27555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4696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47160 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25608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25608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бөлімнің қызметін қамтамасыз ету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25608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8597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8597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 компьютерлік сауаттылыққа оқыту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8597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16807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16807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16807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16807 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құқық, сот, қылмыстық-атқару қызметі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305860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305860 </w:t>
            </w:r>
          </w:p>
        </w:tc>
      </w:tr>
      <w:tr>
        <w:trPr>
          <w:trHeight w:val="10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305860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жол жүру қозғалысын реттеу бойынша жабдықтар мен құралдарды пайдалану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305860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6271728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дейiнгi тәрбие және оқыту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869514 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869514 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ұйымдарының қызметін қамтамасыз ету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869514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5298404 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5298404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4501933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үшін қосымша білім беру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322812 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берудің мемлекеттік жүйесіне интерактивтік оқыту жүйесін енгізу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473659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саласындағы өзге де қызметтер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103810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99510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бөлімінің қызметін қамтамасыз ету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20278 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(аудандық маңызы бар қаланың) мемлекеттік білім беру мекемелер үшін оқулықтар мен оқу-әдiстемелiк кешендерді сатып алу және жеткізу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62354 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мектеп олимпиадаларын және мектептен тыс іс-шараларды өткiзу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16465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4300 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1229778 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1164817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741617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47112 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 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64134 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20268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азаматтардың жекелеген топтарына әлеуметтік көмек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358888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әскерлер мен мерзімді қызметтегі әскери қызметкерлерді әлеуметтік қолдау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3053 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3951 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әлеуметтiк көмек көрсету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76266 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18308 </w:t>
            </w:r>
          </w:p>
        </w:tc>
      </w:tr>
      <w:tr>
        <w:trPr>
          <w:trHeight w:val="12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149637 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423200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ұйымдарының күндізгі оқу нысанының оқушылары мен тәрбиеленушілерін әлеуметтік қолдау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423200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64961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64961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және әлеуметтік бағдарламалар бөлімінің қызметін қамтамасыз ету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49939 </w:t>
            </w:r>
          </w:p>
        </w:tc>
      </w:tr>
      <w:tr>
        <w:trPr>
          <w:trHeight w:val="10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1931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Белгіленген тұрғылықты жері жоқ тұлғаларды әлеуметтік бейімдеу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13091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7063935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3708598 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47610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тұрғын үй қорының сақталуын ұйымдастыру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39840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жекелеген санаттарын тұрғын үймен қамтамасыз ету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3660988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1764378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  инфрақұрылымды дамыту және жайластыру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1896610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1588513 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 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коммуналдық меншігіндегі жылу жүйелерін қолдануды ұйымдастыру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950000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188513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объектілерін дамыту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75241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113272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1766824 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1764824 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291886 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8299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күтіп-ұстау және туысы жоқ адамдарды жерлеу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3669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1460970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объектілерін дамыту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1380329 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1219500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712183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571853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Зоопарктер мен дендропарктердiң жұмыс iстеуiн қамтамасыз ету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140330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507317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507317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16173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16173 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 деңгейде спорттық жарыстар өткiзу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13629 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2544 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кеңiстiк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87290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79481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76631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тілді және Қазақстан халықтарының басқа да тілді дамыту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2850 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7809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мемлекеттiк ақпарат саясатын жүргізу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7809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57366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7126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тілдерді дамыту бөлімінің қызметін қамтамасыз ету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7126 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46135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 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8135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саласындағы өңірлік бағдарламаларды iске асыру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38000 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4105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бөлімі қызметін қамтамасыз ету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4105 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25285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6927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шаруашылық бөлімі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4927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бөлімінің қызметін қамтамасыз ету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4927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объектілерін дамыту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18358 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 қатынастары бөлімі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18358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бөлімінің қызметін қамтамасыз ету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18358 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77825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77825 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12339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бөлімінің қызметін қамтамасыз ету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12339 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сәулет және қала құрылысы бөлімі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65486 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бөлімінің қызметін қамтамасыз ету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11533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13415 </w:t>
            </w:r>
          </w:p>
        </w:tc>
      </w:tr>
      <w:tr>
        <w:trPr>
          <w:trHeight w:val="12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аумағы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40538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2535570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2123570 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2123570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39216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2084354 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коммуникациялар саласындағы өзге де қызметтер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412000 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412000 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Кентiшiлiк (қалаiшiлiк) және ауданiшiлiк қоғамдық жолаушылар тасымалдарын ұйымдастыру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412000 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551282 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қызметтi қолдау және бәсекелестікті қорғау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18029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18029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бөлімі қызметін қамтамасыз ету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6176 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11853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533253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427288 </w:t>
            </w:r>
          </w:p>
        </w:tc>
      </w:tr>
      <w:tr>
        <w:trPr>
          <w:trHeight w:val="9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Шұғыл шығындарға арналған ауданның (облыстық маңызы бар қаланың) жергілікті атқарушы органының резерві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427288 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(облыстың маңызы бар қаланың) экономика және бюджеттік жоспарлау бөлімі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84920 </w:t>
            </w:r>
          </w:p>
        </w:tc>
      </w:tr>
      <w:tr>
        <w:trPr>
          <w:trHeight w:val="10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негіздемелерін әзірлеу және оған сараптама жүргізу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84920 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21045 </w:t>
            </w:r>
          </w:p>
        </w:tc>
      </w:tr>
      <w:tr>
        <w:trPr>
          <w:trHeight w:val="10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шаруашылығы, жолаушылар көлігі және автомобиль жолдары бөлімінің қызметін қамтамасыз ету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21045 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952392 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952392 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952392 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трансферттерді қайтару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алулар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950070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ІІІ. Операциялық сальдо -79398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53"/>
        <w:gridCol w:w="793"/>
        <w:gridCol w:w="813"/>
        <w:gridCol w:w="7773"/>
        <w:gridCol w:w="191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(мың теңге)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Қаржы активтерімен жасалатын операциялар бойынша сальдо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538959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активтерiн сатып алу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558070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558070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558070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558070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558070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813"/>
        <w:gridCol w:w="8713"/>
        <w:gridCol w:w="1913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(мың теңге)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19111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19111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ел ішінде сатудан түсетін түсімдер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19111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93"/>
        <w:gridCol w:w="773"/>
        <w:gridCol w:w="8753"/>
        <w:gridCol w:w="1933"/>
      </w:tblGrid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(мың теңге)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VІ. Бюджет тапшылығы (профициті)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-618357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VІІ. Бюджет тапшылығын қаржыландыру (профицитін пайдалану)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618357 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Қарағанды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29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XI сессиясының N 128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VI сессиясының N 47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Қазыбек би атындағы және Октябрь аудандарының 2008 жылға арналған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33"/>
        <w:gridCol w:w="733"/>
        <w:gridCol w:w="793"/>
        <w:gridCol w:w="7993"/>
        <w:gridCol w:w="195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мың теңге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Қазыбек би атындағы ауданның бюджеттік бағдарламалары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1260081 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 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54113 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жалпы  функцияларын орындайтын өкілді, атқарушы және басқа органдар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54113 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54113 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(селолық) округтің әкімі аппараттарының қызметін қамтамасыз ету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54113 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1205968 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- мекендерді көркейту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1205968 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1205968 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181512 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4491 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күтіп-ұстау және туысы жоқ адамдарды жерлеу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3669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1016296 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ауданының бюджеттік бағдарламалары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645107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86251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жалпы  функцияларын орындайтын өкілді, атқарушы және басқа органдар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86251 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86251 </w:t>
            </w:r>
          </w:p>
        </w:tc>
      </w:tr>
      <w:tr>
        <w:trPr>
          <w:trHeight w:val="10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(селолық) округтің әкімі аппараттарының қызметін қамтамасыз ету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86251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558856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- мекендерді көркейту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558856 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558856 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110374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3808 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444674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