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19ae" w14:textId="7db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қоршаған ортаға эмиссиялар үшін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IV сессиясының 2008 жылғы 15 ақпандағы N 71 шешімі. Қарағанды облысының әділет Департаментінде 2008 жылғы 20 ақпанда N 1841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 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2001 жылғы 12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462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"Қоршаған ортаға эмиссия үшін төлемақының базалық және шекті ставкаларын бекіту туралы" Қазақстан Республикасы Үкіметінің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"Қазақстан Республикасы Үкіметінің 2007 жылғы 28 желтоқсандағы N 1314 қаулысына толықтыру енгізу туралы" Қазақстан Республикасы Үкіметінің 2008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2008 жылға арналған қоршаған ортаға эмиссиялар үшін төлемақы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Шешімнің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комиссиясы (М.А. Перзадаев) мен облыс әкімінің орынбасарына (М.Х. Мұсатаев)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алғашқы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Таласпеков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("Қоршаған ортаны қорғауда эмиссия үшін 2008 жылға арналған төлем мөлшері жөнінде" облыстық мәслихаттың 2008 жылғы 15 ақпандағы ІV сессиясының N 71 шешіміне)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директоры                  Р. Оразғұлов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ақпан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төрағасы                 Ш. Байбеков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ақпан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Б. 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ақпан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Табиғат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табиғатты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 А. Яковлев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ақпан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сессиясының N 71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2008 жылға арналған қоршаған ортаға эмиссиялар үшін төлемақы ставкалары: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073"/>
        <w:gridCol w:w="2293"/>
        <w:gridCol w:w="2633"/>
        <w:gridCol w:w="223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қауіптілік деңгейі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(теңге)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тұрақты көздерден шығарындылары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қозғалмалы көздерден шығарындылары: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этилденбеген бензин үшін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тоннасы (бұдан әрі - тонна)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дизель отыны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сұйылтылған, сығылған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төгінділері: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көздеріне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жинақтауыштарға, сүзу алаңдарына,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тұрмыстық) қалдықтар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қалдықтар: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қауіпті қалдықтарын полигондарда, жинақтауыштарда, санкцияланған үйінділерде және арнайы берілген орындарда орналастыру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шлактары, шламдары, байыту қалдықтары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қалдықтары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трансуранды қалдықтар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Гигабеккерель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альфа-радиоактивті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шынақты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Заңнамада белгіленген тәртіппен жүзеге асырылатын алауларда ілеспе және (немесе) табиғи газды жағудан ластаушы заттардың шығарындылары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стандарттарына сәйкес сертификатталған кәсіпорындары үшін қоршаған ортаға эмиссиялар үшін төлемақы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коммуналдық қызмет көрсететін табиғи монополиялар субъектілері болып табылатын кәсіпорындар үшін қоршаған ортаға эмиссиялар үшін төлемақы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0,25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төлемақы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0,2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төлемақы ставкалары бір мезгілде ескертпенің 1) және 2) тармақшаларына жатқызылған жағдайда ескертпенің 2) тармақшасының коэффициенттерін қолданған жөн.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қоршаған ортаға белгіленген нормативтерден эмиссия артқан жағдайда белгіленген коэффициентер есебінсіз он есе төлем төленеді (соның ішінде залалы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