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99e30f" w14:textId="999e30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2009 жылға арналған аудандық бюджет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Жамбыл облысы Талас аудандық мәслихатының 2008 жылғы 26 желтоқсандағы N 16-7 Шешімі. Жамбыл облысы Талас ауданының Әділет басқармасында 2009 жылғы 15 қаңтарда 71 нөмірімен тіркелді. Шешімнің қабылдау мерзімінің өтуіне байланысты қолдану тоқтатылды (Жамбыл облыстық Әділет департаментінің 2013 жылғы 11 наурыздағы N 2-2-17/388 хаты)</w:t>
      </w:r>
    </w:p>
    <w:p>
      <w:pPr>
        <w:spacing w:after="0"/>
        <w:ind w:left="0"/>
        <w:jc w:val="both"/>
      </w:pPr>
      <w:r>
        <w:rPr>
          <w:rFonts w:ascii="Times New Roman"/>
          <w:b w:val="false"/>
          <w:i w:val="false"/>
          <w:color w:val="ff0000"/>
          <w:sz w:val="28"/>
        </w:rPr>
        <w:t>      Ескерту. Шешімнің қабылдау мерзімінің өтуіне байланысты қолдану тоқтатылды (Жамбыл облыстық Әділет департаментінің 2013 жылғы 11 наурыздағы N 2-2-17/388 хаты)</w:t>
      </w:r>
    </w:p>
    <w:bookmarkStart w:name="z1" w:id="0"/>
    <w:p>
      <w:pPr>
        <w:spacing w:after="0"/>
        <w:ind w:left="0"/>
        <w:jc w:val="both"/>
      </w:pPr>
      <w:r>
        <w:rPr>
          <w:rFonts w:ascii="Times New Roman"/>
          <w:b w:val="false"/>
          <w:i w:val="false"/>
          <w:color w:val="000000"/>
          <w:sz w:val="28"/>
        </w:rPr>
        <w:t>
      Қазақстан Республикасының 2008 жылғы 4 желтоқсандағы Бюджет кодексінің 75 </w:t>
      </w:r>
      <w:r>
        <w:rPr>
          <w:rFonts w:ascii="Times New Roman"/>
          <w:b w:val="false"/>
          <w:i w:val="false"/>
          <w:color w:val="000000"/>
          <w:sz w:val="28"/>
        </w:rPr>
        <w:t>бабына</w:t>
      </w:r>
      <w:r>
        <w:rPr>
          <w:rFonts w:ascii="Times New Roman"/>
          <w:b w:val="false"/>
          <w:i w:val="false"/>
          <w:color w:val="000000"/>
          <w:sz w:val="28"/>
        </w:rPr>
        <w:t>, "Қазақстан Республикасындағы жергілікті мемлекеттік басқару туралы" Қазақстан Республикасы 2001 жылғы 23 қаңтардағы Заңының 6 </w:t>
      </w:r>
      <w:r>
        <w:rPr>
          <w:rFonts w:ascii="Times New Roman"/>
          <w:b w:val="false"/>
          <w:i w:val="false"/>
          <w:color w:val="000000"/>
          <w:sz w:val="28"/>
        </w:rPr>
        <w:t>бабына</w:t>
      </w:r>
      <w:r>
        <w:rPr>
          <w:rFonts w:ascii="Times New Roman"/>
          <w:b w:val="false"/>
          <w:i w:val="false"/>
          <w:color w:val="000000"/>
          <w:sz w:val="28"/>
        </w:rPr>
        <w:t xml:space="preserve"> және "2009 жылға арналған облыстық бюджет туралы" Жамбыл облыстық мәслихатының 2008 жылғы 18 желтоқсандағы № 10-4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кесімдердің мемлекеттік тіркеу тізілімінде № 1716 болып тіркелген) сәйкес, аудандық мәслихат </w:t>
      </w:r>
      <w:r>
        <w:rPr>
          <w:rFonts w:ascii="Times New Roman"/>
          <w:b/>
          <w:i w:val="false"/>
          <w:color w:val="000000"/>
          <w:sz w:val="28"/>
        </w:rPr>
        <w:t>ШЕШІМ ЕТТІ:</w:t>
      </w:r>
      <w:r>
        <w:br/>
      </w:r>
      <w:r>
        <w:rPr>
          <w:rFonts w:ascii="Times New Roman"/>
          <w:b w:val="false"/>
          <w:i w:val="false"/>
          <w:color w:val="000000"/>
          <w:sz w:val="28"/>
        </w:rPr>
        <w:t>
</w:t>
      </w:r>
      <w:r>
        <w:rPr>
          <w:rFonts w:ascii="Times New Roman"/>
          <w:b w:val="false"/>
          <w:i w:val="false"/>
          <w:color w:val="000000"/>
          <w:sz w:val="28"/>
        </w:rPr>
        <w:t>
      1. 2009 жылға арналған аудандық бюджет </w:t>
      </w:r>
      <w:r>
        <w:rPr>
          <w:rFonts w:ascii="Times New Roman"/>
          <w:b w:val="false"/>
          <w:i w:val="false"/>
          <w:color w:val="000000"/>
          <w:sz w:val="28"/>
        </w:rPr>
        <w:t>1–қосымшаға</w:t>
      </w:r>
      <w:r>
        <w:rPr>
          <w:rFonts w:ascii="Times New Roman"/>
          <w:b w:val="false"/>
          <w:i w:val="false"/>
          <w:color w:val="000000"/>
          <w:sz w:val="28"/>
        </w:rPr>
        <w:t xml:space="preserve"> сәйкес келесі көлемдерде бекітілсін:</w:t>
      </w:r>
      <w:r>
        <w:br/>
      </w:r>
      <w:r>
        <w:rPr>
          <w:rFonts w:ascii="Times New Roman"/>
          <w:b w:val="false"/>
          <w:i w:val="false"/>
          <w:color w:val="000000"/>
          <w:sz w:val="28"/>
        </w:rPr>
        <w:t>
</w:t>
      </w:r>
      <w:r>
        <w:rPr>
          <w:rFonts w:ascii="Times New Roman"/>
          <w:b w:val="false"/>
          <w:i w:val="false"/>
          <w:color w:val="000000"/>
          <w:sz w:val="28"/>
        </w:rPr>
        <w:t>
      1) кірістер – 2 832 019 мың теңге:</w:t>
      </w:r>
      <w:r>
        <w:br/>
      </w:r>
      <w:r>
        <w:rPr>
          <w:rFonts w:ascii="Times New Roman"/>
          <w:b w:val="false"/>
          <w:i w:val="false"/>
          <w:color w:val="000000"/>
          <w:sz w:val="28"/>
        </w:rPr>
        <w:t>
      салықтық түсімдер – 457 404 мың теңге;</w:t>
      </w:r>
      <w:r>
        <w:br/>
      </w:r>
      <w:r>
        <w:rPr>
          <w:rFonts w:ascii="Times New Roman"/>
          <w:b w:val="false"/>
          <w:i w:val="false"/>
          <w:color w:val="000000"/>
          <w:sz w:val="28"/>
        </w:rPr>
        <w:t>
      салықтық емес түсімдер – 9 707 мың теңге;</w:t>
      </w:r>
      <w:r>
        <w:br/>
      </w:r>
      <w:r>
        <w:rPr>
          <w:rFonts w:ascii="Times New Roman"/>
          <w:b w:val="false"/>
          <w:i w:val="false"/>
          <w:color w:val="000000"/>
          <w:sz w:val="28"/>
        </w:rPr>
        <w:t>
      негізгі капиталды сатудан түсетін түсімдер – 3 092 мың теңге;</w:t>
      </w:r>
      <w:r>
        <w:br/>
      </w:r>
      <w:r>
        <w:rPr>
          <w:rFonts w:ascii="Times New Roman"/>
          <w:b w:val="false"/>
          <w:i w:val="false"/>
          <w:color w:val="000000"/>
          <w:sz w:val="28"/>
        </w:rPr>
        <w:t>
      трансферттердiң түсiмдері – 2 361 816 мың теңге;</w:t>
      </w:r>
      <w:r>
        <w:br/>
      </w:r>
      <w:r>
        <w:rPr>
          <w:rFonts w:ascii="Times New Roman"/>
          <w:b w:val="false"/>
          <w:i w:val="false"/>
          <w:color w:val="000000"/>
          <w:sz w:val="28"/>
        </w:rPr>
        <w:t>
</w:t>
      </w:r>
      <w:r>
        <w:rPr>
          <w:rFonts w:ascii="Times New Roman"/>
          <w:b w:val="false"/>
          <w:i w:val="false"/>
          <w:color w:val="000000"/>
          <w:sz w:val="28"/>
        </w:rPr>
        <w:t>
      2) шығындар – 2 859 660 мың теңге;</w:t>
      </w:r>
      <w:r>
        <w:br/>
      </w:r>
      <w:r>
        <w:rPr>
          <w:rFonts w:ascii="Times New Roman"/>
          <w:b w:val="false"/>
          <w:i w:val="false"/>
          <w:color w:val="000000"/>
          <w:sz w:val="28"/>
        </w:rPr>
        <w:t>
</w:t>
      </w:r>
      <w:r>
        <w:rPr>
          <w:rFonts w:ascii="Times New Roman"/>
          <w:b w:val="false"/>
          <w:i w:val="false"/>
          <w:color w:val="000000"/>
          <w:sz w:val="28"/>
        </w:rPr>
        <w:t>
      3) таза бюджеттік кредиттеу – -1 477 мың теңге;</w:t>
      </w:r>
      <w:r>
        <w:br/>
      </w:r>
      <w:r>
        <w:rPr>
          <w:rFonts w:ascii="Times New Roman"/>
          <w:b w:val="false"/>
          <w:i w:val="false"/>
          <w:color w:val="000000"/>
          <w:sz w:val="28"/>
        </w:rPr>
        <w:t>
      бюджеттік кредиттер – 0 мың теңге;</w:t>
      </w:r>
      <w:r>
        <w:br/>
      </w:r>
      <w:r>
        <w:rPr>
          <w:rFonts w:ascii="Times New Roman"/>
          <w:b w:val="false"/>
          <w:i w:val="false"/>
          <w:color w:val="000000"/>
          <w:sz w:val="28"/>
        </w:rPr>
        <w:t>
      бюджеттік кредиттерді өтеу – 1 477 мың теңге;</w:t>
      </w:r>
      <w:r>
        <w:br/>
      </w:r>
      <w:r>
        <w:rPr>
          <w:rFonts w:ascii="Times New Roman"/>
          <w:b w:val="false"/>
          <w:i w:val="false"/>
          <w:color w:val="000000"/>
          <w:sz w:val="28"/>
        </w:rPr>
        <w:t>
</w:t>
      </w:r>
      <w:r>
        <w:rPr>
          <w:rFonts w:ascii="Times New Roman"/>
          <w:b w:val="false"/>
          <w:i w:val="false"/>
          <w:color w:val="000000"/>
          <w:sz w:val="28"/>
        </w:rPr>
        <w:t>
      4) қаржы активтерiмен жасалатын операциялар бойынша сальдо:</w:t>
      </w:r>
      <w:r>
        <w:br/>
      </w:r>
      <w:r>
        <w:rPr>
          <w:rFonts w:ascii="Times New Roman"/>
          <w:b w:val="false"/>
          <w:i w:val="false"/>
          <w:color w:val="000000"/>
          <w:sz w:val="28"/>
        </w:rPr>
        <w:t>
      қаржы активтерiн сатып алу – 0 мың теңге;</w:t>
      </w:r>
      <w:r>
        <w:br/>
      </w:r>
      <w:r>
        <w:rPr>
          <w:rFonts w:ascii="Times New Roman"/>
          <w:b w:val="false"/>
          <w:i w:val="false"/>
          <w:color w:val="000000"/>
          <w:sz w:val="28"/>
        </w:rPr>
        <w:t>
      мемлекеттiң қаржы активтерiн сатудан түсетiн түсiмдер – 0 мың теңге;</w:t>
      </w:r>
      <w:r>
        <w:br/>
      </w:r>
      <w:r>
        <w:rPr>
          <w:rFonts w:ascii="Times New Roman"/>
          <w:b w:val="false"/>
          <w:i w:val="false"/>
          <w:color w:val="000000"/>
          <w:sz w:val="28"/>
        </w:rPr>
        <w:t>
</w:t>
      </w:r>
      <w:r>
        <w:rPr>
          <w:rFonts w:ascii="Times New Roman"/>
          <w:b w:val="false"/>
          <w:i w:val="false"/>
          <w:color w:val="000000"/>
          <w:sz w:val="28"/>
        </w:rPr>
        <w:t>
      5) бюджет тапшылығы (профициті) – -26 164 мың теңге;</w:t>
      </w:r>
      <w:r>
        <w:br/>
      </w:r>
      <w:r>
        <w:rPr>
          <w:rFonts w:ascii="Times New Roman"/>
          <w:b w:val="false"/>
          <w:i w:val="false"/>
          <w:color w:val="000000"/>
          <w:sz w:val="28"/>
        </w:rPr>
        <w:t>
</w:t>
      </w:r>
      <w:r>
        <w:rPr>
          <w:rFonts w:ascii="Times New Roman"/>
          <w:b w:val="false"/>
          <w:i w:val="false"/>
          <w:color w:val="000000"/>
          <w:sz w:val="28"/>
        </w:rPr>
        <w:t>
      6) бюджет тапшылығын қаржыландыру</w:t>
      </w:r>
      <w:r>
        <w:br/>
      </w:r>
      <w:r>
        <w:rPr>
          <w:rFonts w:ascii="Times New Roman"/>
          <w:b w:val="false"/>
          <w:i w:val="false"/>
          <w:color w:val="000000"/>
          <w:sz w:val="28"/>
        </w:rPr>
        <w:t>
      (профицитін пайдалану) – 26 164 мың теңге;</w:t>
      </w:r>
      <w:r>
        <w:br/>
      </w:r>
      <w:r>
        <w:rPr>
          <w:rFonts w:ascii="Times New Roman"/>
          <w:b w:val="false"/>
          <w:i w:val="false"/>
          <w:color w:val="000000"/>
          <w:sz w:val="28"/>
        </w:rPr>
        <w:t>
      қарыздар түсімі – 0 мың теңге;</w:t>
      </w:r>
      <w:r>
        <w:br/>
      </w:r>
      <w:r>
        <w:rPr>
          <w:rFonts w:ascii="Times New Roman"/>
          <w:b w:val="false"/>
          <w:i w:val="false"/>
          <w:color w:val="000000"/>
          <w:sz w:val="28"/>
        </w:rPr>
        <w:t>
      қарыздарды өтеу – 0 мың теңге;</w:t>
      </w:r>
      <w:r>
        <w:br/>
      </w:r>
      <w:r>
        <w:rPr>
          <w:rFonts w:ascii="Times New Roman"/>
          <w:b w:val="false"/>
          <w:i w:val="false"/>
          <w:color w:val="000000"/>
          <w:sz w:val="28"/>
        </w:rPr>
        <w:t>
      бюджет қаражатының пайдаланылатын қалдықтары – 26164 мың теңге.</w:t>
      </w:r>
    </w:p>
    <w:bookmarkEnd w:id="0"/>
    <w:p>
      <w:pPr>
        <w:spacing w:after="0"/>
        <w:ind w:left="0"/>
        <w:jc w:val="both"/>
      </w:pPr>
      <w:r>
        <w:rPr>
          <w:rFonts w:ascii="Times New Roman"/>
          <w:b w:val="false"/>
          <w:i w:val="false"/>
          <w:color w:val="ff0000"/>
          <w:sz w:val="28"/>
        </w:rPr>
        <w:t xml:space="preserve">       Ескерту. 1-тармаққа өзгерту енгізілді - Талас аудандық мәслихатының 2009.02.23 </w:t>
      </w:r>
      <w:r>
        <w:rPr>
          <w:rFonts w:ascii="Times New Roman"/>
          <w:b w:val="false"/>
          <w:i w:val="false"/>
          <w:color w:val="ff0000"/>
          <w:sz w:val="28"/>
        </w:rPr>
        <w:t>№ 18-2</w:t>
      </w:r>
      <w:r>
        <w:rPr>
          <w:rFonts w:ascii="Times New Roman"/>
          <w:b w:val="false"/>
          <w:i w:val="false"/>
          <w:color w:val="ff0000"/>
          <w:sz w:val="28"/>
        </w:rPr>
        <w:t xml:space="preserve">; 2009.04.30 </w:t>
      </w:r>
      <w:r>
        <w:rPr>
          <w:rFonts w:ascii="Times New Roman"/>
          <w:b w:val="false"/>
          <w:i w:val="false"/>
          <w:color w:val="ff0000"/>
          <w:sz w:val="28"/>
        </w:rPr>
        <w:t>№ 20-3</w:t>
      </w:r>
      <w:r>
        <w:rPr>
          <w:rFonts w:ascii="Times New Roman"/>
          <w:b w:val="false"/>
          <w:i w:val="false"/>
          <w:color w:val="ff0000"/>
          <w:sz w:val="28"/>
        </w:rPr>
        <w:t xml:space="preserve">; 2009.08.04 </w:t>
      </w:r>
      <w:r>
        <w:rPr>
          <w:rFonts w:ascii="Times New Roman"/>
          <w:b w:val="false"/>
          <w:i w:val="false"/>
          <w:color w:val="ff0000"/>
          <w:sz w:val="28"/>
        </w:rPr>
        <w:t>№ 23-2</w:t>
      </w:r>
      <w:r>
        <w:rPr>
          <w:rFonts w:ascii="Times New Roman"/>
          <w:b w:val="false"/>
          <w:i w:val="false"/>
          <w:color w:val="ff0000"/>
          <w:sz w:val="28"/>
        </w:rPr>
        <w:t xml:space="preserve">; 2009.11.09 </w:t>
      </w:r>
      <w:r>
        <w:rPr>
          <w:rFonts w:ascii="Times New Roman"/>
          <w:b w:val="false"/>
          <w:i w:val="false"/>
          <w:color w:val="ff0000"/>
          <w:sz w:val="28"/>
        </w:rPr>
        <w:t>№ 25-2</w:t>
      </w:r>
      <w:r>
        <w:rPr>
          <w:rFonts w:ascii="Times New Roman"/>
          <w:b w:val="false"/>
          <w:i w:val="false"/>
          <w:color w:val="ff0000"/>
          <w:sz w:val="28"/>
        </w:rPr>
        <w:t xml:space="preserve">; 2009.12.03 </w:t>
      </w:r>
      <w:r>
        <w:rPr>
          <w:rFonts w:ascii="Times New Roman"/>
          <w:b w:val="false"/>
          <w:i w:val="false"/>
          <w:color w:val="ff0000"/>
          <w:sz w:val="28"/>
        </w:rPr>
        <w:t>№ 26-2</w:t>
      </w:r>
      <w:r>
        <w:rPr>
          <w:rFonts w:ascii="Times New Roman"/>
          <w:b w:val="false"/>
          <w:i w:val="false"/>
          <w:color w:val="ff0000"/>
          <w:sz w:val="28"/>
        </w:rPr>
        <w:t xml:space="preserve"> (2009 жылғы 01 қаңтарынан бастап қолданысқа енгізіледі) Шешімдерімен.</w:t>
      </w:r>
    </w:p>
    <w:bookmarkStart w:name="z9" w:id="1"/>
    <w:p>
      <w:pPr>
        <w:spacing w:after="0"/>
        <w:ind w:left="0"/>
        <w:jc w:val="both"/>
      </w:pPr>
      <w:r>
        <w:rPr>
          <w:rFonts w:ascii="Times New Roman"/>
          <w:b w:val="false"/>
          <w:i w:val="false"/>
          <w:color w:val="000000"/>
          <w:sz w:val="28"/>
        </w:rPr>
        <w:t>
      2. 2009 жылы облыстық бюджеттен аудандық бюджетке берілетін субвенция мөлшері 1394158 мың теңге сомасында белгіленсін.</w:t>
      </w:r>
      <w:r>
        <w:br/>
      </w:r>
      <w:r>
        <w:rPr>
          <w:rFonts w:ascii="Times New Roman"/>
          <w:b w:val="false"/>
          <w:i w:val="false"/>
          <w:color w:val="000000"/>
          <w:sz w:val="28"/>
        </w:rPr>
        <w:t>
</w:t>
      </w:r>
      <w:r>
        <w:rPr>
          <w:rFonts w:ascii="Times New Roman"/>
          <w:b w:val="false"/>
          <w:i w:val="false"/>
          <w:color w:val="000000"/>
          <w:sz w:val="28"/>
        </w:rPr>
        <w:t>
      3. "Агроөнеркәсіптік кешенді және ауылдық аумақтарды дамытуды мемлекеттік реттеу туралы" Қазақстан Республикасының 2005 жылғы 8 шілдедегі Заңының 18 </w:t>
      </w:r>
      <w:r>
        <w:rPr>
          <w:rFonts w:ascii="Times New Roman"/>
          <w:b w:val="false"/>
          <w:i w:val="false"/>
          <w:color w:val="000000"/>
          <w:sz w:val="28"/>
        </w:rPr>
        <w:t>бабына</w:t>
      </w:r>
      <w:r>
        <w:rPr>
          <w:rFonts w:ascii="Times New Roman"/>
          <w:b w:val="false"/>
          <w:i w:val="false"/>
          <w:color w:val="000000"/>
          <w:sz w:val="28"/>
        </w:rPr>
        <w:t xml:space="preserve"> сәйкес, 2009 жылы аудандық бюджеттен қаржыландырылатын ауылдық елді мекендерде жұмыс істейтін әлеуметтік қамсыздандыру, білім беру және мәдениет мамандарына қызметтің осы түрлерімен қалалық жағдайда айналысатын мамандардың ставкаларымен салыстырғанда айлықақы мен тарифтік ставкаларының жиырма бес проценті мөлшерінде үстеме ақы төлеу үшін қаржы көзделсін.</w:t>
      </w:r>
      <w:r>
        <w:br/>
      </w:r>
      <w:r>
        <w:rPr>
          <w:rFonts w:ascii="Times New Roman"/>
          <w:b w:val="false"/>
          <w:i w:val="false"/>
          <w:color w:val="000000"/>
          <w:sz w:val="28"/>
        </w:rPr>
        <w:t>
</w:t>
      </w:r>
      <w:r>
        <w:rPr>
          <w:rFonts w:ascii="Times New Roman"/>
          <w:b w:val="false"/>
          <w:i w:val="false"/>
          <w:color w:val="000000"/>
          <w:sz w:val="28"/>
        </w:rPr>
        <w:t>
      4. 2009 жылға арналған аудандық бюджетте республикалық бюджет қаржысы есебінен берілетін ағымдағы нысаналы трансферттер келесі мөлшерлерде көзделгені ескерілсін:</w:t>
      </w:r>
      <w:r>
        <w:br/>
      </w:r>
      <w:r>
        <w:rPr>
          <w:rFonts w:ascii="Times New Roman"/>
          <w:b w:val="false"/>
          <w:i w:val="false"/>
          <w:color w:val="000000"/>
          <w:sz w:val="28"/>
        </w:rPr>
        <w:t>
      мемлекеттік атаулы әлеуметтік көмек көрсетуге - 12713 мың теңге;</w:t>
      </w:r>
      <w:r>
        <w:br/>
      </w:r>
      <w:r>
        <w:rPr>
          <w:rFonts w:ascii="Times New Roman"/>
          <w:b w:val="false"/>
          <w:i w:val="false"/>
          <w:color w:val="000000"/>
          <w:sz w:val="28"/>
        </w:rPr>
        <w:t>
      аз қамтылған отбасылардың 18 жасқа дейінгі балаларына мемлекеттік жәрдемақы төлеуге – 12091 мың теңге.</w:t>
      </w:r>
      <w:r>
        <w:br/>
      </w:r>
      <w:r>
        <w:rPr>
          <w:rFonts w:ascii="Times New Roman"/>
          <w:b w:val="false"/>
          <w:i w:val="false"/>
          <w:color w:val="000000"/>
          <w:sz w:val="28"/>
        </w:rPr>
        <w:t>
</w:t>
      </w:r>
      <w:r>
        <w:rPr>
          <w:rFonts w:ascii="Times New Roman"/>
          <w:b w:val="false"/>
          <w:i w:val="false"/>
          <w:color w:val="000000"/>
          <w:sz w:val="28"/>
        </w:rPr>
        <w:t>
      5. 2009 жылға арналған аудандық бюджетте республикалық бюджет қаржысы есебінен Қазақстан Республикасы Президентінің 2004 жылғы 11 қазандағы № 1459 </w:t>
      </w:r>
      <w:r>
        <w:rPr>
          <w:rFonts w:ascii="Times New Roman"/>
          <w:b w:val="false"/>
          <w:i w:val="false"/>
          <w:color w:val="000000"/>
          <w:sz w:val="28"/>
        </w:rPr>
        <w:t>Жарлығымен</w:t>
      </w:r>
      <w:r>
        <w:rPr>
          <w:rFonts w:ascii="Times New Roman"/>
          <w:b w:val="false"/>
          <w:i w:val="false"/>
          <w:color w:val="000000"/>
          <w:sz w:val="28"/>
        </w:rPr>
        <w:t xml:space="preserve"> бекітілген "Қазақстан Республикасында білім беруді дамытудың 2005-2010 жылдарға арналған Мемлекеттік бағдарламасын" іске асыруға 18 516 мың теңге сомасында ағымдағы нысаналы трансферттер көзделгені ескерілсін, оның ішінде:</w:t>
      </w:r>
      <w:r>
        <w:br/>
      </w:r>
      <w:r>
        <w:rPr>
          <w:rFonts w:ascii="Times New Roman"/>
          <w:b w:val="false"/>
          <w:i w:val="false"/>
          <w:color w:val="000000"/>
          <w:sz w:val="28"/>
        </w:rPr>
        <w:t>
      негізгі орта және жалпы орта білім беретін мемлекеттік мекемелердегі физика, химия, биология кабинеттерін оқу жабдығымен жарақтандыруға – 7 988 мың теңге;</w:t>
      </w:r>
      <w:r>
        <w:br/>
      </w:r>
      <w:r>
        <w:rPr>
          <w:rFonts w:ascii="Times New Roman"/>
          <w:b w:val="false"/>
          <w:i w:val="false"/>
          <w:color w:val="000000"/>
          <w:sz w:val="28"/>
        </w:rPr>
        <w:t>
      бастауыш, негізгі орта және жалпы орта білім беретін мемлекеттік мекемелерде лингафондық және мультимедиялық кабинеттер құруға – 10 528 мың теңге.</w:t>
      </w:r>
    </w:p>
    <w:bookmarkEnd w:id="1"/>
    <w:p>
      <w:pPr>
        <w:spacing w:after="0"/>
        <w:ind w:left="0"/>
        <w:jc w:val="both"/>
      </w:pPr>
      <w:r>
        <w:rPr>
          <w:rFonts w:ascii="Times New Roman"/>
          <w:b w:val="false"/>
          <w:i w:val="false"/>
          <w:color w:val="ff0000"/>
          <w:sz w:val="28"/>
        </w:rPr>
        <w:t xml:space="preserve">      Ескерту. 5-тармаққа өзгерту енгізілді - Талас аудандық мәслихатының 2009.12.03 </w:t>
      </w:r>
      <w:r>
        <w:rPr>
          <w:rFonts w:ascii="Times New Roman"/>
          <w:b w:val="false"/>
          <w:i w:val="false"/>
          <w:color w:val="ff0000"/>
          <w:sz w:val="28"/>
        </w:rPr>
        <w:t>№ 26-2</w:t>
      </w:r>
      <w:r>
        <w:rPr>
          <w:rFonts w:ascii="Times New Roman"/>
          <w:b w:val="false"/>
          <w:i w:val="false"/>
          <w:color w:val="ff0000"/>
          <w:sz w:val="28"/>
        </w:rPr>
        <w:t xml:space="preserve"> (2009 жылғы 01 қаңтарынан бастап қолданысқа енгізіледі) Шешімімен.</w:t>
      </w:r>
    </w:p>
    <w:bookmarkStart w:name="z13" w:id="2"/>
    <w:p>
      <w:pPr>
        <w:spacing w:after="0"/>
        <w:ind w:left="0"/>
        <w:jc w:val="both"/>
      </w:pPr>
      <w:r>
        <w:rPr>
          <w:rFonts w:ascii="Times New Roman"/>
          <w:b w:val="false"/>
          <w:i w:val="false"/>
          <w:color w:val="000000"/>
          <w:sz w:val="28"/>
        </w:rPr>
        <w:t>
</w:t>
      </w:r>
      <w:r>
        <w:rPr>
          <w:rFonts w:ascii="Times New Roman"/>
          <w:b w:val="false"/>
          <w:i w:val="false"/>
          <w:color w:val="ff0000"/>
          <w:sz w:val="28"/>
        </w:rPr>
        <w:t>      </w:t>
      </w:r>
      <w:r>
        <w:rPr>
          <w:rFonts w:ascii="Times New Roman"/>
          <w:b w:val="false"/>
          <w:i w:val="false"/>
          <w:color w:val="000000"/>
          <w:sz w:val="28"/>
        </w:rPr>
        <w:t>5-1. 2009 жылға арналған аудандық бюджетте республикалық бюджет қаржысы есебінен өңірлерде жұмыспен қамту және кадрларды қайта даярлау стратегиясын іске асыруға 410 111 мың теңге сомасында ағымдағы нысаналы трансферттері көзделсін, оның ішінде:</w:t>
      </w:r>
      <w:r>
        <w:br/>
      </w:r>
      <w:r>
        <w:rPr>
          <w:rFonts w:ascii="Times New Roman"/>
          <w:b w:val="false"/>
          <w:i w:val="false"/>
          <w:color w:val="000000"/>
          <w:sz w:val="28"/>
        </w:rPr>
        <w:t>
      білім беру объектілерін күрделі жөндеуге – 265 556 мың теңге;</w:t>
      </w:r>
      <w:r>
        <w:br/>
      </w:r>
      <w:r>
        <w:rPr>
          <w:rFonts w:ascii="Times New Roman"/>
          <w:b w:val="false"/>
          <w:i w:val="false"/>
          <w:color w:val="000000"/>
          <w:sz w:val="28"/>
        </w:rPr>
        <w:t>
      әлеуметтік жұмыс орындар және жастар тәжірибесі бағдарламаларын кеңейтуге – 62 380 мың теңге;</w:t>
      </w:r>
      <w:r>
        <w:br/>
      </w:r>
      <w:r>
        <w:rPr>
          <w:rFonts w:ascii="Times New Roman"/>
          <w:b w:val="false"/>
          <w:i w:val="false"/>
          <w:color w:val="000000"/>
          <w:sz w:val="28"/>
        </w:rPr>
        <w:t>
      мәдениет объектілерін күрделі жөндеуге – 82 175 мың теңге.</w:t>
      </w:r>
      <w:r>
        <w:br/>
      </w:r>
      <w:r>
        <w:rPr>
          <w:rFonts w:ascii="Times New Roman"/>
          <w:b w:val="false"/>
          <w:i w:val="false"/>
          <w:color w:val="000000"/>
          <w:sz w:val="28"/>
        </w:rPr>
        <w:t>
      Нысаналы трасферттердің аталған сомаларының бөлінуі Талас ауданы әкімдігінің қаулысы негізінде айқындалады.</w:t>
      </w:r>
      <w:r>
        <w:br/>
      </w:r>
      <w:r>
        <w:rPr>
          <w:rFonts w:ascii="Times New Roman"/>
          <w:b w:val="false"/>
          <w:i w:val="false"/>
          <w:color w:val="000000"/>
          <w:sz w:val="28"/>
        </w:rPr>
        <w:t>
      2009 жылға арналған аудандық бюджетте аудандық бюджет қаржысы есебінен өңірлерде жұмыспен қамту және кадрларды қайта даярлау стратегиясын іске асыруға 10 298 мың теңге білім беру объектілерін күрделі жөндеуге көзделгені ескерілсін.</w:t>
      </w:r>
      <w:r>
        <w:br/>
      </w:r>
      <w:r>
        <w:rPr>
          <w:rFonts w:ascii="Times New Roman"/>
          <w:b w:val="false"/>
          <w:i w:val="false"/>
          <w:color w:val="000000"/>
          <w:sz w:val="28"/>
        </w:rPr>
        <w:t>
      2009 жылға арналған аудандық бюджетте аудандық бюджет қаржысы есебінен өңірлік жұмыспен қамту және кадрларды қайта даярлау стратегиясын іске асыру шеңберінде ауылдарда (селоларда), ауылдық (селолық) округтерде әлеуметтік жобаларды қаржыландыруға 7500 мың теңге мәдениет объектілерін жөндеуге көзделгені ескерілсін.</w:t>
      </w:r>
    </w:p>
    <w:bookmarkEnd w:id="2"/>
    <w:p>
      <w:pPr>
        <w:spacing w:after="0"/>
        <w:ind w:left="0"/>
        <w:jc w:val="both"/>
      </w:pPr>
      <w:r>
        <w:rPr>
          <w:rFonts w:ascii="Times New Roman"/>
          <w:b w:val="false"/>
          <w:i w:val="false"/>
          <w:color w:val="ff0000"/>
          <w:sz w:val="28"/>
        </w:rPr>
        <w:t xml:space="preserve">      Ескерту. 5-1-тармағымен толықтырылды - Талас аудандық мәслихатының 2009.08.04 </w:t>
      </w:r>
      <w:r>
        <w:rPr>
          <w:rFonts w:ascii="Times New Roman"/>
          <w:b w:val="false"/>
          <w:i w:val="false"/>
          <w:color w:val="ff0000"/>
          <w:sz w:val="28"/>
        </w:rPr>
        <w:t>№ 23-2</w:t>
      </w:r>
      <w:r>
        <w:rPr>
          <w:rFonts w:ascii="Times New Roman"/>
          <w:b w:val="false"/>
          <w:i w:val="false"/>
          <w:color w:val="ff0000"/>
          <w:sz w:val="28"/>
        </w:rPr>
        <w:t xml:space="preserve">; өзгерту енгізілді - 2009.11.09 </w:t>
      </w:r>
      <w:r>
        <w:rPr>
          <w:rFonts w:ascii="Times New Roman"/>
          <w:b w:val="false"/>
          <w:i w:val="false"/>
          <w:color w:val="ff0000"/>
          <w:sz w:val="28"/>
        </w:rPr>
        <w:t>№ 25-2</w:t>
      </w:r>
      <w:r>
        <w:rPr>
          <w:rFonts w:ascii="Times New Roman"/>
          <w:b w:val="false"/>
          <w:i w:val="false"/>
          <w:color w:val="ff0000"/>
          <w:sz w:val="28"/>
        </w:rPr>
        <w:t xml:space="preserve"> (2009 жылғы 01 қаңтарынан бастап қолданысқа енгізіледі) Шешімдерімен.</w:t>
      </w:r>
    </w:p>
    <w:bookmarkStart w:name="z14" w:id="3"/>
    <w:p>
      <w:pPr>
        <w:spacing w:after="0"/>
        <w:ind w:left="0"/>
        <w:jc w:val="both"/>
      </w:pPr>
      <w:r>
        <w:rPr>
          <w:rFonts w:ascii="Times New Roman"/>
          <w:b w:val="false"/>
          <w:i w:val="false"/>
          <w:color w:val="000000"/>
          <w:sz w:val="28"/>
        </w:rPr>
        <w:t>
</w:t>
      </w:r>
      <w:r>
        <w:rPr>
          <w:rFonts w:ascii="Times New Roman"/>
          <w:b w:val="false"/>
          <w:i w:val="false"/>
          <w:color w:val="ff0000"/>
          <w:sz w:val="28"/>
        </w:rPr>
        <w:t>      </w:t>
      </w:r>
      <w:r>
        <w:rPr>
          <w:rFonts w:ascii="Times New Roman"/>
          <w:b w:val="false"/>
          <w:i w:val="false"/>
          <w:color w:val="000000"/>
          <w:sz w:val="28"/>
        </w:rPr>
        <w:t>5-2. 2009 жылға арналған аудандық бюджетте облыстық бюджет қаржысы есебінен ауылдық елді мекендердің әлеуметтік сала мамандарын әлеуметтік қолдау шараларын іске асыру үшін 22 000 мың теңге сомасында ағымдағы нысаналы трансферттері көзделсін, оның ішінде:</w:t>
      </w:r>
      <w:r>
        <w:br/>
      </w:r>
      <w:r>
        <w:rPr>
          <w:rFonts w:ascii="Times New Roman"/>
          <w:b w:val="false"/>
          <w:i w:val="false"/>
          <w:color w:val="000000"/>
          <w:sz w:val="28"/>
        </w:rPr>
        <w:t>
      білім беру объектілерін күрделі жөндеуге – 22 000 мың теңге.</w:t>
      </w:r>
    </w:p>
    <w:bookmarkEnd w:id="3"/>
    <w:p>
      <w:pPr>
        <w:spacing w:after="0"/>
        <w:ind w:left="0"/>
        <w:jc w:val="both"/>
      </w:pPr>
      <w:r>
        <w:rPr>
          <w:rFonts w:ascii="Times New Roman"/>
          <w:b w:val="false"/>
          <w:i w:val="false"/>
          <w:color w:val="ff0000"/>
          <w:sz w:val="28"/>
        </w:rPr>
        <w:t xml:space="preserve">      Ескерту. 5-2-тармағымен толықтырылды - Талас аудандық мәслихатының 2009.08.04 </w:t>
      </w:r>
      <w:r>
        <w:rPr>
          <w:rFonts w:ascii="Times New Roman"/>
          <w:b w:val="false"/>
          <w:i w:val="false"/>
          <w:color w:val="ff0000"/>
          <w:sz w:val="28"/>
        </w:rPr>
        <w:t>№ 23-2</w:t>
      </w:r>
      <w:r>
        <w:rPr>
          <w:rFonts w:ascii="Times New Roman"/>
          <w:b w:val="false"/>
          <w:i w:val="false"/>
          <w:color w:val="ff0000"/>
          <w:sz w:val="28"/>
        </w:rPr>
        <w:t xml:space="preserve"> (2009 жылғы 01 қаңтарынан бастап қолданысқа енгізіледі) Шешімімен.</w:t>
      </w:r>
    </w:p>
    <w:bookmarkStart w:name="z15" w:id="4"/>
    <w:p>
      <w:pPr>
        <w:spacing w:after="0"/>
        <w:ind w:left="0"/>
        <w:jc w:val="both"/>
      </w:pPr>
      <w:r>
        <w:rPr>
          <w:rFonts w:ascii="Times New Roman"/>
          <w:b w:val="false"/>
          <w:i w:val="false"/>
          <w:color w:val="000000"/>
          <w:sz w:val="28"/>
        </w:rPr>
        <w:t>
      6. 2009 жылға арналған аудандық бюджетіне республикалық бюджет қаржысы есебінен берілетін ауылдық елді мекендегі сала мамандарын әлеуметтік қолдау шараларын іске асыру үшін ағымдағы нысаналы трансферттер 1 815 мың теңге мөлшерінде көзделгені ескерілсін.</w:t>
      </w:r>
    </w:p>
    <w:bookmarkEnd w:id="4"/>
    <w:p>
      <w:pPr>
        <w:spacing w:after="0"/>
        <w:ind w:left="0"/>
        <w:jc w:val="both"/>
      </w:pPr>
      <w:r>
        <w:rPr>
          <w:rFonts w:ascii="Times New Roman"/>
          <w:b w:val="false"/>
          <w:i w:val="false"/>
          <w:color w:val="ff0000"/>
          <w:sz w:val="28"/>
        </w:rPr>
        <w:t xml:space="preserve">      Ескерту. 6-тармаққа өзгерту енгізілді - Талас аудандық мәслихатының 2009.12.03 </w:t>
      </w:r>
      <w:r>
        <w:rPr>
          <w:rFonts w:ascii="Times New Roman"/>
          <w:b w:val="false"/>
          <w:i w:val="false"/>
          <w:color w:val="ff0000"/>
          <w:sz w:val="28"/>
        </w:rPr>
        <w:t>№ 26-2</w:t>
      </w:r>
      <w:r>
        <w:rPr>
          <w:rFonts w:ascii="Times New Roman"/>
          <w:b w:val="false"/>
          <w:i w:val="false"/>
          <w:color w:val="ff0000"/>
          <w:sz w:val="28"/>
        </w:rPr>
        <w:t xml:space="preserve"> (2009 жылғы 01 қаңтарынан бастап қолданысқа енгізіледі) Шешімімен.</w:t>
      </w:r>
    </w:p>
    <w:bookmarkStart w:name="z16" w:id="5"/>
    <w:p>
      <w:pPr>
        <w:spacing w:after="0"/>
        <w:ind w:left="0"/>
        <w:jc w:val="both"/>
      </w:pPr>
      <w:r>
        <w:rPr>
          <w:rFonts w:ascii="Times New Roman"/>
          <w:b w:val="false"/>
          <w:i w:val="false"/>
          <w:color w:val="000000"/>
          <w:sz w:val="28"/>
        </w:rPr>
        <w:t>
</w:t>
      </w:r>
      <w:r>
        <w:rPr>
          <w:rFonts w:ascii="Times New Roman"/>
          <w:b w:val="false"/>
          <w:i w:val="false"/>
          <w:color w:val="ff0000"/>
          <w:sz w:val="28"/>
        </w:rPr>
        <w:t>      </w:t>
      </w:r>
      <w:r>
        <w:rPr>
          <w:rFonts w:ascii="Times New Roman"/>
          <w:b w:val="false"/>
          <w:i w:val="false"/>
          <w:color w:val="000000"/>
          <w:sz w:val="28"/>
        </w:rPr>
        <w:t>7. 2009 жылға арналған аудандық бюджетте республикалық бюджет қаржысы есебінен Қазақстан Республикасы Президентінің 2003 жылғы 10 шілдедегі № 1149 </w:t>
      </w:r>
      <w:r>
        <w:rPr>
          <w:rFonts w:ascii="Times New Roman"/>
          <w:b w:val="false"/>
          <w:i w:val="false"/>
          <w:color w:val="000000"/>
          <w:sz w:val="28"/>
        </w:rPr>
        <w:t>Жарлығымен</w:t>
      </w:r>
      <w:r>
        <w:rPr>
          <w:rFonts w:ascii="Times New Roman"/>
          <w:b w:val="false"/>
          <w:i w:val="false"/>
          <w:color w:val="000000"/>
          <w:sz w:val="28"/>
        </w:rPr>
        <w:t xml:space="preserve"> бекітілген "Қазақстан Республикасының Ауылдық аумақтарын дамытудың 2004-2010 жылдарға арналған мемлекеттік бағдарламасын" іске асыру шеңберінде ауылдың әлеуметтік инфрақұрылымын дамытуға және нығайтуға 169633 мың теңге сомасында нысаналы даму трансферттері көзделсін, оның ішінде:</w:t>
      </w:r>
      <w:r>
        <w:br/>
      </w:r>
      <w:r>
        <w:rPr>
          <w:rFonts w:ascii="Times New Roman"/>
          <w:b w:val="false"/>
          <w:i w:val="false"/>
          <w:color w:val="000000"/>
          <w:sz w:val="28"/>
        </w:rPr>
        <w:t>
      Ақкөл ауылындағы су құбырлары желілерін қайта жаңғыртудың екінші кезектегі құрылысына – 16793 мың теңге;</w:t>
      </w:r>
      <w:r>
        <w:br/>
      </w:r>
      <w:r>
        <w:rPr>
          <w:rFonts w:ascii="Times New Roman"/>
          <w:b w:val="false"/>
          <w:i w:val="false"/>
          <w:color w:val="000000"/>
          <w:sz w:val="28"/>
        </w:rPr>
        <w:t>
      Тамды ауылындағы сумен қамсыздандыру жүйесін қайта жаңғыртуға –  20091 мың теңге;</w:t>
      </w:r>
      <w:r>
        <w:br/>
      </w:r>
      <w:r>
        <w:rPr>
          <w:rFonts w:ascii="Times New Roman"/>
          <w:b w:val="false"/>
          <w:i w:val="false"/>
          <w:color w:val="000000"/>
          <w:sz w:val="28"/>
        </w:rPr>
        <w:t>
      Үшарал ауылындағы сумен қамсыздандыру жүйесін қайта жаңғыртуға – 132749 мың теңге;</w:t>
      </w:r>
    </w:p>
    <w:bookmarkEnd w:id="5"/>
    <w:p>
      <w:pPr>
        <w:spacing w:after="0"/>
        <w:ind w:left="0"/>
        <w:jc w:val="both"/>
      </w:pPr>
      <w:r>
        <w:rPr>
          <w:rFonts w:ascii="Times New Roman"/>
          <w:b w:val="false"/>
          <w:i w:val="false"/>
          <w:color w:val="ff0000"/>
          <w:sz w:val="28"/>
        </w:rPr>
        <w:t xml:space="preserve">      Ескерту. 7-тармаққа өзгерту енгізілді - Талас аудандық мәслихатының 2009.02.23 </w:t>
      </w:r>
      <w:r>
        <w:rPr>
          <w:rFonts w:ascii="Times New Roman"/>
          <w:b w:val="false"/>
          <w:i w:val="false"/>
          <w:color w:val="ff0000"/>
          <w:sz w:val="28"/>
        </w:rPr>
        <w:t>№ 18-2</w:t>
      </w:r>
      <w:r>
        <w:rPr>
          <w:rFonts w:ascii="Times New Roman"/>
          <w:b w:val="false"/>
          <w:i w:val="false"/>
          <w:color w:val="ff0000"/>
          <w:sz w:val="28"/>
        </w:rPr>
        <w:t xml:space="preserve">; 2009.04.30 </w:t>
      </w:r>
      <w:r>
        <w:rPr>
          <w:rFonts w:ascii="Times New Roman"/>
          <w:b w:val="false"/>
          <w:i w:val="false"/>
          <w:color w:val="ff0000"/>
          <w:sz w:val="28"/>
        </w:rPr>
        <w:t>№ 20-3</w:t>
      </w:r>
      <w:r>
        <w:rPr>
          <w:rFonts w:ascii="Times New Roman"/>
          <w:b w:val="false"/>
          <w:i w:val="false"/>
          <w:color w:val="ff0000"/>
          <w:sz w:val="28"/>
        </w:rPr>
        <w:t xml:space="preserve">; бесінші және алтыншы абзацтары алынып тасталды - 2009.04.30 </w:t>
      </w:r>
      <w:r>
        <w:rPr>
          <w:rFonts w:ascii="Times New Roman"/>
          <w:b w:val="false"/>
          <w:i w:val="false"/>
          <w:color w:val="ff0000"/>
          <w:sz w:val="28"/>
        </w:rPr>
        <w:t>№ 20-3</w:t>
      </w:r>
      <w:r>
        <w:rPr>
          <w:rFonts w:ascii="Times New Roman"/>
          <w:b w:val="false"/>
          <w:i w:val="false"/>
          <w:color w:val="ff0000"/>
          <w:sz w:val="28"/>
        </w:rPr>
        <w:t xml:space="preserve"> (2009 жылғы 01 қаңтарынан бастап қолданысқа енгізіледі) Шешімдерімен.</w:t>
      </w:r>
    </w:p>
    <w:bookmarkStart w:name="z17" w:id="6"/>
    <w:p>
      <w:pPr>
        <w:spacing w:after="0"/>
        <w:ind w:left="0"/>
        <w:jc w:val="both"/>
      </w:pPr>
      <w:r>
        <w:rPr>
          <w:rFonts w:ascii="Times New Roman"/>
          <w:b w:val="false"/>
          <w:i w:val="false"/>
          <w:color w:val="000000"/>
          <w:sz w:val="28"/>
        </w:rPr>
        <w:t>
</w:t>
      </w:r>
      <w:r>
        <w:rPr>
          <w:rFonts w:ascii="Times New Roman"/>
          <w:b w:val="false"/>
          <w:i w:val="false"/>
          <w:color w:val="ff0000"/>
          <w:sz w:val="28"/>
        </w:rPr>
        <w:t>      </w:t>
      </w:r>
      <w:r>
        <w:rPr>
          <w:rFonts w:ascii="Times New Roman"/>
          <w:b w:val="false"/>
          <w:i w:val="false"/>
          <w:color w:val="000000"/>
          <w:sz w:val="28"/>
        </w:rPr>
        <w:t>7-1. 2009 жылға арналған аудандық бюджетте облыстық бюджет қаржысы есебінен Ақкөл ауылын сумен қамтамасыз етуге (3-ші кезек) жобалық-сметалық құжаттама әзірлеуге 4000 мың теңге" сомасында нысаналы даму трансферттері көзделсін.</w:t>
      </w:r>
    </w:p>
    <w:bookmarkEnd w:id="6"/>
    <w:p>
      <w:pPr>
        <w:spacing w:after="0"/>
        <w:ind w:left="0"/>
        <w:jc w:val="both"/>
      </w:pPr>
      <w:r>
        <w:rPr>
          <w:rFonts w:ascii="Times New Roman"/>
          <w:b w:val="false"/>
          <w:i w:val="false"/>
          <w:color w:val="ff0000"/>
          <w:sz w:val="28"/>
        </w:rPr>
        <w:t xml:space="preserve">      Ескерту. 7-1-тармағымен толықтырылды - Талас аудандық мәслихатының 2009.04.30 </w:t>
      </w:r>
      <w:r>
        <w:rPr>
          <w:rFonts w:ascii="Times New Roman"/>
          <w:b w:val="false"/>
          <w:i w:val="false"/>
          <w:color w:val="ff0000"/>
          <w:sz w:val="28"/>
        </w:rPr>
        <w:t>№ 20-3</w:t>
      </w:r>
      <w:r>
        <w:rPr>
          <w:rFonts w:ascii="Times New Roman"/>
          <w:b w:val="false"/>
          <w:i w:val="false"/>
          <w:color w:val="ff0000"/>
          <w:sz w:val="28"/>
        </w:rPr>
        <w:t>(2009 жылғы 01 қаңтарынан бастап қолданысқа енгізіледі) Шешімімен.</w:t>
      </w:r>
    </w:p>
    <w:bookmarkStart w:name="z18" w:id="7"/>
    <w:p>
      <w:pPr>
        <w:spacing w:after="0"/>
        <w:ind w:left="0"/>
        <w:jc w:val="both"/>
      </w:pPr>
      <w:r>
        <w:rPr>
          <w:rFonts w:ascii="Times New Roman"/>
          <w:b w:val="false"/>
          <w:i w:val="false"/>
          <w:color w:val="000000"/>
          <w:sz w:val="28"/>
        </w:rPr>
        <w:t>
      7-2. 2009 жылға арналған аудандық  бюджетте облыстық бюджет қаржысы есебінен өңірлік жұмыспен қамту және кадрларды қайта даярлау стратегиясын іске асыру шеңберінде инженерлік коммуникациялық инфрақұрылымды дамытуға Бөлтірік ауылындағы сумен қамсыздандыру жүйесін қайта жаңғыртуға 60000 мың теңге сомасында нысаналы даму трансферттер көзделгені ескерілсін.</w:t>
      </w:r>
      <w:r>
        <w:br/>
      </w:r>
      <w:r>
        <w:rPr>
          <w:rFonts w:ascii="Times New Roman"/>
          <w:b w:val="false"/>
          <w:i w:val="false"/>
          <w:color w:val="000000"/>
          <w:sz w:val="28"/>
        </w:rPr>
        <w:t>
      Нысаналы трасферттердің аталған сомаларының бөлінуі Талас ауданы әкімдігінің қаулысы негізінде айқындалады.</w:t>
      </w:r>
    </w:p>
    <w:bookmarkEnd w:id="7"/>
    <w:p>
      <w:pPr>
        <w:spacing w:after="0"/>
        <w:ind w:left="0"/>
        <w:jc w:val="both"/>
      </w:pPr>
      <w:r>
        <w:rPr>
          <w:rFonts w:ascii="Times New Roman"/>
          <w:b w:val="false"/>
          <w:i w:val="false"/>
          <w:color w:val="ff0000"/>
          <w:sz w:val="28"/>
        </w:rPr>
        <w:t xml:space="preserve">      Ескерту. 7-2-тармағымен толықтырылды - Талас аудандық мәслихатының 2009.04.30 </w:t>
      </w:r>
      <w:r>
        <w:rPr>
          <w:rFonts w:ascii="Times New Roman"/>
          <w:b w:val="false"/>
          <w:i w:val="false"/>
          <w:color w:val="ff0000"/>
          <w:sz w:val="28"/>
        </w:rPr>
        <w:t>№ 20-3</w:t>
      </w:r>
      <w:r>
        <w:rPr>
          <w:rFonts w:ascii="Times New Roman"/>
          <w:b w:val="false"/>
          <w:i w:val="false"/>
          <w:color w:val="ff0000"/>
          <w:sz w:val="28"/>
        </w:rPr>
        <w:t xml:space="preserve"> (2009 жылғы 01 қаңтарынан бастап қолданысқа енгізіледі) Шешімімен.</w:t>
      </w:r>
    </w:p>
    <w:bookmarkStart w:name="z19" w:id="8"/>
    <w:p>
      <w:pPr>
        <w:spacing w:after="0"/>
        <w:ind w:left="0"/>
        <w:jc w:val="both"/>
      </w:pPr>
      <w:r>
        <w:rPr>
          <w:rFonts w:ascii="Times New Roman"/>
          <w:b w:val="false"/>
          <w:i w:val="false"/>
          <w:color w:val="000000"/>
          <w:sz w:val="28"/>
        </w:rPr>
        <w:t>
</w:t>
      </w:r>
      <w:r>
        <w:rPr>
          <w:rFonts w:ascii="Times New Roman"/>
          <w:b w:val="false"/>
          <w:i w:val="false"/>
          <w:color w:val="ff0000"/>
          <w:sz w:val="28"/>
        </w:rPr>
        <w:t>      </w:t>
      </w:r>
      <w:r>
        <w:rPr>
          <w:rFonts w:ascii="Times New Roman"/>
          <w:b w:val="false"/>
          <w:i w:val="false"/>
          <w:color w:val="000000"/>
          <w:sz w:val="28"/>
        </w:rPr>
        <w:t>8. 2009 жылға арналған аудандық бюджетте облыстық бюджет қаржысы есебінен 151434 мың теңге сомасында ағымдағы нысаналы трансферттері көзделгені ескерілсін, оның ішінде:</w:t>
      </w:r>
      <w:r>
        <w:br/>
      </w:r>
      <w:r>
        <w:rPr>
          <w:rFonts w:ascii="Times New Roman"/>
          <w:b w:val="false"/>
          <w:i w:val="false"/>
          <w:color w:val="000000"/>
          <w:sz w:val="28"/>
        </w:rPr>
        <w:t>
      білім беру объектілерін күрделі жөндеуге – 38000 мың теңге;</w:t>
      </w:r>
      <w:r>
        <w:br/>
      </w:r>
      <w:r>
        <w:rPr>
          <w:rFonts w:ascii="Times New Roman"/>
          <w:b w:val="false"/>
          <w:i w:val="false"/>
          <w:color w:val="000000"/>
          <w:sz w:val="28"/>
        </w:rPr>
        <w:t>
      аз қамтылған отбасылардың 18 жасқа дейінгі балаларына мемлекеттік жәрдемақы төлеуге – 12627 мың теңге;</w:t>
      </w:r>
      <w:r>
        <w:br/>
      </w:r>
      <w:r>
        <w:rPr>
          <w:rFonts w:ascii="Times New Roman"/>
          <w:b w:val="false"/>
          <w:i w:val="false"/>
          <w:color w:val="000000"/>
          <w:sz w:val="28"/>
        </w:rPr>
        <w:t>
      коммуналдық меншігіндегі жылу жүйелерін қолдануды ұйымдастыруға 90000 мың теңге.</w:t>
      </w:r>
      <w:r>
        <w:br/>
      </w:r>
      <w:r>
        <w:rPr>
          <w:rFonts w:ascii="Times New Roman"/>
          <w:b w:val="false"/>
          <w:i w:val="false"/>
          <w:color w:val="000000"/>
          <w:sz w:val="28"/>
        </w:rPr>
        <w:t>
      қоғамдық жұмыстарды ұйымдастыруға - 10807 мың теңге.</w:t>
      </w:r>
    </w:p>
    <w:bookmarkEnd w:id="8"/>
    <w:p>
      <w:pPr>
        <w:spacing w:after="0"/>
        <w:ind w:left="0"/>
        <w:jc w:val="both"/>
      </w:pPr>
      <w:r>
        <w:rPr>
          <w:rFonts w:ascii="Times New Roman"/>
          <w:b w:val="false"/>
          <w:i w:val="false"/>
          <w:color w:val="ff0000"/>
          <w:sz w:val="28"/>
        </w:rPr>
        <w:t xml:space="preserve">      Ескерту. 8-тармаққа өзгерту енгізілді - бесінші абзацпен толықтырылды - Талас аудандық мәслихатының 2009.04.30 </w:t>
      </w:r>
      <w:r>
        <w:rPr>
          <w:rFonts w:ascii="Times New Roman"/>
          <w:b w:val="false"/>
          <w:i w:val="false"/>
          <w:color w:val="ff0000"/>
          <w:sz w:val="28"/>
        </w:rPr>
        <w:t>№ 20-3</w:t>
      </w:r>
      <w:r>
        <w:rPr>
          <w:rFonts w:ascii="Times New Roman"/>
          <w:b w:val="false"/>
          <w:i w:val="false"/>
          <w:color w:val="ff0000"/>
          <w:sz w:val="28"/>
        </w:rPr>
        <w:t xml:space="preserve"> (2009 жылғы 01 қаңтарынан бастап қолданысқа енгізіледі) Шешімімен.</w:t>
      </w:r>
    </w:p>
    <w:bookmarkStart w:name="z20" w:id="9"/>
    <w:p>
      <w:pPr>
        <w:spacing w:after="0"/>
        <w:ind w:left="0"/>
        <w:jc w:val="both"/>
      </w:pPr>
      <w:r>
        <w:rPr>
          <w:rFonts w:ascii="Times New Roman"/>
          <w:b w:val="false"/>
          <w:i w:val="false"/>
          <w:color w:val="000000"/>
          <w:sz w:val="28"/>
        </w:rPr>
        <w:t>
      9. 2009 жылға арналған аудандық бюджетте облыстық бюджет қаржысы есебінен білім беру объектілерін дамытуға нысаналы трансферттер көзделгені ескерілсін, оның ішінде:</w:t>
      </w:r>
      <w:r>
        <w:br/>
      </w:r>
      <w:r>
        <w:rPr>
          <w:rFonts w:ascii="Times New Roman"/>
          <w:b w:val="false"/>
          <w:i w:val="false"/>
          <w:color w:val="000000"/>
          <w:sz w:val="28"/>
        </w:rPr>
        <w:t>
      Бөлтірік ауылындағы 150 орындық мектеп құрылысын аяқталуына байланысты 105345 мың теңге.</w:t>
      </w:r>
      <w:r>
        <w:br/>
      </w:r>
      <w:r>
        <w:rPr>
          <w:rFonts w:ascii="Times New Roman"/>
          <w:b w:val="false"/>
          <w:i w:val="false"/>
          <w:color w:val="000000"/>
          <w:sz w:val="28"/>
        </w:rPr>
        <w:t>
</w:t>
      </w:r>
      <w:r>
        <w:rPr>
          <w:rFonts w:ascii="Times New Roman"/>
          <w:b w:val="false"/>
          <w:i w:val="false"/>
          <w:color w:val="000000"/>
          <w:sz w:val="28"/>
        </w:rPr>
        <w:t>
      10. Ауданның жергілікті атқарушы органының резерві 8462 мың теңге мөлшерінде бекітілсін, оның ішінде:</w:t>
      </w:r>
      <w:r>
        <w:br/>
      </w:r>
      <w:r>
        <w:rPr>
          <w:rFonts w:ascii="Times New Roman"/>
          <w:b w:val="false"/>
          <w:i w:val="false"/>
          <w:color w:val="000000"/>
          <w:sz w:val="28"/>
        </w:rPr>
        <w:t>
      шұғыл шығындарға арналған резерві - 500 мың теңге;</w:t>
      </w:r>
      <w:r>
        <w:br/>
      </w:r>
      <w:r>
        <w:rPr>
          <w:rFonts w:ascii="Times New Roman"/>
          <w:b w:val="false"/>
          <w:i w:val="false"/>
          <w:color w:val="000000"/>
          <w:sz w:val="28"/>
        </w:rPr>
        <w:t>
      соттардың шешiмдерi бойынша мiндеттемелердi орындауға арналған резерві – 7962 мың теңге.</w:t>
      </w:r>
      <w:r>
        <w:br/>
      </w:r>
      <w:r>
        <w:rPr>
          <w:rFonts w:ascii="Times New Roman"/>
          <w:b w:val="false"/>
          <w:i w:val="false"/>
          <w:color w:val="000000"/>
          <w:sz w:val="28"/>
        </w:rPr>
        <w:t>
</w:t>
      </w:r>
      <w:r>
        <w:rPr>
          <w:rFonts w:ascii="Times New Roman"/>
          <w:b w:val="false"/>
          <w:i w:val="false"/>
          <w:color w:val="000000"/>
          <w:sz w:val="28"/>
        </w:rPr>
        <w:t>
      11. 2009 жылға арналған бюджеттік инвестициялық жобаларды іске асыруға бағытталған бюджеттік бағдарламаларға бөлінген бюджеттік даму бағдарламаларының тізбесі </w:t>
      </w:r>
      <w:r>
        <w:rPr>
          <w:rFonts w:ascii="Times New Roman"/>
          <w:b w:val="false"/>
          <w:i w:val="false"/>
          <w:color w:val="000000"/>
          <w:sz w:val="28"/>
        </w:rPr>
        <w:t>2 қосымшаға</w:t>
      </w:r>
      <w:r>
        <w:rPr>
          <w:rFonts w:ascii="Times New Roman"/>
          <w:b w:val="false"/>
          <w:i w:val="false"/>
          <w:color w:val="000000"/>
          <w:sz w:val="28"/>
        </w:rPr>
        <w:t xml:space="preserve"> сәйкес бекітілсін.</w:t>
      </w:r>
      <w:r>
        <w:br/>
      </w:r>
      <w:r>
        <w:rPr>
          <w:rFonts w:ascii="Times New Roman"/>
          <w:b w:val="false"/>
          <w:i w:val="false"/>
          <w:color w:val="000000"/>
          <w:sz w:val="28"/>
        </w:rPr>
        <w:t>
</w:t>
      </w:r>
      <w:r>
        <w:rPr>
          <w:rFonts w:ascii="Times New Roman"/>
          <w:b w:val="false"/>
          <w:i w:val="false"/>
          <w:color w:val="000000"/>
          <w:sz w:val="28"/>
        </w:rPr>
        <w:t>
      12. 2009 жылға арналған жергілікті бюджетті атқару процесінде секвестрлеуге жатпайтын бюджеттік бағдарламалар тізбесі </w:t>
      </w:r>
      <w:r>
        <w:rPr>
          <w:rFonts w:ascii="Times New Roman"/>
          <w:b w:val="false"/>
          <w:i w:val="false"/>
          <w:color w:val="000000"/>
          <w:sz w:val="28"/>
        </w:rPr>
        <w:t>3 қосымшаға</w:t>
      </w:r>
      <w:r>
        <w:rPr>
          <w:rFonts w:ascii="Times New Roman"/>
          <w:b w:val="false"/>
          <w:i w:val="false"/>
          <w:color w:val="000000"/>
          <w:sz w:val="28"/>
        </w:rPr>
        <w:t xml:space="preserve"> сәйкес бекітілсін.</w:t>
      </w:r>
      <w:r>
        <w:br/>
      </w:r>
      <w:r>
        <w:rPr>
          <w:rFonts w:ascii="Times New Roman"/>
          <w:b w:val="false"/>
          <w:i w:val="false"/>
          <w:color w:val="000000"/>
          <w:sz w:val="28"/>
        </w:rPr>
        <w:t>
</w:t>
      </w:r>
      <w:r>
        <w:rPr>
          <w:rFonts w:ascii="Times New Roman"/>
          <w:b w:val="false"/>
          <w:i w:val="false"/>
          <w:color w:val="000000"/>
          <w:sz w:val="28"/>
        </w:rPr>
        <w:t>
      13. 2009 жылға арналған ауыл шаруашылығы мақсатындағы жер учаскелерін сатудан ауданның бюджетіне түсетін түсімдердің көлемі </w:t>
      </w:r>
      <w:r>
        <w:rPr>
          <w:rFonts w:ascii="Times New Roman"/>
          <w:b w:val="false"/>
          <w:i w:val="false"/>
          <w:color w:val="000000"/>
          <w:sz w:val="28"/>
        </w:rPr>
        <w:t>4 қосымшаға</w:t>
      </w:r>
      <w:r>
        <w:rPr>
          <w:rFonts w:ascii="Times New Roman"/>
          <w:b w:val="false"/>
          <w:i w:val="false"/>
          <w:color w:val="000000"/>
          <w:sz w:val="28"/>
        </w:rPr>
        <w:t xml:space="preserve"> сәйкес бекітілсін.</w:t>
      </w:r>
      <w:r>
        <w:br/>
      </w:r>
      <w:r>
        <w:rPr>
          <w:rFonts w:ascii="Times New Roman"/>
          <w:b w:val="false"/>
          <w:i w:val="false"/>
          <w:color w:val="000000"/>
          <w:sz w:val="28"/>
        </w:rPr>
        <w:t>
</w:t>
      </w:r>
      <w:r>
        <w:rPr>
          <w:rFonts w:ascii="Times New Roman"/>
          <w:b w:val="false"/>
          <w:i w:val="false"/>
          <w:color w:val="000000"/>
          <w:sz w:val="28"/>
        </w:rPr>
        <w:t>
      14. 2009 жылға арналған ауданның маңызы бар қаланың, ауылдық (селолық) округтерінің бюджеттік бағдарламалары </w:t>
      </w:r>
      <w:r>
        <w:rPr>
          <w:rFonts w:ascii="Times New Roman"/>
          <w:b w:val="false"/>
          <w:i w:val="false"/>
          <w:color w:val="000000"/>
          <w:sz w:val="28"/>
        </w:rPr>
        <w:t>5 қосымшаға</w:t>
      </w:r>
      <w:r>
        <w:rPr>
          <w:rFonts w:ascii="Times New Roman"/>
          <w:b w:val="false"/>
          <w:i w:val="false"/>
          <w:color w:val="000000"/>
          <w:sz w:val="28"/>
        </w:rPr>
        <w:t xml:space="preserve"> сәйкес бекітілсін.</w:t>
      </w:r>
      <w:r>
        <w:br/>
      </w:r>
      <w:r>
        <w:rPr>
          <w:rFonts w:ascii="Times New Roman"/>
          <w:b w:val="false"/>
          <w:i w:val="false"/>
          <w:color w:val="000000"/>
          <w:sz w:val="28"/>
        </w:rPr>
        <w:t>
</w:t>
      </w:r>
      <w:r>
        <w:rPr>
          <w:rFonts w:ascii="Times New Roman"/>
          <w:b w:val="false"/>
          <w:i w:val="false"/>
          <w:color w:val="000000"/>
          <w:sz w:val="28"/>
        </w:rPr>
        <w:t>
      15. Осы шешім әділет органдарында мемлекеттік тіркелген күннен бастап күшіне енеді және 2009 жылдың 1 қаңтарынан қолданысқа енгізіледі.</w:t>
      </w:r>
      <w:r>
        <w:br/>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Аудандық мәслихат                        Аудандық мәслихаттың</w:t>
      </w:r>
      <w:r>
        <w:br/>
      </w:r>
      <w:r>
        <w:rPr>
          <w:rFonts w:ascii="Times New Roman"/>
          <w:b w:val="false"/>
          <w:i w:val="false"/>
          <w:color w:val="000000"/>
          <w:sz w:val="28"/>
        </w:rPr>
        <w:t>
      </w:t>
      </w:r>
      <w:r>
        <w:rPr>
          <w:rFonts w:ascii="Times New Roman"/>
          <w:b w:val="false"/>
          <w:i/>
          <w:color w:val="000000"/>
          <w:sz w:val="28"/>
        </w:rPr>
        <w:t>сессиясының төрағасы                     хатшысы</w:t>
      </w:r>
      <w:r>
        <w:br/>
      </w:r>
      <w:r>
        <w:rPr>
          <w:rFonts w:ascii="Times New Roman"/>
          <w:b w:val="false"/>
          <w:i w:val="false"/>
          <w:color w:val="000000"/>
          <w:sz w:val="28"/>
        </w:rPr>
        <w:t>
      </w:t>
      </w:r>
      <w:r>
        <w:rPr>
          <w:rFonts w:ascii="Times New Roman"/>
          <w:b w:val="false"/>
          <w:i/>
          <w:color w:val="000000"/>
          <w:sz w:val="28"/>
        </w:rPr>
        <w:t>Ә. Жұмәділов                             Ж. Әсемов</w:t>
      </w:r>
    </w:p>
    <w:bookmarkEnd w:id="9"/>
    <w:bookmarkStart w:name="z27" w:id="10"/>
    <w:p>
      <w:pPr>
        <w:spacing w:after="0"/>
        <w:ind w:left="0"/>
        <w:jc w:val="both"/>
      </w:pPr>
      <w:r>
        <w:rPr>
          <w:rFonts w:ascii="Times New Roman"/>
          <w:b w:val="false"/>
          <w:i w:val="false"/>
          <w:color w:val="000000"/>
          <w:sz w:val="28"/>
        </w:rPr>
        <w:t>
Талас ауданы мәслихатының</w:t>
      </w:r>
      <w:r>
        <w:br/>
      </w:r>
      <w:r>
        <w:rPr>
          <w:rFonts w:ascii="Times New Roman"/>
          <w:b w:val="false"/>
          <w:i w:val="false"/>
          <w:color w:val="000000"/>
          <w:sz w:val="28"/>
        </w:rPr>
        <w:t>
2008 жылғы 26 желтоқсандағы</w:t>
      </w:r>
      <w:r>
        <w:br/>
      </w:r>
      <w:r>
        <w:rPr>
          <w:rFonts w:ascii="Times New Roman"/>
          <w:b w:val="false"/>
          <w:i w:val="false"/>
          <w:color w:val="000000"/>
          <w:sz w:val="28"/>
        </w:rPr>
        <w:t>
№ 16-7 шешіміне 1 қосымша</w:t>
      </w:r>
    </w:p>
    <w:bookmarkEnd w:id="10"/>
    <w:p>
      <w:pPr>
        <w:spacing w:after="0"/>
        <w:ind w:left="0"/>
        <w:jc w:val="left"/>
      </w:pPr>
      <w:r>
        <w:rPr>
          <w:rFonts w:ascii="Times New Roman"/>
          <w:b/>
          <w:i w:val="false"/>
          <w:color w:val="000000"/>
        </w:rPr>
        <w:t xml:space="preserve"> 2009 жылға арналған аудандық бюджет</w:t>
      </w:r>
    </w:p>
    <w:p>
      <w:pPr>
        <w:spacing w:after="0"/>
        <w:ind w:left="0"/>
        <w:jc w:val="both"/>
      </w:pPr>
      <w:r>
        <w:rPr>
          <w:rFonts w:ascii="Times New Roman"/>
          <w:b w:val="false"/>
          <w:i w:val="false"/>
          <w:color w:val="ff0000"/>
          <w:sz w:val="28"/>
        </w:rPr>
        <w:t xml:space="preserve">       Ескерту. 1-Қосымша жаңа редакцияда - Талас аудандық мәслихатының 2009.12.03 </w:t>
      </w:r>
      <w:r>
        <w:rPr>
          <w:rFonts w:ascii="Times New Roman"/>
          <w:b w:val="false"/>
          <w:i w:val="false"/>
          <w:color w:val="ff0000"/>
          <w:sz w:val="28"/>
        </w:rPr>
        <w:t>№ 26-2</w:t>
      </w:r>
      <w:r>
        <w:rPr>
          <w:rFonts w:ascii="Times New Roman"/>
          <w:b w:val="false"/>
          <w:i w:val="false"/>
          <w:color w:val="ff0000"/>
          <w:sz w:val="28"/>
        </w:rPr>
        <w:t xml:space="preserve"> (2009 жылғы 01 қаңтарынан бастап қолданысқа енгізіледі) Шешімімен.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99"/>
        <w:gridCol w:w="709"/>
        <w:gridCol w:w="812"/>
        <w:gridCol w:w="8966"/>
        <w:gridCol w:w="1894"/>
      </w:tblGrid>
      <w:tr>
        <w:trPr>
          <w:trHeight w:val="34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18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30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180" w:hRule="atLeast"/>
        </w:trPr>
        <w:tc>
          <w:tcPr>
            <w:tcW w:w="69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Iшкi сыныбы</w:t>
            </w:r>
          </w:p>
        </w:tc>
        <w:tc>
          <w:tcPr>
            <w:tcW w:w="0" w:type="auto"/>
            <w:vMerge/>
            <w:tcBorders>
              <w:top w:val="nil"/>
              <w:left w:val="single" w:color="cfcfcf" w:sz="5"/>
              <w:bottom w:val="single" w:color="cfcfcf" w:sz="5"/>
              <w:right w:val="single" w:color="cfcfcf" w:sz="5"/>
            </w:tcBorders>
          </w:tcPr>
          <w:p/>
        </w:tc>
      </w:tr>
      <w:tr>
        <w:trPr>
          <w:trHeight w:val="34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1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 КІРІСТЕР</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2 832 019</w:t>
            </w:r>
          </w:p>
        </w:tc>
      </w:tr>
      <w:tr>
        <w:trPr>
          <w:trHeight w:val="345"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түсімдер</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457 404</w:t>
            </w:r>
          </w:p>
        </w:tc>
      </w:tr>
      <w:tr>
        <w:trPr>
          <w:trHeight w:val="36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53 545</w:t>
            </w:r>
          </w:p>
        </w:tc>
      </w:tr>
      <w:tr>
        <w:trPr>
          <w:trHeight w:val="315"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53 545</w:t>
            </w:r>
          </w:p>
        </w:tc>
      </w:tr>
      <w:tr>
        <w:trPr>
          <w:trHeight w:val="39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салық</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78 312</w:t>
            </w:r>
          </w:p>
        </w:tc>
      </w:tr>
      <w:tr>
        <w:trPr>
          <w:trHeight w:val="39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78 312</w:t>
            </w:r>
          </w:p>
        </w:tc>
      </w:tr>
      <w:tr>
        <w:trPr>
          <w:trHeight w:val="39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Меншiкке салынатын салықтар</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257 632</w:t>
            </w:r>
          </w:p>
        </w:tc>
      </w:tr>
      <w:tr>
        <w:trPr>
          <w:trHeight w:val="39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Мүлiкке салынатын салықтар</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231 750</w:t>
            </w:r>
          </w:p>
        </w:tc>
      </w:tr>
      <w:tr>
        <w:trPr>
          <w:trHeight w:val="3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10 633</w:t>
            </w:r>
          </w:p>
        </w:tc>
      </w:tr>
      <w:tr>
        <w:trPr>
          <w:trHeight w:val="405"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құралдарына салынатын салық</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13 750</w:t>
            </w:r>
          </w:p>
        </w:tc>
      </w:tr>
      <w:tr>
        <w:trPr>
          <w:trHeight w:val="36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1 499</w:t>
            </w:r>
          </w:p>
        </w:tc>
      </w:tr>
      <w:tr>
        <w:trPr>
          <w:trHeight w:val="51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қызметтерге салынатын iшкi салықтар</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64 674</w:t>
            </w:r>
          </w:p>
        </w:tc>
      </w:tr>
      <w:tr>
        <w:trPr>
          <w:trHeight w:val="315"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58 411</w:t>
            </w:r>
          </w:p>
        </w:tc>
      </w:tr>
      <w:tr>
        <w:trPr>
          <w:trHeight w:val="6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да ресурстарды пайдаланғаны үшiн түсетiн түсiмдер</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4 000</w:t>
            </w:r>
          </w:p>
        </w:tc>
      </w:tr>
      <w:tr>
        <w:trPr>
          <w:trHeight w:val="615"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және кәсiби қызметтi жүргiзгенi үшiн алынатын алымдар</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2 263</w:t>
            </w:r>
          </w:p>
        </w:tc>
      </w:tr>
      <w:tr>
        <w:trPr>
          <w:trHeight w:val="99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3 241</w:t>
            </w:r>
          </w:p>
        </w:tc>
      </w:tr>
      <w:tr>
        <w:trPr>
          <w:trHeight w:val="315"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баж</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3 241</w:t>
            </w:r>
          </w:p>
        </w:tc>
      </w:tr>
      <w:tr>
        <w:trPr>
          <w:trHeight w:val="315"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түсiмдер</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9 707</w:t>
            </w:r>
          </w:p>
        </w:tc>
      </w:tr>
      <w:tr>
        <w:trPr>
          <w:trHeight w:val="3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меншіктен түсетін кірістер</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1 269</w:t>
            </w:r>
          </w:p>
        </w:tc>
      </w:tr>
      <w:tr>
        <w:trPr>
          <w:trHeight w:val="345"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1 269</w:t>
            </w:r>
          </w:p>
        </w:tc>
      </w:tr>
      <w:tr>
        <w:trPr>
          <w:trHeight w:val="159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7 550</w:t>
            </w:r>
          </w:p>
        </w:tc>
      </w:tr>
      <w:tr>
        <w:trPr>
          <w:trHeight w:val="1815"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7 550</w:t>
            </w:r>
          </w:p>
        </w:tc>
      </w:tr>
      <w:tr>
        <w:trPr>
          <w:trHeight w:val="30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888</w:t>
            </w:r>
          </w:p>
        </w:tc>
      </w:tr>
      <w:tr>
        <w:trPr>
          <w:trHeight w:val="30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888</w:t>
            </w:r>
          </w:p>
        </w:tc>
      </w:tr>
      <w:tr>
        <w:trPr>
          <w:trHeight w:val="30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капиталды сатудан түсетін түсімдер</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3 092</w:t>
            </w:r>
          </w:p>
        </w:tc>
      </w:tr>
      <w:tr>
        <w:trPr>
          <w:trHeight w:val="39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бекітілген мемлекеттік мүлікті сату</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42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бекітілген мемлекеттік мүлікті сату</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Жердi және материалдық емес активтердi сату</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3 086</w:t>
            </w:r>
          </w:p>
        </w:tc>
      </w:tr>
      <w:tr>
        <w:trPr>
          <w:trHeight w:val="15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сату</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3 069</w:t>
            </w:r>
          </w:p>
        </w:tc>
      </w:tr>
      <w:tr>
        <w:trPr>
          <w:trHeight w:val="15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3</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Материалдық емес активтерді сату</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r>
      <w:tr>
        <w:trPr>
          <w:trHeight w:val="3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Трансферттердің түсімдері</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2 361 816</w:t>
            </w:r>
          </w:p>
        </w:tc>
      </w:tr>
      <w:tr>
        <w:trPr>
          <w:trHeight w:val="60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жоғары тұрған органдарынан түсетiн трансферттер</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2 361 816</w:t>
            </w:r>
          </w:p>
        </w:tc>
      </w:tr>
      <w:tr>
        <w:trPr>
          <w:trHeight w:val="30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02</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түсетiн трансферттер</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2 361 816</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80"/>
        <w:gridCol w:w="758"/>
        <w:gridCol w:w="740"/>
        <w:gridCol w:w="9146"/>
        <w:gridCol w:w="1856"/>
      </w:tblGrid>
      <w:tr>
        <w:trPr>
          <w:trHeight w:val="36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185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300"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15"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255"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0"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 ШЫҒЫНДАР</w:t>
            </w:r>
          </w:p>
        </w:tc>
        <w:tc>
          <w:tcPr>
            <w:tcW w:w="1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2 859 660</w:t>
            </w:r>
          </w:p>
        </w:tc>
      </w:tr>
      <w:tr>
        <w:trPr>
          <w:trHeight w:val="300"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w:t>
            </w:r>
          </w:p>
        </w:tc>
        <w:tc>
          <w:tcPr>
            <w:tcW w:w="1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142 924</w:t>
            </w:r>
          </w:p>
        </w:tc>
      </w:tr>
      <w:tr>
        <w:trPr>
          <w:trHeight w:val="300"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аппараты</w:t>
            </w:r>
          </w:p>
        </w:tc>
        <w:tc>
          <w:tcPr>
            <w:tcW w:w="1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11 029</w:t>
            </w:r>
          </w:p>
        </w:tc>
      </w:tr>
      <w:tr>
        <w:trPr>
          <w:trHeight w:val="630"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қызметін қамтамасыз ету</w:t>
            </w:r>
          </w:p>
        </w:tc>
        <w:tc>
          <w:tcPr>
            <w:tcW w:w="1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11 029</w:t>
            </w:r>
          </w:p>
        </w:tc>
      </w:tr>
      <w:tr>
        <w:trPr>
          <w:trHeight w:val="300"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1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45 719</w:t>
            </w:r>
          </w:p>
        </w:tc>
      </w:tr>
      <w:tr>
        <w:trPr>
          <w:trHeight w:val="345"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қызметін қамтамасыз ету</w:t>
            </w:r>
          </w:p>
        </w:tc>
        <w:tc>
          <w:tcPr>
            <w:tcW w:w="1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45 719</w:t>
            </w:r>
          </w:p>
        </w:tc>
      </w:tr>
      <w:tr>
        <w:trPr>
          <w:trHeight w:val="660"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65 446</w:t>
            </w:r>
          </w:p>
        </w:tc>
      </w:tr>
      <w:tr>
        <w:trPr>
          <w:trHeight w:val="975"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ауданның, аудандық маңызы бар қаланың, кенттің, ауылдың (селоның), ауылдық (селолық) округтің әкімі аппаратының қызметін қамтамасыз ету</w:t>
            </w:r>
          </w:p>
        </w:tc>
        <w:tc>
          <w:tcPr>
            <w:tcW w:w="1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65 446</w:t>
            </w:r>
          </w:p>
        </w:tc>
      </w:tr>
      <w:tr>
        <w:trPr>
          <w:trHeight w:val="330"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1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11 341</w:t>
            </w:r>
          </w:p>
        </w:tc>
      </w:tr>
      <w:tr>
        <w:trPr>
          <w:trHeight w:val="330"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бөлімінің қызметін қамтамасыз ету</w:t>
            </w:r>
          </w:p>
        </w:tc>
        <w:tc>
          <w:tcPr>
            <w:tcW w:w="1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11 341</w:t>
            </w:r>
          </w:p>
        </w:tc>
      </w:tr>
      <w:tr>
        <w:trPr>
          <w:trHeight w:val="645"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c>
          <w:tcPr>
            <w:tcW w:w="1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9 389</w:t>
            </w:r>
          </w:p>
        </w:tc>
      </w:tr>
      <w:tr>
        <w:trPr>
          <w:trHeight w:val="645"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 және бюджеттік жоспарлау бөлімінің қызметін қамтамасыз ету</w:t>
            </w:r>
          </w:p>
        </w:tc>
        <w:tc>
          <w:tcPr>
            <w:tcW w:w="1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9 389</w:t>
            </w:r>
          </w:p>
        </w:tc>
      </w:tr>
      <w:tr>
        <w:trPr>
          <w:trHeight w:val="315"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p>
        </w:tc>
        <w:tc>
          <w:tcPr>
            <w:tcW w:w="1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1 772</w:t>
            </w:r>
          </w:p>
        </w:tc>
      </w:tr>
      <w:tr>
        <w:trPr>
          <w:trHeight w:val="360"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1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630</w:t>
            </w:r>
          </w:p>
        </w:tc>
      </w:tr>
      <w:tr>
        <w:trPr>
          <w:trHeight w:val="390"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1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630</w:t>
            </w:r>
          </w:p>
        </w:tc>
      </w:tr>
      <w:tr>
        <w:trPr>
          <w:trHeight w:val="390"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1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1 142</w:t>
            </w:r>
          </w:p>
        </w:tc>
      </w:tr>
      <w:tr>
        <w:trPr>
          <w:trHeight w:val="630"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122</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ауқымындағы төтенше жағдайлардың алдын алу және оларды жою</w:t>
            </w:r>
          </w:p>
        </w:tc>
        <w:tc>
          <w:tcPr>
            <w:tcW w:w="1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1 142</w:t>
            </w:r>
          </w:p>
        </w:tc>
      </w:tr>
      <w:tr>
        <w:trPr>
          <w:trHeight w:val="615"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тәртіп, қауіпсіздік, құқықтық, сот, қылмыстық-атқару қызметі</w:t>
            </w:r>
          </w:p>
        </w:tc>
        <w:tc>
          <w:tcPr>
            <w:tcW w:w="1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1 082</w:t>
            </w:r>
          </w:p>
        </w:tc>
      </w:tr>
      <w:tr>
        <w:trPr>
          <w:trHeight w:val="930"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1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1 082</w:t>
            </w:r>
          </w:p>
        </w:tc>
      </w:tr>
      <w:tr>
        <w:trPr>
          <w:trHeight w:val="360"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9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мекендерде жол жүрісі қауiпсiздiгін қамтамасыз ету</w:t>
            </w:r>
          </w:p>
        </w:tc>
        <w:tc>
          <w:tcPr>
            <w:tcW w:w="1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1 082</w:t>
            </w:r>
          </w:p>
        </w:tc>
      </w:tr>
      <w:tr>
        <w:trPr>
          <w:trHeight w:val="390"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1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1 827 146</w:t>
            </w:r>
          </w:p>
        </w:tc>
      </w:tr>
      <w:tr>
        <w:trPr>
          <w:trHeight w:val="360"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беру бөлімі</w:t>
            </w:r>
          </w:p>
        </w:tc>
        <w:tc>
          <w:tcPr>
            <w:tcW w:w="1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200 590</w:t>
            </w:r>
          </w:p>
        </w:tc>
      </w:tr>
      <w:tr>
        <w:trPr>
          <w:trHeight w:val="345"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9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ұйымдарының қызметін қамтамасыз ету</w:t>
            </w:r>
          </w:p>
        </w:tc>
        <w:tc>
          <w:tcPr>
            <w:tcW w:w="1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200 590</w:t>
            </w:r>
          </w:p>
        </w:tc>
      </w:tr>
      <w:tr>
        <w:trPr>
          <w:trHeight w:val="645"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2 978</w:t>
            </w:r>
          </w:p>
        </w:tc>
      </w:tr>
      <w:tr>
        <w:trPr>
          <w:trHeight w:val="660"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(селолық) жерлерде балаларды мектепке дейін тегін алып баруды және кері алып келуді ұйымдастыру</w:t>
            </w:r>
          </w:p>
        </w:tc>
        <w:tc>
          <w:tcPr>
            <w:tcW w:w="1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2 978</w:t>
            </w:r>
          </w:p>
        </w:tc>
      </w:tr>
      <w:tr>
        <w:trPr>
          <w:trHeight w:val="360"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беру бөлімі</w:t>
            </w:r>
          </w:p>
        </w:tc>
        <w:tc>
          <w:tcPr>
            <w:tcW w:w="1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1 518 233</w:t>
            </w:r>
          </w:p>
        </w:tc>
      </w:tr>
      <w:tr>
        <w:trPr>
          <w:trHeight w:val="450"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1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1 136 904</w:t>
            </w:r>
          </w:p>
        </w:tc>
      </w:tr>
      <w:tr>
        <w:trPr>
          <w:trHeight w:val="420"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 үшін қосымша білім беру</w:t>
            </w:r>
          </w:p>
        </w:tc>
        <w:tc>
          <w:tcPr>
            <w:tcW w:w="1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46 420</w:t>
            </w:r>
          </w:p>
        </w:tc>
      </w:tr>
      <w:tr>
        <w:trPr>
          <w:trHeight w:val="435"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9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Кәсіптік оқытуды ұйымдастыру</w:t>
            </w:r>
          </w:p>
        </w:tc>
        <w:tc>
          <w:tcPr>
            <w:tcW w:w="1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12 747</w:t>
            </w:r>
          </w:p>
        </w:tc>
      </w:tr>
      <w:tr>
        <w:trPr>
          <w:trHeight w:val="405"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бөлімінің қызметін қамтамасыз ету</w:t>
            </w:r>
          </w:p>
        </w:tc>
        <w:tc>
          <w:tcPr>
            <w:tcW w:w="1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6 908</w:t>
            </w:r>
          </w:p>
        </w:tc>
      </w:tr>
      <w:tr>
        <w:trPr>
          <w:trHeight w:val="975"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1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17 400</w:t>
            </w:r>
          </w:p>
        </w:tc>
      </w:tr>
      <w:tr>
        <w:trPr>
          <w:trHeight w:val="975"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9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білім беру объектілерін күрделі, ағымды жөндеу</w:t>
            </w:r>
          </w:p>
        </w:tc>
        <w:tc>
          <w:tcPr>
            <w:tcW w:w="1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297 854</w:t>
            </w:r>
          </w:p>
        </w:tc>
      </w:tr>
      <w:tr>
        <w:trPr>
          <w:trHeight w:val="375"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1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105 345</w:t>
            </w:r>
          </w:p>
        </w:tc>
      </w:tr>
      <w:tr>
        <w:trPr>
          <w:trHeight w:val="375"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9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салу және реконструкциялау</w:t>
            </w:r>
          </w:p>
        </w:tc>
        <w:tc>
          <w:tcPr>
            <w:tcW w:w="1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105 345</w:t>
            </w:r>
          </w:p>
        </w:tc>
      </w:tr>
      <w:tr>
        <w:trPr>
          <w:trHeight w:val="345"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қамсыздандыру</w:t>
            </w:r>
          </w:p>
        </w:tc>
        <w:tc>
          <w:tcPr>
            <w:tcW w:w="1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286 773</w:t>
            </w:r>
          </w:p>
        </w:tc>
      </w:tr>
      <w:tr>
        <w:trPr>
          <w:trHeight w:val="675"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5 405</w:t>
            </w:r>
          </w:p>
        </w:tc>
      </w:tr>
      <w:tr>
        <w:trPr>
          <w:trHeight w:val="375"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үйінде әлеуметтік көмек көрсету</w:t>
            </w:r>
          </w:p>
        </w:tc>
        <w:tc>
          <w:tcPr>
            <w:tcW w:w="1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5 405</w:t>
            </w:r>
          </w:p>
        </w:tc>
      </w:tr>
      <w:tr>
        <w:trPr>
          <w:trHeight w:val="675"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1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281 368</w:t>
            </w:r>
          </w:p>
        </w:tc>
      </w:tr>
      <w:tr>
        <w:trPr>
          <w:trHeight w:val="225"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9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Еңбекпен қамту бағдарламасы</w:t>
            </w:r>
          </w:p>
        </w:tc>
        <w:tc>
          <w:tcPr>
            <w:tcW w:w="1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86 797</w:t>
            </w:r>
          </w:p>
        </w:tc>
      </w:tr>
      <w:tr>
        <w:trPr>
          <w:trHeight w:val="225"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9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тұратын денсаулық сақтау, білім беру, әлеуметтік қамтамасыз ету, мәдениет және спорт мамандарына отын сатып алу бойынша әлеуметтік көмек көрсету</w:t>
            </w:r>
          </w:p>
        </w:tc>
        <w:tc>
          <w:tcPr>
            <w:tcW w:w="1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2 200</w:t>
            </w:r>
          </w:p>
        </w:tc>
      </w:tr>
      <w:tr>
        <w:trPr>
          <w:trHeight w:val="360"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атаулы әлеуметтік көмек</w:t>
            </w:r>
          </w:p>
        </w:tc>
        <w:tc>
          <w:tcPr>
            <w:tcW w:w="1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19 000</w:t>
            </w:r>
          </w:p>
        </w:tc>
      </w:tr>
      <w:tr>
        <w:trPr>
          <w:trHeight w:val="360"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көмегі</w:t>
            </w:r>
          </w:p>
        </w:tc>
        <w:tc>
          <w:tcPr>
            <w:tcW w:w="1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72 530</w:t>
            </w:r>
          </w:p>
        </w:tc>
      </w:tr>
      <w:tr>
        <w:trPr>
          <w:trHeight w:val="660"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9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p>
        </w:tc>
        <w:tc>
          <w:tcPr>
            <w:tcW w:w="1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7 576</w:t>
            </w:r>
          </w:p>
        </w:tc>
      </w:tr>
      <w:tr>
        <w:trPr>
          <w:trHeight w:val="675"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9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Үйден тәрбиеленіп оқытылатын мүгедек балаларды материалдық қамтамасыз ету</w:t>
            </w:r>
          </w:p>
        </w:tc>
        <w:tc>
          <w:tcPr>
            <w:tcW w:w="1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2 402</w:t>
            </w:r>
          </w:p>
        </w:tc>
      </w:tr>
      <w:tr>
        <w:trPr>
          <w:trHeight w:val="420"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9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 мемлекеттік жәрдемақылар</w:t>
            </w:r>
          </w:p>
        </w:tc>
        <w:tc>
          <w:tcPr>
            <w:tcW w:w="1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69 803</w:t>
            </w:r>
          </w:p>
        </w:tc>
      </w:tr>
      <w:tr>
        <w:trPr>
          <w:trHeight w:val="1260"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9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қамтамасыз етуге, және ымдау тілі мамандарының, жеке көмекшілердің қызмет көрсету</w:t>
            </w:r>
          </w:p>
        </w:tc>
        <w:tc>
          <w:tcPr>
            <w:tcW w:w="1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2 608</w:t>
            </w:r>
          </w:p>
        </w:tc>
      </w:tr>
      <w:tr>
        <w:trPr>
          <w:trHeight w:val="645"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және әлеуметтік бағдарламалар бөлімінің қызметін қамтамасыз ету</w:t>
            </w:r>
          </w:p>
        </w:tc>
        <w:tc>
          <w:tcPr>
            <w:tcW w:w="1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17 409</w:t>
            </w:r>
          </w:p>
        </w:tc>
      </w:tr>
      <w:tr>
        <w:trPr>
          <w:trHeight w:val="660"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9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p>
        </w:tc>
        <w:tc>
          <w:tcPr>
            <w:tcW w:w="1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1 043</w:t>
            </w:r>
          </w:p>
        </w:tc>
      </w:tr>
      <w:tr>
        <w:trPr>
          <w:trHeight w:val="390"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1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373 084</w:t>
            </w:r>
          </w:p>
        </w:tc>
      </w:tr>
      <w:tr>
        <w:trPr>
          <w:trHeight w:val="780"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1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3 670</w:t>
            </w:r>
          </w:p>
        </w:tc>
      </w:tr>
      <w:tr>
        <w:trPr>
          <w:trHeight w:val="375"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тұрғын үй қорының сақталуын ұйымдастыру</w:t>
            </w:r>
          </w:p>
        </w:tc>
        <w:tc>
          <w:tcPr>
            <w:tcW w:w="1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r>
      <w:tr>
        <w:trPr>
          <w:trHeight w:val="390"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9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Азаматтардың жекелеген санаттарын тұрғын үймен қамтамасыз ету</w:t>
            </w:r>
          </w:p>
        </w:tc>
        <w:tc>
          <w:tcPr>
            <w:tcW w:w="1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3 470</w:t>
            </w:r>
          </w:p>
        </w:tc>
      </w:tr>
      <w:tr>
        <w:trPr>
          <w:trHeight w:val="705"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8 910</w:t>
            </w:r>
          </w:p>
        </w:tc>
      </w:tr>
      <w:tr>
        <w:trPr>
          <w:trHeight w:val="300"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9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сумен жабдықтауды ұйымдастыру</w:t>
            </w:r>
          </w:p>
        </w:tc>
        <w:tc>
          <w:tcPr>
            <w:tcW w:w="1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8 910</w:t>
            </w:r>
          </w:p>
        </w:tc>
      </w:tr>
      <w:tr>
        <w:trPr>
          <w:trHeight w:val="900"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1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91 500</w:t>
            </w:r>
          </w:p>
        </w:tc>
      </w:tr>
      <w:tr>
        <w:trPr>
          <w:trHeight w:val="375"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9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және су бөлу жүйесінің қызмет етуі</w:t>
            </w:r>
          </w:p>
        </w:tc>
        <w:tc>
          <w:tcPr>
            <w:tcW w:w="1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1 500</w:t>
            </w:r>
          </w:p>
        </w:tc>
      </w:tr>
      <w:tr>
        <w:trPr>
          <w:trHeight w:val="600"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026</w:t>
            </w:r>
          </w:p>
        </w:tc>
        <w:tc>
          <w:tcPr>
            <w:tcW w:w="9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коммуналдық меншігіндегі жылу жүйелерін қолдануды ұйымдастыру</w:t>
            </w:r>
          </w:p>
        </w:tc>
        <w:tc>
          <w:tcPr>
            <w:tcW w:w="1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90 000</w:t>
            </w:r>
          </w:p>
        </w:tc>
      </w:tr>
      <w:tr>
        <w:trPr>
          <w:trHeight w:val="330"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1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239 633</w:t>
            </w:r>
          </w:p>
        </w:tc>
      </w:tr>
      <w:tr>
        <w:trPr>
          <w:trHeight w:val="300"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жүйесін дамыту</w:t>
            </w:r>
          </w:p>
        </w:tc>
        <w:tc>
          <w:tcPr>
            <w:tcW w:w="1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179 633</w:t>
            </w:r>
          </w:p>
        </w:tc>
      </w:tr>
      <w:tr>
        <w:trPr>
          <w:trHeight w:val="900"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031</w:t>
            </w:r>
          </w:p>
        </w:tc>
        <w:tc>
          <w:tcPr>
            <w:tcW w:w="9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инженерлік коммуникациялық инфрақұрылымды дамыту</w:t>
            </w:r>
          </w:p>
        </w:tc>
        <w:tc>
          <w:tcPr>
            <w:tcW w:w="1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60 000</w:t>
            </w:r>
          </w:p>
        </w:tc>
      </w:tr>
      <w:tr>
        <w:trPr>
          <w:trHeight w:val="645"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27 505</w:t>
            </w:r>
          </w:p>
        </w:tc>
      </w:tr>
      <w:tr>
        <w:trPr>
          <w:trHeight w:val="360"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9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1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10 005</w:t>
            </w:r>
          </w:p>
        </w:tc>
      </w:tr>
      <w:tr>
        <w:trPr>
          <w:trHeight w:val="300"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9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1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10 500</w:t>
            </w:r>
          </w:p>
        </w:tc>
      </w:tr>
      <w:tr>
        <w:trPr>
          <w:trHeight w:val="360"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9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 орындарын күтіп-ұстау және туысы жоқ адамдарды жерлеу</w:t>
            </w:r>
          </w:p>
        </w:tc>
        <w:tc>
          <w:tcPr>
            <w:tcW w:w="1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266</w:t>
            </w:r>
          </w:p>
        </w:tc>
      </w:tr>
      <w:tr>
        <w:trPr>
          <w:trHeight w:val="300"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9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1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6 734</w:t>
            </w:r>
          </w:p>
        </w:tc>
      </w:tr>
      <w:tr>
        <w:trPr>
          <w:trHeight w:val="945"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1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1 866</w:t>
            </w:r>
          </w:p>
        </w:tc>
      </w:tr>
      <w:tr>
        <w:trPr>
          <w:trHeight w:val="360"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9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мекендердегі көшелердi жарықтандыру</w:t>
            </w:r>
          </w:p>
        </w:tc>
        <w:tc>
          <w:tcPr>
            <w:tcW w:w="1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1 866</w:t>
            </w:r>
          </w:p>
        </w:tc>
      </w:tr>
      <w:tr>
        <w:trPr>
          <w:trHeight w:val="435"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кеңістiк</w:t>
            </w:r>
          </w:p>
        </w:tc>
        <w:tc>
          <w:tcPr>
            <w:tcW w:w="1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174 759</w:t>
            </w:r>
          </w:p>
        </w:tc>
      </w:tr>
      <w:tr>
        <w:trPr>
          <w:trHeight w:val="600"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1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34 266</w:t>
            </w:r>
          </w:p>
        </w:tc>
      </w:tr>
      <w:tr>
        <w:trPr>
          <w:trHeight w:val="330"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1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34 266</w:t>
            </w:r>
          </w:p>
        </w:tc>
      </w:tr>
      <w:tr>
        <w:trPr>
          <w:trHeight w:val="600"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1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6 756</w:t>
            </w:r>
          </w:p>
        </w:tc>
      </w:tr>
      <w:tr>
        <w:trPr>
          <w:trHeight w:val="345"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Ұлттық және бұқаралық спорт түрлерін дамыту</w:t>
            </w:r>
          </w:p>
        </w:tc>
        <w:tc>
          <w:tcPr>
            <w:tcW w:w="1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4 578</w:t>
            </w:r>
          </w:p>
        </w:tc>
      </w:tr>
      <w:tr>
        <w:trPr>
          <w:trHeight w:val="645"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өткiзу</w:t>
            </w:r>
          </w:p>
        </w:tc>
        <w:tc>
          <w:tcPr>
            <w:tcW w:w="1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w:t>
            </w:r>
          </w:p>
        </w:tc>
      </w:tr>
      <w:tr>
        <w:trPr>
          <w:trHeight w:val="930"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9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1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1 478</w:t>
            </w:r>
          </w:p>
        </w:tc>
      </w:tr>
      <w:tr>
        <w:trPr>
          <w:trHeight w:val="630"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1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23 587</w:t>
            </w:r>
          </w:p>
        </w:tc>
      </w:tr>
      <w:tr>
        <w:trPr>
          <w:trHeight w:val="300"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кiтапханалардың жұмыс iстеуi</w:t>
            </w:r>
          </w:p>
        </w:tc>
        <w:tc>
          <w:tcPr>
            <w:tcW w:w="1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23 587</w:t>
            </w:r>
          </w:p>
        </w:tc>
      </w:tr>
      <w:tr>
        <w:trPr>
          <w:trHeight w:val="330"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1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6 423</w:t>
            </w:r>
          </w:p>
        </w:tc>
      </w:tr>
      <w:tr>
        <w:trPr>
          <w:trHeight w:val="630"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9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Бұқаралық ақпарат құралдары арқылы мемлекеттiк ақпарат саясатын жүргізу</w:t>
            </w:r>
          </w:p>
        </w:tc>
        <w:tc>
          <w:tcPr>
            <w:tcW w:w="1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6 423</w:t>
            </w:r>
          </w:p>
        </w:tc>
      </w:tr>
      <w:tr>
        <w:trPr>
          <w:trHeight w:val="600"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1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86 460</w:t>
            </w:r>
          </w:p>
        </w:tc>
      </w:tr>
      <w:tr>
        <w:trPr>
          <w:trHeight w:val="405"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және тілдерді дамыту бөлімінің қызметін қамтамасыз ету</w:t>
            </w:r>
          </w:p>
        </w:tc>
        <w:tc>
          <w:tcPr>
            <w:tcW w:w="1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4 285</w:t>
            </w:r>
          </w:p>
        </w:tc>
      </w:tr>
      <w:tr>
        <w:trPr>
          <w:trHeight w:val="915"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9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мәдениет объектілерін күрделі, ағымды жөндеу</w:t>
            </w:r>
          </w:p>
        </w:tc>
        <w:tc>
          <w:tcPr>
            <w:tcW w:w="1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82 175</w:t>
            </w:r>
          </w:p>
        </w:tc>
      </w:tr>
      <w:tr>
        <w:trPr>
          <w:trHeight w:val="345"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1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14 297</w:t>
            </w:r>
          </w:p>
        </w:tc>
      </w:tr>
      <w:tr>
        <w:trPr>
          <w:trHeight w:val="345"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Ішкі саясат бөлімінің қызметін қамтамасыз ету </w:t>
            </w:r>
          </w:p>
        </w:tc>
        <w:tc>
          <w:tcPr>
            <w:tcW w:w="1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7 912</w:t>
            </w:r>
          </w:p>
        </w:tc>
      </w:tr>
      <w:tr>
        <w:trPr>
          <w:trHeight w:val="390"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саласындағы өңірлік бағдарламаларды iске асыру</w:t>
            </w:r>
          </w:p>
        </w:tc>
        <w:tc>
          <w:tcPr>
            <w:tcW w:w="1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6 385</w:t>
            </w:r>
          </w:p>
        </w:tc>
      </w:tr>
      <w:tr>
        <w:trPr>
          <w:trHeight w:val="600"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1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2 970</w:t>
            </w:r>
          </w:p>
        </w:tc>
      </w:tr>
      <w:tr>
        <w:trPr>
          <w:trHeight w:val="300"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Дене шынықтыру және спорт бөлімі қызметін қамтамасыз ету</w:t>
            </w:r>
          </w:p>
        </w:tc>
        <w:tc>
          <w:tcPr>
            <w:tcW w:w="1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2 970</w:t>
            </w:r>
          </w:p>
        </w:tc>
      </w:tr>
      <w:tr>
        <w:trPr>
          <w:trHeight w:val="915"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1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22 884</w:t>
            </w:r>
          </w:p>
        </w:tc>
      </w:tr>
      <w:tr>
        <w:trPr>
          <w:trHeight w:val="375"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462</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шаруашылық бөлімі</w:t>
            </w:r>
          </w:p>
        </w:tc>
        <w:tc>
          <w:tcPr>
            <w:tcW w:w="1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11 466</w:t>
            </w:r>
          </w:p>
        </w:tc>
      </w:tr>
      <w:tr>
        <w:trPr>
          <w:trHeight w:val="345"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бөлімінің қызметін қамтамасыз ету</w:t>
            </w:r>
          </w:p>
        </w:tc>
        <w:tc>
          <w:tcPr>
            <w:tcW w:w="1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9 051</w:t>
            </w:r>
          </w:p>
        </w:tc>
      </w:tr>
      <w:tr>
        <w:trPr>
          <w:trHeight w:val="300"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9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Ауру жануарларды санитарлық союды ұйымдастыру</w:t>
            </w:r>
          </w:p>
        </w:tc>
        <w:tc>
          <w:tcPr>
            <w:tcW w:w="1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149</w:t>
            </w:r>
          </w:p>
        </w:tc>
      </w:tr>
      <w:tr>
        <w:trPr>
          <w:trHeight w:val="900"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Алып қойылатын және жойылатын ауру жануарлардың, жануарлардан алынатын өнімдер мен шикізаттың құнын иелеріне өтеу</w:t>
            </w:r>
          </w:p>
        </w:tc>
        <w:tc>
          <w:tcPr>
            <w:tcW w:w="1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r>
      <w:tr>
        <w:trPr>
          <w:trHeight w:val="1215"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p>
        </w:tc>
        <w:tc>
          <w:tcPr>
            <w:tcW w:w="9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нысаналы трансферттер есебiнен аудандардың (облыстық маңызы бар қалалардың) бюджеттеріне ауылдық елді мекендер саласының мамандарын әлеуметтік қолдау шараларын іске асыру</w:t>
            </w:r>
          </w:p>
        </w:tc>
        <w:tc>
          <w:tcPr>
            <w:tcW w:w="1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1 815</w:t>
            </w:r>
          </w:p>
        </w:tc>
      </w:tr>
      <w:tr>
        <w:trPr>
          <w:trHeight w:val="375"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 қатынастары бөлімі</w:t>
            </w:r>
          </w:p>
        </w:tc>
        <w:tc>
          <w:tcPr>
            <w:tcW w:w="1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3 988</w:t>
            </w:r>
          </w:p>
        </w:tc>
      </w:tr>
      <w:tr>
        <w:trPr>
          <w:trHeight w:val="300"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қатынастары бөлімінің қызметін қамтамасыз ету</w:t>
            </w:r>
          </w:p>
        </w:tc>
        <w:tc>
          <w:tcPr>
            <w:tcW w:w="1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3 988</w:t>
            </w:r>
          </w:p>
        </w:tc>
      </w:tr>
      <w:tr>
        <w:trPr>
          <w:trHeight w:val="600"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1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7 430</w:t>
            </w:r>
          </w:p>
        </w:tc>
      </w:tr>
      <w:tr>
        <w:trPr>
          <w:trHeight w:val="1230"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9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ауылдарда (селоларда), ауылдық (селолық) округтерде әлеуметтік жобаларды қаржыландыру</w:t>
            </w:r>
          </w:p>
        </w:tc>
        <w:tc>
          <w:tcPr>
            <w:tcW w:w="1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7 430</w:t>
            </w:r>
          </w:p>
        </w:tc>
      </w:tr>
      <w:tr>
        <w:trPr>
          <w:trHeight w:val="345"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 қала құрылысы және құрылыс қызметі</w:t>
            </w:r>
          </w:p>
        </w:tc>
        <w:tc>
          <w:tcPr>
            <w:tcW w:w="1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7 836</w:t>
            </w:r>
          </w:p>
        </w:tc>
      </w:tr>
      <w:tr>
        <w:trPr>
          <w:trHeight w:val="300"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1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3 578</w:t>
            </w:r>
          </w:p>
        </w:tc>
      </w:tr>
      <w:tr>
        <w:trPr>
          <w:trHeight w:val="315"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 бөлімінің қызметін қамтамасыз ету</w:t>
            </w:r>
          </w:p>
        </w:tc>
        <w:tc>
          <w:tcPr>
            <w:tcW w:w="1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3 578</w:t>
            </w:r>
          </w:p>
        </w:tc>
      </w:tr>
      <w:tr>
        <w:trPr>
          <w:trHeight w:val="600"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468</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және қала құрылысы бөлімі</w:t>
            </w:r>
          </w:p>
        </w:tc>
        <w:tc>
          <w:tcPr>
            <w:tcW w:w="1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4 258</w:t>
            </w:r>
          </w:p>
        </w:tc>
      </w:tr>
      <w:tr>
        <w:trPr>
          <w:trHeight w:val="300"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 құрылысы және сәулет бөлімінің қызметін қамтамасыз ету</w:t>
            </w:r>
          </w:p>
        </w:tc>
        <w:tc>
          <w:tcPr>
            <w:tcW w:w="1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4 258</w:t>
            </w:r>
          </w:p>
        </w:tc>
      </w:tr>
      <w:tr>
        <w:trPr>
          <w:trHeight w:val="300"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w:t>
            </w:r>
          </w:p>
        </w:tc>
        <w:tc>
          <w:tcPr>
            <w:tcW w:w="1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4 736</w:t>
            </w:r>
          </w:p>
        </w:tc>
      </w:tr>
      <w:tr>
        <w:trPr>
          <w:trHeight w:val="900"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1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4 736</w:t>
            </w:r>
          </w:p>
        </w:tc>
      </w:tr>
      <w:tr>
        <w:trPr>
          <w:trHeight w:val="435"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1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16 663</w:t>
            </w:r>
          </w:p>
        </w:tc>
      </w:tr>
      <w:tr>
        <w:trPr>
          <w:trHeight w:val="450"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бөлімі</w:t>
            </w:r>
          </w:p>
        </w:tc>
        <w:tc>
          <w:tcPr>
            <w:tcW w:w="1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3 828</w:t>
            </w:r>
          </w:p>
        </w:tc>
      </w:tr>
      <w:tr>
        <w:trPr>
          <w:trHeight w:val="495"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бөлімі қызметін қамтамасыз ету</w:t>
            </w:r>
          </w:p>
        </w:tc>
        <w:tc>
          <w:tcPr>
            <w:tcW w:w="1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3 828</w:t>
            </w:r>
          </w:p>
        </w:tc>
      </w:tr>
      <w:tr>
        <w:trPr>
          <w:trHeight w:val="420"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1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8 462</w:t>
            </w:r>
          </w:p>
        </w:tc>
      </w:tr>
      <w:tr>
        <w:trPr>
          <w:trHeight w:val="765"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9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жергілікті атқарушы органының резерві</w:t>
            </w:r>
          </w:p>
        </w:tc>
        <w:tc>
          <w:tcPr>
            <w:tcW w:w="1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8 462</w:t>
            </w:r>
          </w:p>
        </w:tc>
      </w:tr>
      <w:tr>
        <w:trPr>
          <w:trHeight w:val="765"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1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4 373</w:t>
            </w:r>
          </w:p>
        </w:tc>
      </w:tr>
      <w:tr>
        <w:trPr>
          <w:trHeight w:val="810"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шаруашылығы, жолаушылар көлігі және автомобиль жолдары бөлімінің қызметін қамтамасыз ету</w:t>
            </w:r>
          </w:p>
        </w:tc>
        <w:tc>
          <w:tcPr>
            <w:tcW w:w="1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4 373</w:t>
            </w:r>
          </w:p>
        </w:tc>
      </w:tr>
      <w:tr>
        <w:trPr>
          <w:trHeight w:val="435"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1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465"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1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780"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пайдаланылмаған (толық пайдаланылмаған) трансферттерді қайтару</w:t>
            </w:r>
          </w:p>
        </w:tc>
        <w:tc>
          <w:tcPr>
            <w:tcW w:w="1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465"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ІІІ. ТАЗА БЮДЖЕТТІК КРЕДИТТЕУ</w:t>
            </w:r>
          </w:p>
        </w:tc>
        <w:tc>
          <w:tcPr>
            <w:tcW w:w="1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-1477</w:t>
            </w:r>
          </w:p>
        </w:tc>
      </w:tr>
      <w:tr>
        <w:trPr>
          <w:trHeight w:val="420"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w:t>
            </w:r>
          </w:p>
        </w:tc>
        <w:tc>
          <w:tcPr>
            <w:tcW w:w="1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8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185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285"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135" w:hRule="atLeast"/>
        </w:trPr>
        <w:tc>
          <w:tcPr>
            <w:tcW w:w="58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p>
        </w:tc>
        <w:tc>
          <w:tcPr>
            <w:tcW w:w="0" w:type="auto"/>
            <w:vMerge/>
            <w:tcBorders>
              <w:top w:val="nil"/>
              <w:left w:val="single" w:color="cfcfcf" w:sz="5"/>
              <w:bottom w:val="single" w:color="cfcfcf" w:sz="5"/>
              <w:right w:val="single" w:color="cfcfcf" w:sz="5"/>
            </w:tcBorders>
          </w:tcPr>
          <w:p/>
        </w:tc>
      </w:tr>
      <w:tr>
        <w:trPr>
          <w:trHeight w:val="28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45"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450"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1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1477</w:t>
            </w:r>
          </w:p>
        </w:tc>
      </w:tr>
      <w:tr>
        <w:trPr>
          <w:trHeight w:val="495"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1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1477</w:t>
            </w:r>
          </w:p>
        </w:tc>
      </w:tr>
      <w:tr>
        <w:trPr>
          <w:trHeight w:val="525"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бюджеттік кредиттерді өтеу</w:t>
            </w:r>
          </w:p>
        </w:tc>
        <w:tc>
          <w:tcPr>
            <w:tcW w:w="1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1477</w:t>
            </w:r>
          </w:p>
        </w:tc>
      </w:tr>
      <w:tr>
        <w:trPr>
          <w:trHeight w:val="720"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ІV. ҚАРЖЫ АКТИВТЕРІМЕН ЖАСАЛАТЫН ОПЕРАЦИЯЛАР БОЙЫНША САЛЬДО</w:t>
            </w:r>
          </w:p>
        </w:tc>
        <w:tc>
          <w:tcPr>
            <w:tcW w:w="1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540"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активтерін сатып алу</w:t>
            </w:r>
          </w:p>
        </w:tc>
        <w:tc>
          <w:tcPr>
            <w:tcW w:w="1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8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185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285"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135" w:hRule="atLeast"/>
        </w:trPr>
        <w:tc>
          <w:tcPr>
            <w:tcW w:w="58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p>
        </w:tc>
        <w:tc>
          <w:tcPr>
            <w:tcW w:w="0" w:type="auto"/>
            <w:vMerge/>
            <w:tcBorders>
              <w:top w:val="nil"/>
              <w:left w:val="single" w:color="cfcfcf" w:sz="5"/>
              <w:bottom w:val="single" w:color="cfcfcf" w:sz="5"/>
              <w:right w:val="single" w:color="cfcfcf" w:sz="5"/>
            </w:tcBorders>
          </w:tcPr>
          <w:p/>
        </w:tc>
      </w:tr>
      <w:tr>
        <w:trPr>
          <w:trHeight w:val="28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48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465"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Мемлекеттің қаржы активтерін сатудан түсетін түсімдер</w:t>
            </w:r>
          </w:p>
        </w:tc>
        <w:tc>
          <w:tcPr>
            <w:tcW w:w="1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465"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 БЮДЖЕТ ТАПШЫЛЫҒЫ (ПРОФИЦИТІ)</w:t>
            </w:r>
          </w:p>
        </w:tc>
        <w:tc>
          <w:tcPr>
            <w:tcW w:w="1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-26164</w:t>
            </w:r>
          </w:p>
        </w:tc>
      </w:tr>
      <w:tr>
        <w:trPr>
          <w:trHeight w:val="435"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VI. Бюджет тапшылығын қаржыландыру (профицитті пайдалану)</w:t>
            </w:r>
          </w:p>
        </w:tc>
        <w:tc>
          <w:tcPr>
            <w:tcW w:w="1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26164</w:t>
            </w:r>
          </w:p>
        </w:tc>
      </w:tr>
      <w:tr>
        <w:trPr>
          <w:trHeight w:val="390"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 түсімі</w:t>
            </w:r>
          </w:p>
        </w:tc>
        <w:tc>
          <w:tcPr>
            <w:tcW w:w="1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185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300"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0"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300"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7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30"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1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8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185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405"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135" w:hRule="atLeast"/>
        </w:trPr>
        <w:tc>
          <w:tcPr>
            <w:tcW w:w="58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p>
        </w:tc>
        <w:tc>
          <w:tcPr>
            <w:tcW w:w="0" w:type="auto"/>
            <w:vMerge/>
            <w:tcBorders>
              <w:top w:val="nil"/>
              <w:left w:val="single" w:color="cfcfcf" w:sz="5"/>
              <w:bottom w:val="single" w:color="cfcfcf" w:sz="5"/>
              <w:right w:val="single" w:color="cfcfcf" w:sz="5"/>
            </w:tcBorders>
          </w:tcPr>
          <w:p/>
        </w:tc>
      </w:tr>
      <w:tr>
        <w:trPr>
          <w:trHeight w:val="34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0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450"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қаражаттарының пайдаланылатын қалдықтары</w:t>
            </w:r>
          </w:p>
        </w:tc>
        <w:tc>
          <w:tcPr>
            <w:tcW w:w="1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26 164</w:t>
            </w:r>
          </w:p>
        </w:tc>
      </w:tr>
    </w:tbl>
    <w:bookmarkStart w:name="z28" w:id="11"/>
    <w:p>
      <w:pPr>
        <w:spacing w:after="0"/>
        <w:ind w:left="0"/>
        <w:jc w:val="both"/>
      </w:pPr>
      <w:r>
        <w:rPr>
          <w:rFonts w:ascii="Times New Roman"/>
          <w:b w:val="false"/>
          <w:i w:val="false"/>
          <w:color w:val="000000"/>
          <w:sz w:val="28"/>
        </w:rPr>
        <w:t>
Талас ауданы мәслихатының</w:t>
      </w:r>
      <w:r>
        <w:br/>
      </w:r>
      <w:r>
        <w:rPr>
          <w:rFonts w:ascii="Times New Roman"/>
          <w:b w:val="false"/>
          <w:i w:val="false"/>
          <w:color w:val="000000"/>
          <w:sz w:val="28"/>
        </w:rPr>
        <w:t>
2008 жылғы 26 желтоқсандағы</w:t>
      </w:r>
      <w:r>
        <w:br/>
      </w:r>
      <w:r>
        <w:rPr>
          <w:rFonts w:ascii="Times New Roman"/>
          <w:b w:val="false"/>
          <w:i w:val="false"/>
          <w:color w:val="000000"/>
          <w:sz w:val="28"/>
        </w:rPr>
        <w:t>
№ 16-7 шешіміне 2 қосымша</w:t>
      </w:r>
    </w:p>
    <w:bookmarkEnd w:id="11"/>
    <w:p>
      <w:pPr>
        <w:spacing w:after="0"/>
        <w:ind w:left="0"/>
        <w:jc w:val="left"/>
      </w:pPr>
      <w:r>
        <w:rPr>
          <w:rFonts w:ascii="Times New Roman"/>
          <w:b/>
          <w:i w:val="false"/>
          <w:color w:val="000000"/>
        </w:rPr>
        <w:t xml:space="preserve"> 2009 жылға арналған бюджеттік инвестициялық жобаларды іске асыруға бағытталған бюджеттік бағдарламаларға бөлінген бюджеттік даму бағдарламаларының тізбесі</w:t>
      </w:r>
    </w:p>
    <w:p>
      <w:pPr>
        <w:spacing w:after="0"/>
        <w:ind w:left="0"/>
        <w:jc w:val="both"/>
      </w:pPr>
      <w:r>
        <w:rPr>
          <w:rFonts w:ascii="Times New Roman"/>
          <w:b w:val="false"/>
          <w:i w:val="false"/>
          <w:color w:val="ff0000"/>
          <w:sz w:val="28"/>
        </w:rPr>
        <w:t xml:space="preserve">      Ескерту. 2-Қосымша жаңа редакцияда - Талас аудандық мәслихатының 2009.04.30 </w:t>
      </w:r>
      <w:r>
        <w:rPr>
          <w:rFonts w:ascii="Times New Roman"/>
          <w:b w:val="false"/>
          <w:i w:val="false"/>
          <w:color w:val="ff0000"/>
          <w:sz w:val="28"/>
        </w:rPr>
        <w:t>№ 20-3</w:t>
      </w:r>
      <w:r>
        <w:rPr>
          <w:rFonts w:ascii="Times New Roman"/>
          <w:b w:val="false"/>
          <w:i w:val="false"/>
          <w:color w:val="ff0000"/>
          <w:sz w:val="28"/>
        </w:rPr>
        <w:t>(2009 жылғы 01 қаңтарынан бастап қолданысқа енгізіледі) Шешімімен.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67"/>
        <w:gridCol w:w="795"/>
        <w:gridCol w:w="851"/>
        <w:gridCol w:w="10667"/>
      </w:tblGrid>
      <w:tr>
        <w:trPr>
          <w:trHeight w:val="30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r>
      <w:tr>
        <w:trPr>
          <w:trHeight w:val="285"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әкiмшiсi</w:t>
            </w:r>
          </w:p>
        </w:tc>
      </w:tr>
      <w:tr>
        <w:trPr>
          <w:trHeight w:val="300"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r>
      <w:tr>
        <w:trPr>
          <w:trHeight w:val="15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r>
      <w:tr>
        <w:trPr>
          <w:trHeight w:val="15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0"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Инвестициялық жобалар</w:t>
            </w:r>
          </w:p>
        </w:tc>
      </w:tr>
      <w:tr>
        <w:trPr>
          <w:trHeight w:val="300"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w:t>
            </w:r>
          </w:p>
        </w:tc>
      </w:tr>
      <w:tr>
        <w:trPr>
          <w:trHeight w:val="300"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r>
      <w:tr>
        <w:trPr>
          <w:trHeight w:val="300"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10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салу және реконструкциялау</w:t>
            </w:r>
          </w:p>
        </w:tc>
      </w:tr>
      <w:tr>
        <w:trPr>
          <w:trHeight w:val="300"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r>
      <w:tr>
        <w:trPr>
          <w:trHeight w:val="360"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r>
      <w:tr>
        <w:trPr>
          <w:trHeight w:val="300"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10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жүйесін дамыту</w:t>
            </w:r>
          </w:p>
        </w:tc>
      </w:tr>
      <w:tr>
        <w:trPr>
          <w:trHeight w:val="960"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031</w:t>
            </w:r>
          </w:p>
        </w:tc>
        <w:tc>
          <w:tcPr>
            <w:tcW w:w="10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инженерлік коммуникациялық инфрақұрылымды дамыту</w:t>
            </w:r>
          </w:p>
        </w:tc>
      </w:tr>
    </w:tbl>
    <w:bookmarkStart w:name="z29" w:id="12"/>
    <w:p>
      <w:pPr>
        <w:spacing w:after="0"/>
        <w:ind w:left="0"/>
        <w:jc w:val="both"/>
      </w:pPr>
      <w:r>
        <w:rPr>
          <w:rFonts w:ascii="Times New Roman"/>
          <w:b w:val="false"/>
          <w:i w:val="false"/>
          <w:color w:val="000000"/>
          <w:sz w:val="28"/>
        </w:rPr>
        <w:t>
Талас ауданы мәслихатының</w:t>
      </w:r>
      <w:r>
        <w:br/>
      </w:r>
      <w:r>
        <w:rPr>
          <w:rFonts w:ascii="Times New Roman"/>
          <w:b w:val="false"/>
          <w:i w:val="false"/>
          <w:color w:val="000000"/>
          <w:sz w:val="28"/>
        </w:rPr>
        <w:t>
2008 жылғы 26 желтоқсандағы</w:t>
      </w:r>
      <w:r>
        <w:br/>
      </w:r>
      <w:r>
        <w:rPr>
          <w:rFonts w:ascii="Times New Roman"/>
          <w:b w:val="false"/>
          <w:i w:val="false"/>
          <w:color w:val="000000"/>
          <w:sz w:val="28"/>
        </w:rPr>
        <w:t>
№ 16-7 шешіміне 3 қосымша</w:t>
      </w:r>
    </w:p>
    <w:bookmarkEnd w:id="12"/>
    <w:p>
      <w:pPr>
        <w:spacing w:after="0"/>
        <w:ind w:left="0"/>
        <w:jc w:val="left"/>
      </w:pPr>
      <w:r>
        <w:rPr>
          <w:rFonts w:ascii="Times New Roman"/>
          <w:b/>
          <w:i w:val="false"/>
          <w:color w:val="000000"/>
        </w:rPr>
        <w:t xml:space="preserve"> 2009 жылға арналған жергілікті бюджетті атқару процесінде секвестрлеуге жатпайтын бюджеттік бағдарламалар тізбесі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98"/>
        <w:gridCol w:w="815"/>
        <w:gridCol w:w="796"/>
        <w:gridCol w:w="10671"/>
      </w:tblGrid>
      <w:tr>
        <w:trPr>
          <w:trHeight w:val="28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r>
      <w:tr>
        <w:trPr>
          <w:trHeight w:val="36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r>
      <w:tr>
        <w:trPr>
          <w:trHeight w:val="315" w:hRule="atLeast"/>
        </w:trPr>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әкiмшiсi</w:t>
            </w:r>
          </w:p>
        </w:tc>
      </w:tr>
      <w:tr>
        <w:trPr>
          <w:trHeight w:val="315" w:hRule="atLeast"/>
        </w:trPr>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r>
      <w:tr>
        <w:trPr>
          <w:trHeight w:val="345" w:hRule="atLeast"/>
        </w:trPr>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r>
      <w:tr>
        <w:trPr>
          <w:trHeight w:val="360" w:hRule="atLeast"/>
        </w:trPr>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беру бөлімі</w:t>
            </w:r>
          </w:p>
        </w:tc>
      </w:tr>
      <w:tr>
        <w:trPr>
          <w:trHeight w:val="300" w:hRule="atLeast"/>
        </w:trPr>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10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r>
      <w:tr>
        <w:trPr>
          <w:trHeight w:val="315" w:hRule="atLeast"/>
        </w:trPr>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қамсыздандыру</w:t>
            </w:r>
          </w:p>
        </w:tc>
      </w:tr>
      <w:tr>
        <w:trPr>
          <w:trHeight w:val="630" w:hRule="atLeast"/>
        </w:trPr>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r>
      <w:tr>
        <w:trPr>
          <w:trHeight w:val="315" w:hRule="atLeast"/>
        </w:trPr>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10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атаулы әлеуметтік көмек</w:t>
            </w:r>
          </w:p>
        </w:tc>
      </w:tr>
      <w:tr>
        <w:trPr>
          <w:trHeight w:val="315" w:hRule="atLeast"/>
        </w:trPr>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10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көмегі</w:t>
            </w:r>
          </w:p>
        </w:tc>
      </w:tr>
      <w:tr>
        <w:trPr>
          <w:trHeight w:val="360" w:hRule="atLeast"/>
        </w:trPr>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10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 мемлекеттік жәрдемақылар</w:t>
            </w:r>
          </w:p>
        </w:tc>
      </w:tr>
    </w:tbl>
    <w:bookmarkStart w:name="z30" w:id="13"/>
    <w:p>
      <w:pPr>
        <w:spacing w:after="0"/>
        <w:ind w:left="0"/>
        <w:jc w:val="both"/>
      </w:pPr>
      <w:r>
        <w:rPr>
          <w:rFonts w:ascii="Times New Roman"/>
          <w:b w:val="false"/>
          <w:i w:val="false"/>
          <w:color w:val="000000"/>
          <w:sz w:val="28"/>
        </w:rPr>
        <w:t>
Талас ауданы мәслихатының</w:t>
      </w:r>
      <w:r>
        <w:br/>
      </w:r>
      <w:r>
        <w:rPr>
          <w:rFonts w:ascii="Times New Roman"/>
          <w:b w:val="false"/>
          <w:i w:val="false"/>
          <w:color w:val="000000"/>
          <w:sz w:val="28"/>
        </w:rPr>
        <w:t>
2008 жылғы 26 желтоқсандағы</w:t>
      </w:r>
      <w:r>
        <w:br/>
      </w:r>
      <w:r>
        <w:rPr>
          <w:rFonts w:ascii="Times New Roman"/>
          <w:b w:val="false"/>
          <w:i w:val="false"/>
          <w:color w:val="000000"/>
          <w:sz w:val="28"/>
        </w:rPr>
        <w:t>
№ 16-7 шешіміне 4 қосымша</w:t>
      </w:r>
    </w:p>
    <w:bookmarkEnd w:id="13"/>
    <w:p>
      <w:pPr>
        <w:spacing w:after="0"/>
        <w:ind w:left="0"/>
        <w:jc w:val="left"/>
      </w:pPr>
      <w:r>
        <w:rPr>
          <w:rFonts w:ascii="Times New Roman"/>
          <w:b/>
          <w:i w:val="false"/>
          <w:color w:val="000000"/>
        </w:rPr>
        <w:t xml:space="preserve"> 2009 жылға арналған ауыл шаруашылығы мақсатындағы жер учаскелерін сатудан ауданның бюджетіне түсетін түсімдердің көлемі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96"/>
        <w:gridCol w:w="707"/>
        <w:gridCol w:w="697"/>
        <w:gridCol w:w="707"/>
        <w:gridCol w:w="8314"/>
        <w:gridCol w:w="1959"/>
      </w:tblGrid>
      <w:tr>
        <w:trPr>
          <w:trHeight w:val="34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19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285" w:hRule="atLeast"/>
        </w:trPr>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435" w:hRule="atLeast"/>
        </w:trPr>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Iшкi сыныбы</w:t>
            </w:r>
          </w:p>
        </w:tc>
        <w:tc>
          <w:tcPr>
            <w:tcW w:w="0" w:type="auto"/>
            <w:vMerge/>
            <w:tcBorders>
              <w:top w:val="nil"/>
              <w:left w:val="single" w:color="cfcfcf" w:sz="5"/>
              <w:bottom w:val="single" w:color="cfcfcf" w:sz="5"/>
              <w:right w:val="single" w:color="cfcfcf" w:sz="5"/>
            </w:tcBorders>
          </w:tcPr>
          <w:p/>
        </w:tc>
      </w:tr>
      <w:tr>
        <w:trPr>
          <w:trHeight w:val="165" w:hRule="atLeast"/>
        </w:trPr>
        <w:tc>
          <w:tcPr>
            <w:tcW w:w="6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Ерекшелік</w:t>
            </w:r>
          </w:p>
        </w:tc>
        <w:tc>
          <w:tcPr>
            <w:tcW w:w="0" w:type="auto"/>
            <w:vMerge/>
            <w:tcBorders>
              <w:top w:val="nil"/>
              <w:left w:val="single" w:color="cfcfcf" w:sz="5"/>
              <w:bottom w:val="single" w:color="cfcfcf" w:sz="5"/>
              <w:right w:val="single" w:color="cfcfcf" w:sz="5"/>
            </w:tcBorders>
          </w:tcPr>
          <w:p/>
        </w:tc>
      </w:tr>
      <w:tr>
        <w:trPr>
          <w:trHeight w:val="34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420" w:hRule="atLeast"/>
        </w:trPr>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капиталды сатудан түсетін түсімдер</w:t>
            </w: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20" w:hRule="atLeast"/>
        </w:trPr>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Жердi және материалдық емес активтердi сату</w:t>
            </w: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20" w:hRule="atLeast"/>
        </w:trPr>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сату</w:t>
            </w: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95" w:hRule="atLeast"/>
        </w:trPr>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8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мақсатындағы жер учаскелерін сатудан түсетін түсімдер</w:t>
            </w: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bl>
    <w:bookmarkStart w:name="z31" w:id="14"/>
    <w:p>
      <w:pPr>
        <w:spacing w:after="0"/>
        <w:ind w:left="0"/>
        <w:jc w:val="both"/>
      </w:pPr>
      <w:r>
        <w:rPr>
          <w:rFonts w:ascii="Times New Roman"/>
          <w:b w:val="false"/>
          <w:i w:val="false"/>
          <w:color w:val="000000"/>
          <w:sz w:val="28"/>
        </w:rPr>
        <w:t>
Талас ауданы мәслихатының</w:t>
      </w:r>
      <w:r>
        <w:br/>
      </w:r>
      <w:r>
        <w:rPr>
          <w:rFonts w:ascii="Times New Roman"/>
          <w:b w:val="false"/>
          <w:i w:val="false"/>
          <w:color w:val="000000"/>
          <w:sz w:val="28"/>
        </w:rPr>
        <w:t>
2008 жылғы 26 желтоқсандағы</w:t>
      </w:r>
      <w:r>
        <w:br/>
      </w:r>
      <w:r>
        <w:rPr>
          <w:rFonts w:ascii="Times New Roman"/>
          <w:b w:val="false"/>
          <w:i w:val="false"/>
          <w:color w:val="000000"/>
          <w:sz w:val="28"/>
        </w:rPr>
        <w:t>
№ 16-7 шешіміне 5 қосымша</w:t>
      </w:r>
    </w:p>
    <w:bookmarkEnd w:id="14"/>
    <w:p>
      <w:pPr>
        <w:spacing w:after="0"/>
        <w:ind w:left="0"/>
        <w:jc w:val="left"/>
      </w:pPr>
      <w:r>
        <w:rPr>
          <w:rFonts w:ascii="Times New Roman"/>
          <w:b/>
          <w:i w:val="false"/>
          <w:color w:val="000000"/>
        </w:rPr>
        <w:t xml:space="preserve"> 2009 жылға арналған аудандық маңызы бар қаланың, ауылдық (селолық) округтерінің бюджеттік бағдарламалары</w:t>
      </w:r>
    </w:p>
    <w:p>
      <w:pPr>
        <w:spacing w:after="0"/>
        <w:ind w:left="0"/>
        <w:jc w:val="both"/>
      </w:pPr>
      <w:r>
        <w:rPr>
          <w:rFonts w:ascii="Times New Roman"/>
          <w:b w:val="false"/>
          <w:i w:val="false"/>
          <w:color w:val="ff0000"/>
          <w:sz w:val="28"/>
        </w:rPr>
        <w:t xml:space="preserve">      Ескерту. 5-Қосымша жаңа редакцияда - Талас аудандық мәслихатының 2009.11.09 </w:t>
      </w:r>
      <w:r>
        <w:rPr>
          <w:rFonts w:ascii="Times New Roman"/>
          <w:b w:val="false"/>
          <w:i w:val="false"/>
          <w:color w:val="ff0000"/>
          <w:sz w:val="28"/>
        </w:rPr>
        <w:t>№ 25-2</w:t>
      </w:r>
      <w:r>
        <w:rPr>
          <w:rFonts w:ascii="Times New Roman"/>
          <w:b w:val="false"/>
          <w:i w:val="false"/>
          <w:color w:val="ff0000"/>
          <w:sz w:val="28"/>
        </w:rPr>
        <w:t xml:space="preserve"> (2009 жылғы 01 қаңтарынан бастап қолданысқа енгізіледі) Шешімімен.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01"/>
        <w:gridCol w:w="2740"/>
        <w:gridCol w:w="2708"/>
        <w:gridCol w:w="2983"/>
        <w:gridCol w:w="2196"/>
        <w:gridCol w:w="1952"/>
      </w:tblGrid>
      <w:tr>
        <w:trPr>
          <w:trHeight w:val="2730" w:hRule="atLeast"/>
        </w:trPr>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2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 001 "Қаладағы аудан, аудандық маңызы бар қала, кент, ауыл (село), ауылдық (селолық) округ әкімінің аппараты"</w:t>
            </w:r>
          </w:p>
        </w:tc>
        <w:tc>
          <w:tcPr>
            <w:tcW w:w="2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 005 "Ауылдық (селолық) жерлерде балаларды мектепке дейін тегін алып баруды және кері алып келуді ұйымдастыру"</w:t>
            </w:r>
          </w:p>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 003 "Мұқтаж азаматтарға үйінде әлеуметтік көмек көрсету"</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 014 "Елді мекендерді сумен жабдықтау-</w:t>
            </w:r>
            <w:r>
              <w:br/>
            </w:r>
            <w:r>
              <w:rPr>
                <w:rFonts w:ascii="Times New Roman"/>
                <w:b w:val="false"/>
                <w:i w:val="false"/>
                <w:color w:val="000000"/>
                <w:sz w:val="20"/>
              </w:rPr>
              <w:t>
ды ұйымдасты-</w:t>
            </w:r>
            <w:r>
              <w:br/>
            </w:r>
            <w:r>
              <w:rPr>
                <w:rFonts w:ascii="Times New Roman"/>
                <w:b w:val="false"/>
                <w:i w:val="false"/>
                <w:color w:val="000000"/>
                <w:sz w:val="20"/>
              </w:rPr>
              <w:t>
ру"</w:t>
            </w:r>
          </w:p>
        </w:tc>
      </w:tr>
      <w:tr>
        <w:trPr>
          <w:trHeight w:val="255" w:hRule="atLeast"/>
        </w:trPr>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525" w:hRule="atLeast"/>
        </w:trPr>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Қаратау қаласының Әкімінің аппараты</w:t>
            </w:r>
          </w:p>
        </w:tc>
        <w:tc>
          <w:tcPr>
            <w:tcW w:w="2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11 459</w:t>
            </w:r>
          </w:p>
        </w:tc>
        <w:tc>
          <w:tcPr>
            <w:tcW w:w="2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2 678</w:t>
            </w:r>
          </w:p>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2 543</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540" w:hRule="atLeast"/>
        </w:trPr>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Үшарал ауылдық округі Әкімінің аппараты</w:t>
            </w:r>
          </w:p>
        </w:tc>
        <w:tc>
          <w:tcPr>
            <w:tcW w:w="2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4 364</w:t>
            </w:r>
          </w:p>
        </w:tc>
        <w:tc>
          <w:tcPr>
            <w:tcW w:w="2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388</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540" w:hRule="atLeast"/>
        </w:trPr>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Ақкөл ауылдық округі Әкімінің аппараты</w:t>
            </w:r>
          </w:p>
        </w:tc>
        <w:tc>
          <w:tcPr>
            <w:tcW w:w="2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4 813</w:t>
            </w:r>
          </w:p>
        </w:tc>
        <w:tc>
          <w:tcPr>
            <w:tcW w:w="2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252</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5 250</w:t>
            </w:r>
          </w:p>
        </w:tc>
      </w:tr>
      <w:tr>
        <w:trPr>
          <w:trHeight w:val="510" w:hRule="atLeast"/>
        </w:trPr>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Берікқара ауылдық округі Әкімінің аппараты</w:t>
            </w:r>
          </w:p>
        </w:tc>
        <w:tc>
          <w:tcPr>
            <w:tcW w:w="2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4 686</w:t>
            </w:r>
          </w:p>
        </w:tc>
        <w:tc>
          <w:tcPr>
            <w:tcW w:w="2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388</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w:t>
            </w:r>
          </w:p>
        </w:tc>
      </w:tr>
      <w:tr>
        <w:trPr>
          <w:trHeight w:val="510" w:hRule="atLeast"/>
        </w:trPr>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Бостандық ауылдық округі Әкімінің аппараты</w:t>
            </w:r>
          </w:p>
        </w:tc>
        <w:tc>
          <w:tcPr>
            <w:tcW w:w="2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5 271</w:t>
            </w:r>
          </w:p>
        </w:tc>
        <w:tc>
          <w:tcPr>
            <w:tcW w:w="2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367</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540" w:hRule="atLeast"/>
        </w:trPr>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Қаратау ауылдық округі Әкімінің аппараты</w:t>
            </w:r>
          </w:p>
        </w:tc>
        <w:tc>
          <w:tcPr>
            <w:tcW w:w="2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4 669</w:t>
            </w:r>
          </w:p>
        </w:tc>
        <w:tc>
          <w:tcPr>
            <w:tcW w:w="2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905</w:t>
            </w:r>
          </w:p>
        </w:tc>
      </w:tr>
      <w:tr>
        <w:trPr>
          <w:trHeight w:val="510" w:hRule="atLeast"/>
        </w:trPr>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Кеңес ауылдық округі Әкімінің аппараты</w:t>
            </w:r>
          </w:p>
        </w:tc>
        <w:tc>
          <w:tcPr>
            <w:tcW w:w="2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3 858</w:t>
            </w:r>
          </w:p>
        </w:tc>
        <w:tc>
          <w:tcPr>
            <w:tcW w:w="2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510" w:hRule="atLeast"/>
        </w:trPr>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Тамды ауылдық округі Әкімінің аппараты</w:t>
            </w:r>
          </w:p>
        </w:tc>
        <w:tc>
          <w:tcPr>
            <w:tcW w:w="2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3 944</w:t>
            </w:r>
          </w:p>
        </w:tc>
        <w:tc>
          <w:tcPr>
            <w:tcW w:w="2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510" w:hRule="atLeast"/>
        </w:trPr>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Қызыләуіт ауылдық округі Әкімінің аппараты</w:t>
            </w:r>
          </w:p>
        </w:tc>
        <w:tc>
          <w:tcPr>
            <w:tcW w:w="2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4 353</w:t>
            </w:r>
          </w:p>
        </w:tc>
        <w:tc>
          <w:tcPr>
            <w:tcW w:w="2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305</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2495</w:t>
            </w:r>
          </w:p>
        </w:tc>
      </w:tr>
      <w:tr>
        <w:trPr>
          <w:trHeight w:val="540" w:hRule="atLeast"/>
        </w:trPr>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Ойық ауылдық округі Әкімінің аппараты</w:t>
            </w:r>
          </w:p>
        </w:tc>
        <w:tc>
          <w:tcPr>
            <w:tcW w:w="2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4 184</w:t>
            </w:r>
          </w:p>
        </w:tc>
        <w:tc>
          <w:tcPr>
            <w:tcW w:w="2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525" w:hRule="atLeast"/>
        </w:trPr>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Аққұм ауылдық округі Әкімінің аппараты</w:t>
            </w:r>
          </w:p>
        </w:tc>
        <w:tc>
          <w:tcPr>
            <w:tcW w:w="2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3 820</w:t>
            </w:r>
          </w:p>
        </w:tc>
        <w:tc>
          <w:tcPr>
            <w:tcW w:w="2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290</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510" w:hRule="atLeast"/>
        </w:trPr>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Шәкіров ауылдық округі Әкімінің аппараты</w:t>
            </w:r>
          </w:p>
        </w:tc>
        <w:tc>
          <w:tcPr>
            <w:tcW w:w="2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3 973</w:t>
            </w:r>
          </w:p>
        </w:tc>
        <w:tc>
          <w:tcPr>
            <w:tcW w:w="2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525" w:hRule="atLeast"/>
        </w:trPr>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Көктал ауылдық округі Әкімінің аппараты</w:t>
            </w:r>
          </w:p>
        </w:tc>
        <w:tc>
          <w:tcPr>
            <w:tcW w:w="2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3 086</w:t>
            </w:r>
          </w:p>
        </w:tc>
        <w:tc>
          <w:tcPr>
            <w:tcW w:w="2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540" w:hRule="atLeast"/>
        </w:trPr>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Қасқабұлақ ауылдық округі Әкімінің аппараты</w:t>
            </w:r>
          </w:p>
        </w:tc>
        <w:tc>
          <w:tcPr>
            <w:tcW w:w="2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2 966</w:t>
            </w:r>
          </w:p>
        </w:tc>
        <w:tc>
          <w:tcPr>
            <w:tcW w:w="2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70" w:hRule="atLeast"/>
        </w:trPr>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2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65 446</w:t>
            </w:r>
          </w:p>
        </w:tc>
        <w:tc>
          <w:tcPr>
            <w:tcW w:w="2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2 978</w:t>
            </w:r>
          </w:p>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5 405</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8 910</w:t>
            </w:r>
          </w:p>
        </w:tc>
      </w:tr>
    </w:tbl>
    <w:p>
      <w:pPr>
        <w:spacing w:after="0"/>
        <w:ind w:left="0"/>
        <w:jc w:val="both"/>
      </w:pPr>
      <w:r>
        <w:rPr>
          <w:rFonts w:ascii="Times New Roman"/>
          <w:b w:val="false"/>
          <w:i w:val="false"/>
          <w:color w:val="000000"/>
          <w:sz w:val="28"/>
        </w:rPr>
        <w:t>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01"/>
        <w:gridCol w:w="2752"/>
        <w:gridCol w:w="2222"/>
        <w:gridCol w:w="2737"/>
        <w:gridCol w:w="2535"/>
        <w:gridCol w:w="2333"/>
      </w:tblGrid>
      <w:tr>
        <w:trPr>
          <w:trHeight w:val="1920" w:hRule="atLeast"/>
        </w:trPr>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 008 "Елді мекендерде көшелерді жарықтандыру"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 009 "Елді мекендердің санитариясын қамтамасыз ету"</w:t>
            </w:r>
          </w:p>
        </w:tc>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 010 "Жерлеу орындарын күтіп-ұстау және туысы жоқ адамдарды жерлеу"</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 011 "Елді мекендерді абаттандыру мен көгалдандыру"</w:t>
            </w:r>
          </w:p>
        </w:tc>
      </w:tr>
      <w:tr>
        <w:trPr>
          <w:trHeight w:val="255" w:hRule="atLeast"/>
        </w:trPr>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525" w:hRule="atLeast"/>
        </w:trPr>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Қаратау қаласының Әкімінің аппараты</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7 460</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10 500</w:t>
            </w:r>
          </w:p>
        </w:tc>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266</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5 500</w:t>
            </w:r>
          </w:p>
        </w:tc>
      </w:tr>
      <w:tr>
        <w:trPr>
          <w:trHeight w:val="540" w:hRule="atLeast"/>
        </w:trPr>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Үшарал ауылдық округі Әкімінің аппараты</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r>
      <w:tr>
        <w:trPr>
          <w:trHeight w:val="540" w:hRule="atLeast"/>
        </w:trPr>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Ақкөл ауылдық округі Әкімінің аппараты</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1 892</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r>
      <w:tr>
        <w:trPr>
          <w:trHeight w:val="510" w:hRule="atLeast"/>
        </w:trPr>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Берікқара ауылдық округі Әкімінің аппараты</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r>
      <w:tr>
        <w:trPr>
          <w:trHeight w:val="510" w:hRule="atLeast"/>
        </w:trPr>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Бостандық ауылдық округі Әкімінің аппараты</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w:t>
            </w:r>
          </w:p>
        </w:tc>
      </w:tr>
      <w:tr>
        <w:trPr>
          <w:trHeight w:val="540" w:hRule="atLeast"/>
        </w:trPr>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Қаратау ауылдық округі Әкімінің аппараты</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r>
      <w:tr>
        <w:trPr>
          <w:trHeight w:val="510" w:hRule="atLeast"/>
        </w:trPr>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Кеңес ауылдық округі Әкімінің аппараты</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w:t>
            </w:r>
          </w:p>
        </w:tc>
      </w:tr>
      <w:tr>
        <w:trPr>
          <w:trHeight w:val="510" w:hRule="atLeast"/>
        </w:trPr>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Тамды ауылдық округі Әкімінің аппараты</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r>
      <w:tr>
        <w:trPr>
          <w:trHeight w:val="510" w:hRule="atLeast"/>
        </w:trPr>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2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Қызыләуіт ауылдық округі Әкімінің аппараты</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r>
      <w:tr>
        <w:trPr>
          <w:trHeight w:val="540" w:hRule="atLeast"/>
        </w:trPr>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Ойық ауылдық округі Әкімінің аппараты</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568</w:t>
            </w:r>
          </w:p>
        </w:tc>
      </w:tr>
      <w:tr>
        <w:trPr>
          <w:trHeight w:val="525" w:hRule="atLeast"/>
        </w:trPr>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2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Аққұм ауылдық округі Әкімінің аппараты</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w:t>
            </w:r>
          </w:p>
        </w:tc>
      </w:tr>
      <w:tr>
        <w:trPr>
          <w:trHeight w:val="510" w:hRule="atLeast"/>
        </w:trPr>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2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Шәкіров ауылдық округі Әкімінің аппараты</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r>
      <w:tr>
        <w:trPr>
          <w:trHeight w:val="525" w:hRule="atLeast"/>
        </w:trPr>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2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Көктал ауылдық округі Әкімінің аппараты</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w:t>
            </w:r>
          </w:p>
        </w:tc>
      </w:tr>
      <w:tr>
        <w:trPr>
          <w:trHeight w:val="540" w:hRule="atLeast"/>
        </w:trPr>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2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Қасқабұлақ ауылдық округі Әкімінің аппараты</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70" w:hRule="atLeast"/>
        </w:trPr>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10 005</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10 500</w:t>
            </w:r>
          </w:p>
        </w:tc>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266</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6 734</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